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rsidR="00477032" w:rsidRDefault="00477032" w:rsidP="005D75C5">
      <w:pPr>
        <w:snapToGrid w:val="0"/>
        <w:spacing w:line="360" w:lineRule="exact"/>
        <w:rPr>
          <w:b/>
          <w:sz w:val="24"/>
        </w:rPr>
      </w:pPr>
      <w:r>
        <w:rPr>
          <w:rFonts w:hint="eastAsia"/>
          <w:b/>
          <w:sz w:val="24"/>
        </w:rPr>
        <w:t>一、</w:t>
      </w:r>
      <w:r>
        <w:rPr>
          <w:b/>
          <w:sz w:val="14"/>
        </w:rPr>
        <w:t> </w:t>
      </w:r>
      <w:r>
        <w:rPr>
          <w:rFonts w:hint="eastAsia"/>
          <w:b/>
          <w:sz w:val="24"/>
        </w:rPr>
        <w:t>单选题（每题</w:t>
      </w:r>
      <w:r>
        <w:rPr>
          <w:b/>
          <w:sz w:val="24"/>
        </w:rPr>
        <w:t xml:space="preserve"> 2 </w:t>
      </w:r>
      <w:r>
        <w:rPr>
          <w:rFonts w:hint="eastAsia"/>
          <w:b/>
          <w:sz w:val="24"/>
        </w:rPr>
        <w:t>分，共</w:t>
      </w:r>
      <w:r>
        <w:rPr>
          <w:b/>
          <w:sz w:val="24"/>
        </w:rPr>
        <w:t>20</w:t>
      </w:r>
      <w:r>
        <w:rPr>
          <w:rFonts w:hint="eastAsia"/>
          <w:b/>
          <w:sz w:val="24"/>
        </w:rPr>
        <w:t>分）</w:t>
      </w:r>
    </w:p>
    <w:p w:rsidR="00477032" w:rsidRDefault="00477032">
      <w:pPr>
        <w:numPr>
          <w:ilvl w:val="1"/>
          <w:numId w:val="1"/>
        </w:numPr>
        <w:snapToGrid w:val="0"/>
        <w:spacing w:line="360" w:lineRule="exact"/>
        <w:rPr>
          <w:sz w:val="24"/>
        </w:rPr>
      </w:pPr>
      <w:r>
        <w:rPr>
          <w:rFonts w:hint="eastAsia"/>
          <w:sz w:val="24"/>
        </w:rPr>
        <w:t>对一个算法的评价，不包括如下（</w:t>
      </w:r>
      <w:r>
        <w:rPr>
          <w:rFonts w:hint="eastAsia"/>
          <w:color w:val="0000FF"/>
          <w:sz w:val="24"/>
        </w:rPr>
        <w:t>B</w:t>
      </w:r>
      <w:r>
        <w:rPr>
          <w:color w:val="0000FF"/>
          <w:sz w:val="24"/>
        </w:rPr>
        <w:t xml:space="preserve">  </w:t>
      </w:r>
      <w:r>
        <w:rPr>
          <w:sz w:val="24"/>
        </w:rPr>
        <w:t xml:space="preserve"> </w:t>
      </w:r>
      <w:r>
        <w:rPr>
          <w:rFonts w:hint="eastAsia"/>
          <w:sz w:val="24"/>
        </w:rPr>
        <w:t>）方面的内容。</w:t>
      </w:r>
    </w:p>
    <w:p w:rsidR="00477032" w:rsidRDefault="00477032">
      <w:pPr>
        <w:snapToGrid w:val="0"/>
        <w:spacing w:line="360" w:lineRule="exact"/>
        <w:rPr>
          <w:sz w:val="24"/>
        </w:rPr>
      </w:pPr>
      <w:r>
        <w:rPr>
          <w:sz w:val="24"/>
        </w:rPr>
        <w:t xml:space="preserve">       A</w:t>
      </w:r>
      <w:r>
        <w:rPr>
          <w:rFonts w:hint="eastAsia"/>
          <w:sz w:val="24"/>
        </w:rPr>
        <w:t>．健壮性和可读性</w:t>
      </w:r>
      <w:r>
        <w:rPr>
          <w:sz w:val="24"/>
        </w:rPr>
        <w:t xml:space="preserve">   B</w:t>
      </w:r>
      <w:r>
        <w:rPr>
          <w:rFonts w:hint="eastAsia"/>
          <w:sz w:val="24"/>
        </w:rPr>
        <w:t>．并行性</w:t>
      </w:r>
      <w:r>
        <w:rPr>
          <w:sz w:val="24"/>
        </w:rPr>
        <w:t xml:space="preserve">     C</w:t>
      </w:r>
      <w:r>
        <w:rPr>
          <w:rFonts w:hint="eastAsia"/>
          <w:sz w:val="24"/>
        </w:rPr>
        <w:t>．正确性</w:t>
      </w:r>
      <w:r>
        <w:rPr>
          <w:sz w:val="24"/>
        </w:rPr>
        <w:t xml:space="preserve">     D</w:t>
      </w:r>
      <w:r>
        <w:rPr>
          <w:rFonts w:hint="eastAsia"/>
          <w:sz w:val="24"/>
        </w:rPr>
        <w:t>．时空复杂度</w:t>
      </w:r>
    </w:p>
    <w:p w:rsidR="00477032" w:rsidRDefault="00477032">
      <w:pPr>
        <w:numPr>
          <w:ilvl w:val="1"/>
          <w:numId w:val="1"/>
        </w:numPr>
        <w:snapToGrid w:val="0"/>
        <w:spacing w:line="360" w:lineRule="exact"/>
        <w:rPr>
          <w:sz w:val="24"/>
        </w:rPr>
      </w:pPr>
      <w:r>
        <w:rPr>
          <w:rFonts w:hint="eastAsia"/>
          <w:sz w:val="24"/>
        </w:rPr>
        <w:t>在带有头结点的单链表</w:t>
      </w:r>
      <w:r>
        <w:rPr>
          <w:sz w:val="24"/>
        </w:rPr>
        <w:t>HL</w:t>
      </w:r>
      <w:r>
        <w:rPr>
          <w:rFonts w:hint="eastAsia"/>
          <w:sz w:val="24"/>
        </w:rPr>
        <w:t>中，要向表头插入一个由指针</w:t>
      </w:r>
      <w:r>
        <w:rPr>
          <w:sz w:val="24"/>
        </w:rPr>
        <w:t>p</w:t>
      </w:r>
      <w:r>
        <w:rPr>
          <w:rFonts w:hint="eastAsia"/>
          <w:sz w:val="24"/>
        </w:rPr>
        <w:t>指向的结点，则执行</w:t>
      </w:r>
      <w:r w:rsidR="00B424C3">
        <w:rPr>
          <w:sz w:val="24"/>
        </w:rPr>
        <w:t>(</w:t>
      </w:r>
      <w:r w:rsidR="00B424C3">
        <w:rPr>
          <w:rFonts w:hint="eastAsia"/>
          <w:sz w:val="24"/>
        </w:rPr>
        <w:t>A</w:t>
      </w:r>
      <w:r>
        <w:rPr>
          <w:sz w:val="24"/>
        </w:rPr>
        <w:t xml:space="preserve">  )</w:t>
      </w:r>
      <w:r>
        <w:rPr>
          <w:rFonts w:hint="eastAsia"/>
          <w:sz w:val="24"/>
        </w:rPr>
        <w:t>。</w:t>
      </w:r>
    </w:p>
    <w:p w:rsidR="00477032" w:rsidRDefault="00477032">
      <w:pPr>
        <w:snapToGrid w:val="0"/>
        <w:spacing w:line="360" w:lineRule="exact"/>
        <w:ind w:left="735"/>
        <w:rPr>
          <w:sz w:val="24"/>
        </w:rPr>
      </w:pPr>
      <w:r>
        <w:rPr>
          <w:sz w:val="24"/>
        </w:rPr>
        <w:t xml:space="preserve">    A. p-&gt;next=HL-&gt;next; HL-&gt;next=p;       B. p-&gt;next=HL; HL=p;</w:t>
      </w:r>
    </w:p>
    <w:p w:rsidR="00477032" w:rsidRDefault="00477032">
      <w:pPr>
        <w:snapToGrid w:val="0"/>
        <w:spacing w:line="360" w:lineRule="exact"/>
        <w:rPr>
          <w:sz w:val="24"/>
        </w:rPr>
      </w:pPr>
      <w:r>
        <w:rPr>
          <w:sz w:val="24"/>
        </w:rPr>
        <w:t xml:space="preserve">          C. p-&gt;next=HL; p=HL;                   D. HL=p; p-&gt;next=HL;</w:t>
      </w:r>
    </w:p>
    <w:p w:rsidR="00477032" w:rsidRDefault="00477032">
      <w:pPr>
        <w:numPr>
          <w:ilvl w:val="1"/>
          <w:numId w:val="1"/>
        </w:numPr>
        <w:snapToGrid w:val="0"/>
        <w:spacing w:line="360" w:lineRule="exact"/>
        <w:rPr>
          <w:sz w:val="24"/>
        </w:rPr>
      </w:pPr>
      <w:r>
        <w:rPr>
          <w:rFonts w:hint="eastAsia"/>
          <w:sz w:val="24"/>
        </w:rPr>
        <w:t>对线性表，在下列哪种情况下应当采用链表表示？</w:t>
      </w:r>
      <w:r>
        <w:rPr>
          <w:sz w:val="24"/>
        </w:rPr>
        <w:t xml:space="preserve">( </w:t>
      </w:r>
      <w:r w:rsidR="00B424C3">
        <w:rPr>
          <w:rFonts w:hint="eastAsia"/>
          <w:sz w:val="24"/>
        </w:rPr>
        <w:t>B</w:t>
      </w:r>
      <w:r>
        <w:rPr>
          <w:sz w:val="24"/>
        </w:rPr>
        <w:t xml:space="preserve">  )</w:t>
      </w:r>
    </w:p>
    <w:p w:rsidR="00477032" w:rsidRDefault="00477032">
      <w:pPr>
        <w:snapToGrid w:val="0"/>
        <w:spacing w:line="360" w:lineRule="exact"/>
        <w:rPr>
          <w:sz w:val="24"/>
        </w:rPr>
      </w:pPr>
      <w:r>
        <w:rPr>
          <w:sz w:val="24"/>
        </w:rPr>
        <w:t xml:space="preserve">        A.</w:t>
      </w:r>
      <w:r>
        <w:rPr>
          <w:rFonts w:hint="eastAsia"/>
          <w:sz w:val="24"/>
        </w:rPr>
        <w:t>经常需要随机地存取元素</w:t>
      </w:r>
      <w:r>
        <w:rPr>
          <w:sz w:val="24"/>
        </w:rPr>
        <w:t xml:space="preserve">         B.</w:t>
      </w:r>
      <w:r>
        <w:rPr>
          <w:rFonts w:hint="eastAsia"/>
          <w:sz w:val="24"/>
        </w:rPr>
        <w:t>经常需要进行插入和删除操作</w:t>
      </w:r>
    </w:p>
    <w:p w:rsidR="00477032" w:rsidRDefault="00477032">
      <w:pPr>
        <w:snapToGrid w:val="0"/>
        <w:spacing w:line="360" w:lineRule="exact"/>
        <w:rPr>
          <w:sz w:val="24"/>
        </w:rPr>
      </w:pPr>
      <w:r>
        <w:rPr>
          <w:sz w:val="24"/>
        </w:rPr>
        <w:t xml:space="preserve">        C.</w:t>
      </w:r>
      <w:r>
        <w:rPr>
          <w:rFonts w:hint="eastAsia"/>
          <w:sz w:val="24"/>
        </w:rPr>
        <w:t>表中元素需要占据一片连续的存储空间</w:t>
      </w:r>
      <w:r>
        <w:rPr>
          <w:sz w:val="24"/>
        </w:rPr>
        <w:t xml:space="preserve">    D.</w:t>
      </w:r>
      <w:r>
        <w:rPr>
          <w:rFonts w:hint="eastAsia"/>
          <w:sz w:val="24"/>
        </w:rPr>
        <w:t>表中元素的个数不变</w:t>
      </w:r>
    </w:p>
    <w:p w:rsidR="00477032" w:rsidRDefault="00477032">
      <w:pPr>
        <w:numPr>
          <w:ilvl w:val="1"/>
          <w:numId w:val="1"/>
        </w:numPr>
        <w:snapToGrid w:val="0"/>
        <w:spacing w:line="360" w:lineRule="exact"/>
        <w:rPr>
          <w:sz w:val="24"/>
        </w:rPr>
      </w:pPr>
      <w:r>
        <w:rPr>
          <w:rFonts w:hint="eastAsia"/>
          <w:sz w:val="24"/>
        </w:rPr>
        <w:t>一个栈的输入序列为</w:t>
      </w:r>
      <w:r>
        <w:rPr>
          <w:sz w:val="24"/>
        </w:rPr>
        <w:t>1 2 3</w:t>
      </w:r>
      <w:r>
        <w:rPr>
          <w:rFonts w:hint="eastAsia"/>
          <w:sz w:val="24"/>
        </w:rPr>
        <w:t>，则下列序列中不可能是栈的</w:t>
      </w:r>
      <w:r>
        <w:rPr>
          <w:rFonts w:hint="eastAsia"/>
          <w:color w:val="FF0000"/>
          <w:sz w:val="24"/>
        </w:rPr>
        <w:t>输出</w:t>
      </w:r>
      <w:r>
        <w:rPr>
          <w:rFonts w:hint="eastAsia"/>
          <w:sz w:val="24"/>
        </w:rPr>
        <w:t>序列的是</w:t>
      </w:r>
      <w:r>
        <w:rPr>
          <w:sz w:val="24"/>
        </w:rPr>
        <w:t xml:space="preserve">(   </w:t>
      </w:r>
      <w:r>
        <w:rPr>
          <w:rFonts w:hint="eastAsia"/>
          <w:sz w:val="24"/>
        </w:rPr>
        <w:t>C</w:t>
      </w:r>
      <w:r>
        <w:rPr>
          <w:sz w:val="24"/>
        </w:rPr>
        <w:t xml:space="preserve">  )</w:t>
      </w:r>
    </w:p>
    <w:p w:rsidR="00477032" w:rsidRDefault="00477032">
      <w:pPr>
        <w:snapToGrid w:val="0"/>
        <w:spacing w:line="360" w:lineRule="exact"/>
        <w:ind w:firstLine="900"/>
        <w:rPr>
          <w:sz w:val="24"/>
        </w:rPr>
      </w:pPr>
      <w:r>
        <w:rPr>
          <w:sz w:val="24"/>
        </w:rPr>
        <w:t xml:space="preserve">  A. 2 3 1</w:t>
      </w:r>
      <w:r>
        <w:rPr>
          <w:sz w:val="24"/>
        </w:rPr>
        <w:tab/>
      </w:r>
      <w:r>
        <w:rPr>
          <w:sz w:val="24"/>
        </w:rPr>
        <w:tab/>
      </w:r>
      <w:r>
        <w:rPr>
          <w:sz w:val="24"/>
        </w:rPr>
        <w:tab/>
      </w:r>
      <w:r>
        <w:rPr>
          <w:sz w:val="24"/>
        </w:rPr>
        <w:tab/>
      </w:r>
      <w:r>
        <w:rPr>
          <w:sz w:val="24"/>
        </w:rPr>
        <w:tab/>
      </w:r>
      <w:r>
        <w:rPr>
          <w:sz w:val="24"/>
        </w:rPr>
        <w:tab/>
      </w:r>
      <w:r>
        <w:rPr>
          <w:sz w:val="24"/>
        </w:rPr>
        <w:tab/>
        <w:t>B. 3 2 1</w:t>
      </w:r>
    </w:p>
    <w:p w:rsidR="00477032" w:rsidRDefault="00477032">
      <w:pPr>
        <w:snapToGrid w:val="0"/>
        <w:spacing w:line="360" w:lineRule="exact"/>
        <w:ind w:firstLine="900"/>
        <w:rPr>
          <w:sz w:val="24"/>
        </w:rPr>
      </w:pPr>
      <w:r>
        <w:rPr>
          <w:sz w:val="24"/>
        </w:rPr>
        <w:t xml:space="preserve">  C. 3 1 2</w:t>
      </w:r>
      <w:r>
        <w:rPr>
          <w:sz w:val="24"/>
        </w:rPr>
        <w:tab/>
      </w:r>
      <w:r>
        <w:rPr>
          <w:sz w:val="24"/>
        </w:rPr>
        <w:tab/>
      </w:r>
      <w:r>
        <w:rPr>
          <w:sz w:val="24"/>
        </w:rPr>
        <w:tab/>
      </w:r>
      <w:r>
        <w:rPr>
          <w:sz w:val="24"/>
        </w:rPr>
        <w:tab/>
        <w:t xml:space="preserve">    </w:t>
      </w:r>
      <w:r>
        <w:rPr>
          <w:sz w:val="24"/>
        </w:rPr>
        <w:tab/>
      </w:r>
      <w:r>
        <w:rPr>
          <w:sz w:val="24"/>
        </w:rPr>
        <w:tab/>
        <w:t>D. 1 2 3</w:t>
      </w:r>
    </w:p>
    <w:p w:rsidR="00477032" w:rsidRDefault="00477032">
      <w:pPr>
        <w:numPr>
          <w:ilvl w:val="1"/>
          <w:numId w:val="1"/>
        </w:numPr>
        <w:snapToGrid w:val="0"/>
        <w:spacing w:line="360" w:lineRule="exact"/>
        <w:rPr>
          <w:sz w:val="24"/>
        </w:rPr>
      </w:pPr>
      <w:r>
        <w:rPr>
          <w:sz w:val="24"/>
        </w:rPr>
        <w:t>AOV</w:t>
      </w:r>
      <w:r>
        <w:rPr>
          <w:rFonts w:hint="eastAsia"/>
          <w:sz w:val="24"/>
        </w:rPr>
        <w:t>网是一种（</w:t>
      </w:r>
      <w:r w:rsidR="000210AC">
        <w:rPr>
          <w:rFonts w:hint="eastAsia"/>
          <w:sz w:val="24"/>
        </w:rPr>
        <w:t>D</w:t>
      </w:r>
      <w:r>
        <w:rPr>
          <w:sz w:val="24"/>
        </w:rPr>
        <w:t xml:space="preserve">   </w:t>
      </w:r>
      <w:r>
        <w:rPr>
          <w:rFonts w:hint="eastAsia"/>
          <w:sz w:val="24"/>
        </w:rPr>
        <w:t>）。</w:t>
      </w:r>
    </w:p>
    <w:p w:rsidR="00477032" w:rsidRDefault="00477032">
      <w:pPr>
        <w:snapToGrid w:val="0"/>
        <w:spacing w:line="360" w:lineRule="exact"/>
        <w:rPr>
          <w:sz w:val="24"/>
        </w:rPr>
      </w:pPr>
      <w:r>
        <w:rPr>
          <w:sz w:val="24"/>
        </w:rPr>
        <w:t xml:space="preserve">        A</w:t>
      </w:r>
      <w:r>
        <w:rPr>
          <w:rFonts w:hint="eastAsia"/>
          <w:sz w:val="24"/>
        </w:rPr>
        <w:t>．有向图</w:t>
      </w:r>
      <w:r>
        <w:rPr>
          <w:sz w:val="24"/>
        </w:rPr>
        <w:t xml:space="preserve">      B</w:t>
      </w:r>
      <w:r>
        <w:rPr>
          <w:rFonts w:hint="eastAsia"/>
          <w:sz w:val="24"/>
        </w:rPr>
        <w:t>．无向图</w:t>
      </w:r>
      <w:r>
        <w:rPr>
          <w:sz w:val="24"/>
        </w:rPr>
        <w:t xml:space="preserve">      C</w:t>
      </w:r>
      <w:r>
        <w:rPr>
          <w:rFonts w:hint="eastAsia"/>
          <w:sz w:val="24"/>
        </w:rPr>
        <w:t>．无向无环图</w:t>
      </w:r>
      <w:r>
        <w:rPr>
          <w:sz w:val="24"/>
        </w:rPr>
        <w:t xml:space="preserve">    D</w:t>
      </w:r>
      <w:r>
        <w:rPr>
          <w:rFonts w:hint="eastAsia"/>
          <w:sz w:val="24"/>
        </w:rPr>
        <w:t>．有向无环图</w:t>
      </w:r>
    </w:p>
    <w:p w:rsidR="00477032" w:rsidRDefault="00477032">
      <w:pPr>
        <w:numPr>
          <w:ilvl w:val="1"/>
          <w:numId w:val="1"/>
        </w:numPr>
        <w:snapToGrid w:val="0"/>
        <w:spacing w:line="360" w:lineRule="exact"/>
        <w:rPr>
          <w:sz w:val="24"/>
        </w:rPr>
      </w:pPr>
      <w:r>
        <w:rPr>
          <w:rFonts w:hint="eastAsia"/>
          <w:sz w:val="24"/>
        </w:rPr>
        <w:t>采用开放定址法处理散列表的冲突时，其平均查找长度（</w:t>
      </w:r>
      <w:r w:rsidR="000210AC">
        <w:rPr>
          <w:rFonts w:hint="eastAsia"/>
          <w:sz w:val="24"/>
        </w:rPr>
        <w:t>B</w:t>
      </w:r>
      <w:r>
        <w:rPr>
          <w:rFonts w:hint="eastAsia"/>
          <w:sz w:val="24"/>
        </w:rPr>
        <w:t>）。</w:t>
      </w:r>
    </w:p>
    <w:p w:rsidR="00477032" w:rsidRDefault="00477032">
      <w:pPr>
        <w:snapToGrid w:val="0"/>
        <w:spacing w:line="360" w:lineRule="exact"/>
        <w:ind w:left="735"/>
        <w:rPr>
          <w:sz w:val="24"/>
        </w:rPr>
      </w:pPr>
      <w:r>
        <w:rPr>
          <w:sz w:val="24"/>
        </w:rPr>
        <w:t>A</w:t>
      </w:r>
      <w:r>
        <w:rPr>
          <w:rFonts w:hint="eastAsia"/>
          <w:sz w:val="24"/>
        </w:rPr>
        <w:t>．低于链接法处理冲突</w:t>
      </w:r>
      <w:r>
        <w:rPr>
          <w:sz w:val="24"/>
        </w:rPr>
        <w:t xml:space="preserve">         B.  </w:t>
      </w:r>
      <w:r>
        <w:rPr>
          <w:rFonts w:hint="eastAsia"/>
          <w:sz w:val="24"/>
        </w:rPr>
        <w:t>高于链接法处理冲突</w:t>
      </w:r>
    </w:p>
    <w:p w:rsidR="00477032" w:rsidRDefault="00477032">
      <w:pPr>
        <w:snapToGrid w:val="0"/>
        <w:spacing w:line="360" w:lineRule="exact"/>
        <w:rPr>
          <w:sz w:val="24"/>
        </w:rPr>
      </w:pPr>
      <w:r>
        <w:rPr>
          <w:sz w:val="24"/>
        </w:rPr>
        <w:t xml:space="preserve">       C</w:t>
      </w:r>
      <w:r>
        <w:rPr>
          <w:rFonts w:hint="eastAsia"/>
          <w:sz w:val="24"/>
        </w:rPr>
        <w:t>．与链接法处理冲突相同</w:t>
      </w:r>
      <w:r>
        <w:rPr>
          <w:sz w:val="24"/>
        </w:rPr>
        <w:t xml:space="preserve">       D</w:t>
      </w:r>
      <w:r>
        <w:rPr>
          <w:rFonts w:hint="eastAsia"/>
          <w:sz w:val="24"/>
        </w:rPr>
        <w:t>．高于二分查找</w:t>
      </w:r>
    </w:p>
    <w:p w:rsidR="00477032" w:rsidRDefault="00477032">
      <w:pPr>
        <w:numPr>
          <w:ilvl w:val="1"/>
          <w:numId w:val="1"/>
        </w:numPr>
        <w:snapToGrid w:val="0"/>
        <w:spacing w:line="360" w:lineRule="exact"/>
        <w:rPr>
          <w:sz w:val="24"/>
        </w:rPr>
      </w:pPr>
      <w:r>
        <w:rPr>
          <w:rFonts w:hint="eastAsia"/>
          <w:sz w:val="24"/>
        </w:rPr>
        <w:t>若需要利用形参直接访问实参时，应将形参变量说明为（</w:t>
      </w:r>
      <w:r w:rsidR="000210AC">
        <w:rPr>
          <w:rFonts w:hint="eastAsia"/>
          <w:sz w:val="24"/>
        </w:rPr>
        <w:t>D</w:t>
      </w:r>
      <w:r>
        <w:rPr>
          <w:sz w:val="24"/>
        </w:rPr>
        <w:t xml:space="preserve">  </w:t>
      </w:r>
      <w:r>
        <w:rPr>
          <w:rFonts w:hint="eastAsia"/>
          <w:sz w:val="24"/>
        </w:rPr>
        <w:t>）参数。</w:t>
      </w:r>
    </w:p>
    <w:p w:rsidR="00477032" w:rsidRDefault="00477032">
      <w:pPr>
        <w:snapToGrid w:val="0"/>
        <w:spacing w:line="360" w:lineRule="exact"/>
        <w:ind w:left="735"/>
        <w:rPr>
          <w:sz w:val="24"/>
        </w:rPr>
      </w:pPr>
      <w:r>
        <w:rPr>
          <w:sz w:val="24"/>
        </w:rPr>
        <w:t>A</w:t>
      </w:r>
      <w:r>
        <w:rPr>
          <w:rFonts w:hint="eastAsia"/>
          <w:sz w:val="24"/>
        </w:rPr>
        <w:t>．值</w:t>
      </w:r>
      <w:r>
        <w:rPr>
          <w:sz w:val="24"/>
        </w:rPr>
        <w:t xml:space="preserve">      B</w:t>
      </w:r>
      <w:r>
        <w:rPr>
          <w:rFonts w:hint="eastAsia"/>
          <w:sz w:val="24"/>
        </w:rPr>
        <w:t>．函数</w:t>
      </w:r>
      <w:r>
        <w:rPr>
          <w:sz w:val="24"/>
        </w:rPr>
        <w:t xml:space="preserve">      C</w:t>
      </w:r>
      <w:r>
        <w:rPr>
          <w:rFonts w:hint="eastAsia"/>
          <w:sz w:val="24"/>
        </w:rPr>
        <w:t>．指针</w:t>
      </w:r>
      <w:r>
        <w:rPr>
          <w:sz w:val="24"/>
        </w:rPr>
        <w:t xml:space="preserve">          D</w:t>
      </w:r>
      <w:r>
        <w:rPr>
          <w:rFonts w:hint="eastAsia"/>
          <w:sz w:val="24"/>
        </w:rPr>
        <w:t>．引用</w:t>
      </w:r>
    </w:p>
    <w:p w:rsidR="00477032" w:rsidRDefault="00477032">
      <w:pPr>
        <w:numPr>
          <w:ilvl w:val="1"/>
          <w:numId w:val="1"/>
        </w:numPr>
        <w:snapToGrid w:val="0"/>
        <w:spacing w:line="360" w:lineRule="exact"/>
        <w:rPr>
          <w:sz w:val="24"/>
        </w:rPr>
      </w:pPr>
      <w:r>
        <w:rPr>
          <w:rFonts w:hint="eastAsia"/>
          <w:sz w:val="24"/>
        </w:rPr>
        <w:t>在稀疏矩阵的带行指针向量的链接存储中，每个单链表中的结点都具有相同的（</w:t>
      </w:r>
      <w:r>
        <w:rPr>
          <w:sz w:val="24"/>
        </w:rPr>
        <w:t xml:space="preserve"> </w:t>
      </w:r>
      <w:r w:rsidR="000210AC">
        <w:rPr>
          <w:rFonts w:hint="eastAsia"/>
          <w:sz w:val="24"/>
        </w:rPr>
        <w:t>A</w:t>
      </w:r>
      <w:r>
        <w:rPr>
          <w:sz w:val="24"/>
        </w:rPr>
        <w:t xml:space="preserve"> </w:t>
      </w:r>
      <w:r>
        <w:rPr>
          <w:rFonts w:hint="eastAsia"/>
          <w:sz w:val="24"/>
        </w:rPr>
        <w:t>）。</w:t>
      </w:r>
    </w:p>
    <w:p w:rsidR="00477032" w:rsidRDefault="00477032">
      <w:pPr>
        <w:snapToGrid w:val="0"/>
        <w:spacing w:line="360" w:lineRule="exact"/>
        <w:ind w:left="735"/>
        <w:rPr>
          <w:sz w:val="24"/>
        </w:rPr>
      </w:pPr>
      <w:r>
        <w:rPr>
          <w:sz w:val="24"/>
        </w:rPr>
        <w:t>A</w:t>
      </w:r>
      <w:r>
        <w:rPr>
          <w:rFonts w:hint="eastAsia"/>
          <w:sz w:val="24"/>
        </w:rPr>
        <w:t>．行号</w:t>
      </w:r>
      <w:r>
        <w:rPr>
          <w:sz w:val="24"/>
        </w:rPr>
        <w:t xml:space="preserve">     B</w:t>
      </w:r>
      <w:r>
        <w:rPr>
          <w:rFonts w:hint="eastAsia"/>
          <w:sz w:val="24"/>
        </w:rPr>
        <w:t>．列号</w:t>
      </w:r>
      <w:r>
        <w:rPr>
          <w:sz w:val="24"/>
        </w:rPr>
        <w:t xml:space="preserve">      C</w:t>
      </w:r>
      <w:r>
        <w:rPr>
          <w:rFonts w:hint="eastAsia"/>
          <w:sz w:val="24"/>
        </w:rPr>
        <w:t>．元素值</w:t>
      </w:r>
      <w:r>
        <w:rPr>
          <w:sz w:val="24"/>
        </w:rPr>
        <w:t xml:space="preserve">      D</w:t>
      </w:r>
      <w:r>
        <w:rPr>
          <w:rFonts w:hint="eastAsia"/>
          <w:sz w:val="24"/>
        </w:rPr>
        <w:t>．非零元素个数</w:t>
      </w:r>
    </w:p>
    <w:p w:rsidR="00477032" w:rsidRDefault="00477032">
      <w:pPr>
        <w:numPr>
          <w:ilvl w:val="1"/>
          <w:numId w:val="1"/>
        </w:numPr>
        <w:snapToGrid w:val="0"/>
        <w:spacing w:line="360" w:lineRule="exact"/>
        <w:rPr>
          <w:sz w:val="24"/>
        </w:rPr>
      </w:pPr>
      <w:r>
        <w:rPr>
          <w:rFonts w:hint="eastAsia"/>
          <w:sz w:val="24"/>
        </w:rPr>
        <w:t>快速排序在最坏情况下的时间复杂度为（</w:t>
      </w:r>
      <w:r>
        <w:rPr>
          <w:sz w:val="24"/>
        </w:rPr>
        <w:t xml:space="preserve"> </w:t>
      </w:r>
      <w:r w:rsidR="00B424C3">
        <w:rPr>
          <w:rFonts w:hint="eastAsia"/>
          <w:sz w:val="24"/>
        </w:rPr>
        <w:t>D</w:t>
      </w:r>
      <w:r>
        <w:rPr>
          <w:sz w:val="24"/>
        </w:rPr>
        <w:t xml:space="preserve"> </w:t>
      </w:r>
      <w:r>
        <w:rPr>
          <w:rFonts w:hint="eastAsia"/>
          <w:sz w:val="24"/>
        </w:rPr>
        <w:t>）。</w:t>
      </w:r>
    </w:p>
    <w:p w:rsidR="00477032" w:rsidRDefault="00477032">
      <w:pPr>
        <w:snapToGrid w:val="0"/>
        <w:spacing w:line="360" w:lineRule="exact"/>
        <w:ind w:left="735"/>
        <w:rPr>
          <w:sz w:val="24"/>
        </w:rPr>
      </w:pPr>
      <w:r>
        <w:rPr>
          <w:sz w:val="24"/>
        </w:rPr>
        <w:t>A</w:t>
      </w:r>
      <w:r>
        <w:rPr>
          <w:rFonts w:hint="eastAsia"/>
          <w:sz w:val="24"/>
        </w:rPr>
        <w:t>．</w:t>
      </w:r>
      <w:r>
        <w:rPr>
          <w:sz w:val="24"/>
        </w:rPr>
        <w:t>O(log</w:t>
      </w:r>
      <w:r>
        <w:rPr>
          <w:sz w:val="24"/>
          <w:vertAlign w:val="subscript"/>
        </w:rPr>
        <w:t>2</w:t>
      </w:r>
      <w:r>
        <w:rPr>
          <w:sz w:val="24"/>
        </w:rPr>
        <w:t>n)      B</w:t>
      </w:r>
      <w:r>
        <w:rPr>
          <w:rFonts w:hint="eastAsia"/>
          <w:sz w:val="24"/>
        </w:rPr>
        <w:t>．</w:t>
      </w:r>
      <w:r>
        <w:rPr>
          <w:sz w:val="24"/>
        </w:rPr>
        <w:t>O(nlog</w:t>
      </w:r>
      <w:r>
        <w:rPr>
          <w:sz w:val="24"/>
          <w:vertAlign w:val="subscript"/>
        </w:rPr>
        <w:t>2</w:t>
      </w:r>
      <w:r>
        <w:rPr>
          <w:sz w:val="24"/>
        </w:rPr>
        <w:t>n)       C</w:t>
      </w:r>
      <w:r>
        <w:rPr>
          <w:rFonts w:hint="eastAsia"/>
          <w:sz w:val="24"/>
        </w:rPr>
        <w:t>．</w:t>
      </w:r>
      <w:r>
        <w:rPr>
          <w:sz w:val="24"/>
        </w:rPr>
        <w:t>0(n)         D</w:t>
      </w:r>
      <w:r>
        <w:rPr>
          <w:rFonts w:hint="eastAsia"/>
          <w:sz w:val="24"/>
        </w:rPr>
        <w:t>．</w:t>
      </w:r>
      <w:r>
        <w:rPr>
          <w:sz w:val="24"/>
        </w:rPr>
        <w:t>0(n</w:t>
      </w:r>
      <w:r>
        <w:rPr>
          <w:sz w:val="24"/>
          <w:vertAlign w:val="superscript"/>
        </w:rPr>
        <w:t>2</w:t>
      </w:r>
      <w:r>
        <w:rPr>
          <w:sz w:val="24"/>
        </w:rPr>
        <w:t>)</w:t>
      </w:r>
    </w:p>
    <w:p w:rsidR="00477032" w:rsidRDefault="00477032">
      <w:pPr>
        <w:numPr>
          <w:ilvl w:val="1"/>
          <w:numId w:val="1"/>
        </w:numPr>
        <w:snapToGrid w:val="0"/>
        <w:spacing w:line="360" w:lineRule="exact"/>
        <w:rPr>
          <w:sz w:val="24"/>
        </w:rPr>
      </w:pPr>
      <w:r>
        <w:rPr>
          <w:rFonts w:hint="eastAsia"/>
          <w:sz w:val="24"/>
        </w:rPr>
        <w:t>从二叉搜索树中查找一个元素时，其时间复杂度大致为</w:t>
      </w:r>
      <w:r>
        <w:rPr>
          <w:sz w:val="24"/>
        </w:rPr>
        <w:t xml:space="preserve">( </w:t>
      </w:r>
      <w:r w:rsidR="000210AC">
        <w:rPr>
          <w:rFonts w:hint="eastAsia"/>
          <w:sz w:val="24"/>
        </w:rPr>
        <w:t>C</w:t>
      </w:r>
      <w:r>
        <w:rPr>
          <w:sz w:val="24"/>
        </w:rPr>
        <w:t xml:space="preserve"> )</w:t>
      </w:r>
      <w:r>
        <w:rPr>
          <w:rFonts w:hint="eastAsia"/>
          <w:sz w:val="24"/>
        </w:rPr>
        <w:t>。</w:t>
      </w:r>
    </w:p>
    <w:p w:rsidR="00477032" w:rsidRDefault="00477032">
      <w:pPr>
        <w:snapToGrid w:val="0"/>
        <w:spacing w:line="360" w:lineRule="exact"/>
        <w:rPr>
          <w:sz w:val="24"/>
        </w:rPr>
      </w:pPr>
      <w:r>
        <w:rPr>
          <w:sz w:val="24"/>
        </w:rPr>
        <w:t xml:space="preserve">        A. O(n)      B. O(1)      C. O(log</w:t>
      </w:r>
      <w:r>
        <w:rPr>
          <w:sz w:val="24"/>
          <w:vertAlign w:val="subscript"/>
        </w:rPr>
        <w:t>2</w:t>
      </w:r>
      <w:r>
        <w:rPr>
          <w:sz w:val="24"/>
        </w:rPr>
        <w:t>n)      D. O(n</w:t>
      </w:r>
      <w:r>
        <w:rPr>
          <w:sz w:val="24"/>
          <w:vertAlign w:val="superscript"/>
        </w:rPr>
        <w:t>2</w:t>
      </w:r>
      <w:r>
        <w:rPr>
          <w:sz w:val="24"/>
        </w:rPr>
        <w:t>)</w:t>
      </w:r>
    </w:p>
    <w:p w:rsidR="00477032" w:rsidRDefault="00477032">
      <w:pPr>
        <w:snapToGrid w:val="0"/>
        <w:spacing w:line="360" w:lineRule="exact"/>
        <w:rPr>
          <w:b/>
          <w:sz w:val="24"/>
        </w:rPr>
      </w:pPr>
      <w:r>
        <w:rPr>
          <w:b/>
          <w:sz w:val="24"/>
        </w:rPr>
        <w:t> </w:t>
      </w:r>
    </w:p>
    <w:p w:rsidR="00477032" w:rsidRDefault="00477032" w:rsidP="005D75C5">
      <w:pPr>
        <w:snapToGrid w:val="0"/>
        <w:spacing w:line="360" w:lineRule="exact"/>
        <w:rPr>
          <w:b/>
          <w:sz w:val="24"/>
        </w:rPr>
      </w:pPr>
      <w:r>
        <w:rPr>
          <w:rFonts w:hint="eastAsia"/>
          <w:b/>
          <w:sz w:val="24"/>
        </w:rPr>
        <w:t>二、</w:t>
      </w:r>
      <w:r>
        <w:rPr>
          <w:b/>
          <w:sz w:val="14"/>
        </w:rPr>
        <w:t>  </w:t>
      </w:r>
      <w:r>
        <w:rPr>
          <w:rFonts w:hint="eastAsia"/>
          <w:b/>
          <w:sz w:val="24"/>
        </w:rPr>
        <w:t>运算题（每题</w:t>
      </w:r>
      <w:r>
        <w:rPr>
          <w:b/>
          <w:sz w:val="24"/>
        </w:rPr>
        <w:t xml:space="preserve"> 6 </w:t>
      </w:r>
      <w:r>
        <w:rPr>
          <w:rFonts w:hint="eastAsia"/>
          <w:b/>
          <w:sz w:val="24"/>
        </w:rPr>
        <w:t>分，共</w:t>
      </w:r>
      <w:r>
        <w:rPr>
          <w:b/>
          <w:sz w:val="24"/>
        </w:rPr>
        <w:t>24</w:t>
      </w:r>
      <w:r>
        <w:rPr>
          <w:rFonts w:hint="eastAsia"/>
          <w:b/>
          <w:sz w:val="24"/>
        </w:rPr>
        <w:t>分）</w:t>
      </w:r>
    </w:p>
    <w:p w:rsidR="00477032" w:rsidRDefault="00477032">
      <w:pPr>
        <w:numPr>
          <w:ilvl w:val="0"/>
          <w:numId w:val="2"/>
        </w:numPr>
        <w:snapToGrid w:val="0"/>
        <w:spacing w:line="360" w:lineRule="exact"/>
        <w:rPr>
          <w:sz w:val="24"/>
        </w:rPr>
      </w:pPr>
      <w:r>
        <w:rPr>
          <w:rFonts w:hint="eastAsia"/>
          <w:sz w:val="24"/>
        </w:rPr>
        <w:t>数据结构是指数据及其相互之间的</w:t>
      </w:r>
      <w:r>
        <w:rPr>
          <w:sz w:val="24"/>
        </w:rPr>
        <w:t>______________</w:t>
      </w:r>
      <w:r>
        <w:rPr>
          <w:rFonts w:hint="eastAsia"/>
          <w:sz w:val="24"/>
        </w:rPr>
        <w:t>。当结点之间存在</w:t>
      </w:r>
      <w:r>
        <w:rPr>
          <w:sz w:val="24"/>
        </w:rPr>
        <w:t>M</w:t>
      </w:r>
      <w:r>
        <w:rPr>
          <w:rFonts w:hint="eastAsia"/>
          <w:sz w:val="24"/>
        </w:rPr>
        <w:t>对</w:t>
      </w:r>
      <w:r>
        <w:rPr>
          <w:sz w:val="24"/>
        </w:rPr>
        <w:t>N</w:t>
      </w:r>
      <w:r>
        <w:rPr>
          <w:rFonts w:hint="eastAsia"/>
          <w:sz w:val="24"/>
        </w:rPr>
        <w:t>（</w:t>
      </w:r>
      <w:r>
        <w:rPr>
          <w:sz w:val="24"/>
        </w:rPr>
        <w:t>M</w:t>
      </w:r>
      <w:r>
        <w:rPr>
          <w:rFonts w:hint="eastAsia"/>
          <w:sz w:val="24"/>
        </w:rPr>
        <w:t>：</w:t>
      </w:r>
      <w:r>
        <w:rPr>
          <w:sz w:val="24"/>
        </w:rPr>
        <w:t>N</w:t>
      </w:r>
      <w:r>
        <w:rPr>
          <w:rFonts w:hint="eastAsia"/>
          <w:sz w:val="24"/>
        </w:rPr>
        <w:t>）的联系时，称这种结构为</w:t>
      </w:r>
      <w:r>
        <w:rPr>
          <w:sz w:val="24"/>
        </w:rPr>
        <w:t>_____________________</w:t>
      </w:r>
      <w:r>
        <w:rPr>
          <w:rFonts w:hint="eastAsia"/>
          <w:sz w:val="24"/>
        </w:rPr>
        <w:t>。</w:t>
      </w:r>
    </w:p>
    <w:p w:rsidR="00477032" w:rsidRDefault="00477032">
      <w:pPr>
        <w:numPr>
          <w:ilvl w:val="0"/>
          <w:numId w:val="2"/>
        </w:numPr>
        <w:snapToGrid w:val="0"/>
        <w:spacing w:line="360" w:lineRule="exact"/>
        <w:rPr>
          <w:sz w:val="24"/>
        </w:rPr>
      </w:pPr>
      <w:r>
        <w:rPr>
          <w:rFonts w:hint="eastAsia"/>
          <w:sz w:val="24"/>
        </w:rPr>
        <w:t>队列的插入操作是在队列的</w:t>
      </w:r>
      <w:r>
        <w:rPr>
          <w:sz w:val="24"/>
        </w:rPr>
        <w:t>_</w:t>
      </w:r>
      <w:r w:rsidR="000210AC">
        <w:rPr>
          <w:sz w:val="24"/>
        </w:rPr>
        <w:t xml:space="preserve"> </w:t>
      </w:r>
      <w:r>
        <w:rPr>
          <w:sz w:val="24"/>
        </w:rPr>
        <w:t>_</w:t>
      </w:r>
      <w:r>
        <w:rPr>
          <w:rFonts w:hint="eastAsia"/>
          <w:sz w:val="24"/>
        </w:rPr>
        <w:t>尾</w:t>
      </w:r>
      <w:r>
        <w:rPr>
          <w:sz w:val="24"/>
        </w:rPr>
        <w:t>______</w:t>
      </w:r>
      <w:r>
        <w:rPr>
          <w:rFonts w:hint="eastAsia"/>
          <w:sz w:val="24"/>
        </w:rPr>
        <w:t>进行，删除操作是在队列的</w:t>
      </w:r>
      <w:r>
        <w:rPr>
          <w:sz w:val="24"/>
        </w:rPr>
        <w:t>____</w:t>
      </w:r>
      <w:r>
        <w:rPr>
          <w:rFonts w:hint="eastAsia"/>
          <w:sz w:val="24"/>
        </w:rPr>
        <w:t>首</w:t>
      </w:r>
      <w:r>
        <w:rPr>
          <w:sz w:val="24"/>
        </w:rPr>
        <w:t>______</w:t>
      </w:r>
      <w:r>
        <w:rPr>
          <w:rFonts w:hint="eastAsia"/>
          <w:sz w:val="24"/>
        </w:rPr>
        <w:t>进行。</w:t>
      </w:r>
    </w:p>
    <w:p w:rsidR="00477032" w:rsidRDefault="00477032">
      <w:pPr>
        <w:numPr>
          <w:ilvl w:val="0"/>
          <w:numId w:val="2"/>
        </w:numPr>
        <w:snapToGrid w:val="0"/>
        <w:spacing w:line="360" w:lineRule="exact"/>
        <w:rPr>
          <w:sz w:val="24"/>
        </w:rPr>
      </w:pPr>
      <w:r>
        <w:rPr>
          <w:rFonts w:hint="eastAsia"/>
          <w:sz w:val="24"/>
        </w:rPr>
        <w:t>当用长度为</w:t>
      </w:r>
      <w:r>
        <w:rPr>
          <w:sz w:val="24"/>
        </w:rPr>
        <w:t>N</w:t>
      </w:r>
      <w:r>
        <w:rPr>
          <w:rFonts w:hint="eastAsia"/>
          <w:sz w:val="24"/>
        </w:rPr>
        <w:t>的数组顺序存储一个栈时，假定用</w:t>
      </w:r>
      <w:r>
        <w:rPr>
          <w:sz w:val="24"/>
        </w:rPr>
        <w:t>top==N</w:t>
      </w:r>
      <w:r>
        <w:rPr>
          <w:rFonts w:hint="eastAsia"/>
          <w:sz w:val="24"/>
        </w:rPr>
        <w:t>表示栈空，则表示</w:t>
      </w:r>
      <w:r>
        <w:rPr>
          <w:rFonts w:hint="eastAsia"/>
          <w:color w:val="FF0000"/>
          <w:sz w:val="24"/>
        </w:rPr>
        <w:t>栈满</w:t>
      </w:r>
      <w:r>
        <w:rPr>
          <w:rFonts w:hint="eastAsia"/>
          <w:sz w:val="24"/>
        </w:rPr>
        <w:t>的条件是</w:t>
      </w:r>
      <w:r>
        <w:rPr>
          <w:sz w:val="24"/>
        </w:rPr>
        <w:t>__</w:t>
      </w:r>
      <w:r>
        <w:rPr>
          <w:color w:val="FF0000"/>
          <w:sz w:val="24"/>
        </w:rPr>
        <w:t>_</w:t>
      </w:r>
      <w:r>
        <w:rPr>
          <w:rFonts w:hint="eastAsia"/>
          <w:color w:val="FF0000"/>
          <w:sz w:val="24"/>
        </w:rPr>
        <w:t>top==0</w:t>
      </w:r>
      <w:r>
        <w:rPr>
          <w:color w:val="FF0000"/>
          <w:sz w:val="24"/>
        </w:rPr>
        <w:t>_</w:t>
      </w:r>
      <w:r>
        <w:rPr>
          <w:sz w:val="24"/>
        </w:rPr>
        <w:t>_</w:t>
      </w:r>
      <w:r>
        <w:rPr>
          <w:sz w:val="24"/>
          <w:highlight w:val="yellow"/>
        </w:rPr>
        <w:t>_</w:t>
      </w:r>
      <w:r>
        <w:rPr>
          <w:rFonts w:hint="eastAsia"/>
          <w:sz w:val="24"/>
          <w:highlight w:val="yellow"/>
        </w:rPr>
        <w:t>(</w:t>
      </w:r>
      <w:r>
        <w:rPr>
          <w:rFonts w:hint="eastAsia"/>
          <w:sz w:val="24"/>
          <w:highlight w:val="yellow"/>
        </w:rPr>
        <w:t>要超出才为满</w:t>
      </w:r>
      <w:r>
        <w:rPr>
          <w:rFonts w:hint="eastAsia"/>
          <w:sz w:val="24"/>
          <w:highlight w:val="yellow"/>
        </w:rPr>
        <w:t>)</w:t>
      </w:r>
      <w:r>
        <w:rPr>
          <w:sz w:val="24"/>
          <w:highlight w:val="yellow"/>
        </w:rPr>
        <w:t>___</w:t>
      </w:r>
      <w:r>
        <w:rPr>
          <w:sz w:val="24"/>
        </w:rPr>
        <w:t>____________</w:t>
      </w:r>
      <w:r>
        <w:rPr>
          <w:rFonts w:hint="eastAsia"/>
          <w:sz w:val="24"/>
        </w:rPr>
        <w:t>。</w:t>
      </w:r>
    </w:p>
    <w:p w:rsidR="00477032" w:rsidRDefault="00477032">
      <w:pPr>
        <w:numPr>
          <w:ilvl w:val="0"/>
          <w:numId w:val="2"/>
        </w:numPr>
        <w:snapToGrid w:val="0"/>
        <w:spacing w:line="360" w:lineRule="exact"/>
        <w:rPr>
          <w:sz w:val="24"/>
        </w:rPr>
      </w:pPr>
      <w:r>
        <w:rPr>
          <w:rFonts w:hint="eastAsia"/>
          <w:sz w:val="24"/>
        </w:rPr>
        <w:t>对于一个长度为</w:t>
      </w:r>
      <w:r>
        <w:rPr>
          <w:sz w:val="24"/>
        </w:rPr>
        <w:t>n</w:t>
      </w:r>
      <w:r>
        <w:rPr>
          <w:rFonts w:hint="eastAsia"/>
          <w:sz w:val="24"/>
        </w:rPr>
        <w:t>的单链存储的线性表，在表头插入元素的时间复杂度为</w:t>
      </w:r>
      <w:r>
        <w:rPr>
          <w:sz w:val="24"/>
        </w:rPr>
        <w:t>_________</w:t>
      </w:r>
      <w:r>
        <w:rPr>
          <w:rFonts w:hint="eastAsia"/>
          <w:sz w:val="24"/>
        </w:rPr>
        <w:t>，在表尾插入元素的时间复杂度为</w:t>
      </w:r>
      <w:r>
        <w:rPr>
          <w:sz w:val="24"/>
        </w:rPr>
        <w:t>____________</w:t>
      </w:r>
      <w:r>
        <w:rPr>
          <w:rFonts w:hint="eastAsia"/>
          <w:sz w:val="24"/>
        </w:rPr>
        <w:t>。</w:t>
      </w:r>
    </w:p>
    <w:p w:rsidR="00477032" w:rsidRDefault="00477032">
      <w:pPr>
        <w:numPr>
          <w:ilvl w:val="0"/>
          <w:numId w:val="2"/>
        </w:numPr>
        <w:snapToGrid w:val="0"/>
        <w:spacing w:line="360" w:lineRule="exact"/>
        <w:rPr>
          <w:sz w:val="24"/>
        </w:rPr>
      </w:pPr>
      <w:r>
        <w:rPr>
          <w:rFonts w:hint="eastAsia"/>
          <w:sz w:val="24"/>
        </w:rPr>
        <w:lastRenderedPageBreak/>
        <w:t>设</w:t>
      </w:r>
      <w:r>
        <w:rPr>
          <w:sz w:val="24"/>
        </w:rPr>
        <w:t>W</w:t>
      </w:r>
      <w:r>
        <w:rPr>
          <w:rFonts w:hint="eastAsia"/>
          <w:sz w:val="24"/>
        </w:rPr>
        <w:t>为一个二维数组，其每个数据元素占用</w:t>
      </w:r>
      <w:r>
        <w:rPr>
          <w:sz w:val="24"/>
        </w:rPr>
        <w:t>4</w:t>
      </w:r>
      <w:r>
        <w:rPr>
          <w:rFonts w:hint="eastAsia"/>
          <w:sz w:val="24"/>
        </w:rPr>
        <w:t>个字节，行下标</w:t>
      </w:r>
      <w:r>
        <w:rPr>
          <w:sz w:val="24"/>
        </w:rPr>
        <w:t>i</w:t>
      </w:r>
      <w:r>
        <w:rPr>
          <w:rFonts w:hint="eastAsia"/>
          <w:sz w:val="24"/>
        </w:rPr>
        <w:t>从</w:t>
      </w:r>
      <w:r>
        <w:rPr>
          <w:sz w:val="24"/>
        </w:rPr>
        <w:t>0</w:t>
      </w:r>
      <w:r>
        <w:rPr>
          <w:rFonts w:hint="eastAsia"/>
          <w:sz w:val="24"/>
        </w:rPr>
        <w:t>到</w:t>
      </w:r>
      <w:r>
        <w:rPr>
          <w:sz w:val="24"/>
        </w:rPr>
        <w:t xml:space="preserve">7 </w:t>
      </w:r>
      <w:r>
        <w:rPr>
          <w:rFonts w:hint="eastAsia"/>
          <w:sz w:val="24"/>
        </w:rPr>
        <w:t>，列下标</w:t>
      </w:r>
      <w:r>
        <w:rPr>
          <w:sz w:val="24"/>
        </w:rPr>
        <w:t>j</w:t>
      </w:r>
      <w:r>
        <w:rPr>
          <w:rFonts w:hint="eastAsia"/>
          <w:sz w:val="24"/>
        </w:rPr>
        <w:t>从</w:t>
      </w:r>
      <w:r>
        <w:rPr>
          <w:sz w:val="24"/>
        </w:rPr>
        <w:t>0</w:t>
      </w:r>
      <w:r>
        <w:rPr>
          <w:rFonts w:hint="eastAsia"/>
          <w:sz w:val="24"/>
        </w:rPr>
        <w:t>到</w:t>
      </w:r>
      <w:r>
        <w:rPr>
          <w:sz w:val="24"/>
        </w:rPr>
        <w:t xml:space="preserve">3 </w:t>
      </w:r>
      <w:r>
        <w:rPr>
          <w:rFonts w:hint="eastAsia"/>
          <w:sz w:val="24"/>
        </w:rPr>
        <w:t>，则二维数组</w:t>
      </w:r>
      <w:r>
        <w:rPr>
          <w:sz w:val="24"/>
        </w:rPr>
        <w:t>W</w:t>
      </w:r>
      <w:r>
        <w:rPr>
          <w:rFonts w:hint="eastAsia"/>
          <w:sz w:val="24"/>
        </w:rPr>
        <w:t>的数据元素共占用＿</w:t>
      </w:r>
      <w:r>
        <w:rPr>
          <w:sz w:val="24"/>
        </w:rPr>
        <w:t>_____</w:t>
      </w:r>
      <w:r>
        <w:rPr>
          <w:rFonts w:hint="eastAsia"/>
          <w:sz w:val="24"/>
        </w:rPr>
        <w:t>＿个字节。</w:t>
      </w:r>
      <w:r>
        <w:rPr>
          <w:sz w:val="24"/>
        </w:rPr>
        <w:t>W</w:t>
      </w:r>
      <w:r>
        <w:rPr>
          <w:rFonts w:hint="eastAsia"/>
          <w:sz w:val="24"/>
        </w:rPr>
        <w:t>中第</w:t>
      </w:r>
      <w:r>
        <w:rPr>
          <w:sz w:val="24"/>
        </w:rPr>
        <w:t xml:space="preserve">6 </w:t>
      </w:r>
      <w:r>
        <w:rPr>
          <w:rFonts w:hint="eastAsia"/>
          <w:sz w:val="24"/>
        </w:rPr>
        <w:t>行的元素和第</w:t>
      </w:r>
      <w:r>
        <w:rPr>
          <w:sz w:val="24"/>
        </w:rPr>
        <w:t xml:space="preserve">4 </w:t>
      </w:r>
      <w:r>
        <w:rPr>
          <w:rFonts w:hint="eastAsia"/>
          <w:sz w:val="24"/>
        </w:rPr>
        <w:t>列的元素共占用＿</w:t>
      </w:r>
      <w:r>
        <w:rPr>
          <w:sz w:val="24"/>
        </w:rPr>
        <w:t>_______</w:t>
      </w:r>
      <w:r>
        <w:rPr>
          <w:rFonts w:hint="eastAsia"/>
          <w:sz w:val="24"/>
        </w:rPr>
        <w:t>＿个字节。若按行顺序存放二维数组</w:t>
      </w:r>
      <w:r>
        <w:rPr>
          <w:sz w:val="24"/>
        </w:rPr>
        <w:t>W</w:t>
      </w:r>
      <w:r>
        <w:rPr>
          <w:rFonts w:hint="eastAsia"/>
          <w:sz w:val="24"/>
        </w:rPr>
        <w:t>，其起始地址为</w:t>
      </w:r>
      <w:r>
        <w:rPr>
          <w:sz w:val="24"/>
        </w:rPr>
        <w:t>100</w:t>
      </w:r>
      <w:r>
        <w:rPr>
          <w:rFonts w:hint="eastAsia"/>
          <w:sz w:val="24"/>
        </w:rPr>
        <w:t>，则二维数组元素</w:t>
      </w:r>
      <w:r>
        <w:rPr>
          <w:sz w:val="24"/>
        </w:rPr>
        <w:t>W[6</w:t>
      </w:r>
      <w:r>
        <w:rPr>
          <w:rFonts w:hint="eastAsia"/>
          <w:sz w:val="24"/>
        </w:rPr>
        <w:t>，</w:t>
      </w:r>
      <w:r>
        <w:rPr>
          <w:sz w:val="24"/>
        </w:rPr>
        <w:t>3]</w:t>
      </w:r>
      <w:r>
        <w:rPr>
          <w:rFonts w:hint="eastAsia"/>
          <w:sz w:val="24"/>
        </w:rPr>
        <w:t>的起始地址为＿</w:t>
      </w:r>
      <w:r>
        <w:rPr>
          <w:sz w:val="24"/>
        </w:rPr>
        <w:t>________</w:t>
      </w:r>
      <w:r>
        <w:rPr>
          <w:rFonts w:hint="eastAsia"/>
          <w:sz w:val="24"/>
        </w:rPr>
        <w:t>＿。</w:t>
      </w:r>
    </w:p>
    <w:p w:rsidR="00477032" w:rsidRDefault="00477032">
      <w:pPr>
        <w:numPr>
          <w:ilvl w:val="0"/>
          <w:numId w:val="2"/>
        </w:numPr>
        <w:snapToGrid w:val="0"/>
        <w:spacing w:line="360" w:lineRule="exact"/>
        <w:rPr>
          <w:sz w:val="24"/>
        </w:rPr>
      </w:pPr>
      <w:r>
        <w:rPr>
          <w:rFonts w:hint="eastAsia"/>
          <w:sz w:val="24"/>
        </w:rPr>
        <w:t>广义表</w:t>
      </w:r>
      <w:r>
        <w:rPr>
          <w:sz w:val="24"/>
        </w:rPr>
        <w:t>A= (a,(a,b),((a,b),c)),</w:t>
      </w:r>
      <w:r>
        <w:rPr>
          <w:rFonts w:hint="eastAsia"/>
          <w:sz w:val="24"/>
        </w:rPr>
        <w:t>则它的深度为</w:t>
      </w:r>
      <w:r>
        <w:rPr>
          <w:sz w:val="24"/>
        </w:rPr>
        <w:t>____________</w:t>
      </w:r>
      <w:r>
        <w:rPr>
          <w:rFonts w:hint="eastAsia"/>
          <w:sz w:val="24"/>
        </w:rPr>
        <w:t>，它的长度为</w:t>
      </w:r>
      <w:r>
        <w:rPr>
          <w:sz w:val="24"/>
        </w:rPr>
        <w:t>____________</w:t>
      </w:r>
      <w:r>
        <w:rPr>
          <w:rFonts w:hint="eastAsia"/>
          <w:sz w:val="24"/>
        </w:rPr>
        <w:t>。</w:t>
      </w:r>
    </w:p>
    <w:p w:rsidR="00477032" w:rsidRDefault="00477032">
      <w:pPr>
        <w:numPr>
          <w:ilvl w:val="0"/>
          <w:numId w:val="2"/>
        </w:numPr>
        <w:snapToGrid w:val="0"/>
        <w:spacing w:line="360" w:lineRule="exact"/>
        <w:rPr>
          <w:sz w:val="24"/>
        </w:rPr>
      </w:pPr>
      <w:r>
        <w:rPr>
          <w:rFonts w:hint="eastAsia"/>
          <w:sz w:val="24"/>
        </w:rPr>
        <w:t>二叉树是指度为</w:t>
      </w:r>
      <w:r>
        <w:rPr>
          <w:sz w:val="24"/>
        </w:rPr>
        <w:t>2</w:t>
      </w:r>
      <w:r>
        <w:rPr>
          <w:rFonts w:hint="eastAsia"/>
          <w:sz w:val="24"/>
        </w:rPr>
        <w:t>的</w:t>
      </w:r>
      <w:r>
        <w:rPr>
          <w:sz w:val="24"/>
        </w:rPr>
        <w:t>____________________</w:t>
      </w:r>
      <w:r>
        <w:rPr>
          <w:rFonts w:hint="eastAsia"/>
          <w:sz w:val="24"/>
        </w:rPr>
        <w:t>树。一棵结点数为</w:t>
      </w:r>
      <w:r>
        <w:rPr>
          <w:sz w:val="24"/>
        </w:rPr>
        <w:t>N</w:t>
      </w:r>
      <w:r>
        <w:rPr>
          <w:rFonts w:hint="eastAsia"/>
          <w:sz w:val="24"/>
        </w:rPr>
        <w:t>的二叉树，其所有结点的度的总和是</w:t>
      </w:r>
      <w:r>
        <w:rPr>
          <w:sz w:val="24"/>
        </w:rPr>
        <w:t>_____________</w:t>
      </w:r>
      <w:r>
        <w:rPr>
          <w:rFonts w:hint="eastAsia"/>
          <w:sz w:val="24"/>
        </w:rPr>
        <w:t>。</w:t>
      </w:r>
    </w:p>
    <w:p w:rsidR="00477032" w:rsidRDefault="00477032">
      <w:pPr>
        <w:numPr>
          <w:ilvl w:val="0"/>
          <w:numId w:val="2"/>
        </w:numPr>
        <w:snapToGrid w:val="0"/>
        <w:spacing w:line="360" w:lineRule="exact"/>
        <w:rPr>
          <w:sz w:val="24"/>
        </w:rPr>
      </w:pPr>
      <w:r>
        <w:rPr>
          <w:rFonts w:hint="eastAsia"/>
          <w:sz w:val="24"/>
        </w:rPr>
        <w:t>对一棵二叉搜索树进行中序遍历时，得到的结点序列是一个</w:t>
      </w:r>
      <w:r>
        <w:rPr>
          <w:sz w:val="24"/>
        </w:rPr>
        <w:t>______________</w:t>
      </w:r>
      <w:r>
        <w:rPr>
          <w:rFonts w:hint="eastAsia"/>
          <w:sz w:val="24"/>
        </w:rPr>
        <w:t>。对一棵由算术表达式组成的二叉语法树进行后序遍历得到的结点序列是该算术表达式的</w:t>
      </w:r>
      <w:r>
        <w:rPr>
          <w:sz w:val="24"/>
        </w:rPr>
        <w:t>__________________</w:t>
      </w:r>
      <w:r>
        <w:rPr>
          <w:rFonts w:hint="eastAsia"/>
          <w:sz w:val="24"/>
        </w:rPr>
        <w:t>。</w:t>
      </w:r>
    </w:p>
    <w:p w:rsidR="00477032" w:rsidRDefault="00477032">
      <w:pPr>
        <w:numPr>
          <w:ilvl w:val="0"/>
          <w:numId w:val="2"/>
        </w:numPr>
        <w:snapToGrid w:val="0"/>
        <w:spacing w:line="360" w:lineRule="exact"/>
        <w:rPr>
          <w:sz w:val="24"/>
        </w:rPr>
      </w:pPr>
      <w:r>
        <w:rPr>
          <w:rFonts w:hint="eastAsia"/>
          <w:sz w:val="24"/>
        </w:rPr>
        <w:t>对于一棵具有</w:t>
      </w:r>
      <w:r>
        <w:rPr>
          <w:sz w:val="24"/>
        </w:rPr>
        <w:t>n</w:t>
      </w:r>
      <w:r>
        <w:rPr>
          <w:rFonts w:hint="eastAsia"/>
          <w:sz w:val="24"/>
        </w:rPr>
        <w:t>个结点的二叉树，用二叉链表存储时，其指针总数为</w:t>
      </w:r>
      <w:r>
        <w:rPr>
          <w:sz w:val="24"/>
        </w:rPr>
        <w:t>_____________</w:t>
      </w:r>
      <w:r>
        <w:rPr>
          <w:rFonts w:hint="eastAsia"/>
          <w:sz w:val="24"/>
        </w:rPr>
        <w:t>个，其中</w:t>
      </w:r>
      <w:r>
        <w:rPr>
          <w:sz w:val="24"/>
        </w:rPr>
        <w:t>_______________</w:t>
      </w:r>
      <w:r>
        <w:rPr>
          <w:rFonts w:hint="eastAsia"/>
          <w:sz w:val="24"/>
        </w:rPr>
        <w:t>个用于指向孩子，</w:t>
      </w:r>
      <w:r>
        <w:rPr>
          <w:sz w:val="24"/>
        </w:rPr>
        <w:t>_________________</w:t>
      </w:r>
      <w:r>
        <w:rPr>
          <w:rFonts w:hint="eastAsia"/>
          <w:sz w:val="24"/>
        </w:rPr>
        <w:t>个指针是空闲的。</w:t>
      </w:r>
    </w:p>
    <w:p w:rsidR="00477032" w:rsidRDefault="00477032">
      <w:pPr>
        <w:numPr>
          <w:ilvl w:val="0"/>
          <w:numId w:val="2"/>
        </w:numPr>
        <w:snapToGrid w:val="0"/>
        <w:spacing w:line="360" w:lineRule="exact"/>
        <w:rPr>
          <w:sz w:val="24"/>
        </w:rPr>
      </w:pPr>
      <w:r>
        <w:rPr>
          <w:rFonts w:hint="eastAsia"/>
          <w:sz w:val="24"/>
        </w:rPr>
        <w:t>若对一棵完全二叉树从</w:t>
      </w:r>
      <w:r>
        <w:rPr>
          <w:sz w:val="24"/>
        </w:rPr>
        <w:t>0</w:t>
      </w:r>
      <w:r>
        <w:rPr>
          <w:rFonts w:hint="eastAsia"/>
          <w:sz w:val="24"/>
        </w:rPr>
        <w:t>开始进行结点的编号，并按此编号把它顺序存储到一维数组</w:t>
      </w:r>
      <w:r>
        <w:rPr>
          <w:sz w:val="24"/>
        </w:rPr>
        <w:t>A</w:t>
      </w:r>
      <w:r>
        <w:rPr>
          <w:rFonts w:hint="eastAsia"/>
          <w:sz w:val="24"/>
        </w:rPr>
        <w:t>中，即编号为</w:t>
      </w:r>
      <w:r>
        <w:rPr>
          <w:sz w:val="24"/>
        </w:rPr>
        <w:t>0</w:t>
      </w:r>
      <w:r>
        <w:rPr>
          <w:rFonts w:hint="eastAsia"/>
          <w:sz w:val="24"/>
        </w:rPr>
        <w:t>的结点存储到</w:t>
      </w:r>
      <w:r>
        <w:rPr>
          <w:sz w:val="24"/>
        </w:rPr>
        <w:t>A[0]</w:t>
      </w:r>
      <w:r>
        <w:rPr>
          <w:rFonts w:hint="eastAsia"/>
          <w:sz w:val="24"/>
        </w:rPr>
        <w:t>中。其余类推，则</w:t>
      </w:r>
      <w:r>
        <w:rPr>
          <w:sz w:val="24"/>
        </w:rPr>
        <w:t>A[ i ]</w:t>
      </w:r>
      <w:r>
        <w:rPr>
          <w:rFonts w:hint="eastAsia"/>
          <w:sz w:val="24"/>
        </w:rPr>
        <w:t>元素的左孩子元素为</w:t>
      </w:r>
      <w:r>
        <w:rPr>
          <w:sz w:val="24"/>
        </w:rPr>
        <w:t>________,</w:t>
      </w:r>
      <w:r>
        <w:rPr>
          <w:rFonts w:hint="eastAsia"/>
          <w:sz w:val="24"/>
        </w:rPr>
        <w:t>右孩子元素为</w:t>
      </w:r>
      <w:r>
        <w:rPr>
          <w:sz w:val="24"/>
        </w:rPr>
        <w:t>_______________</w:t>
      </w:r>
      <w:r>
        <w:rPr>
          <w:rFonts w:hint="eastAsia"/>
          <w:sz w:val="24"/>
        </w:rPr>
        <w:t>，双亲元素为</w:t>
      </w:r>
      <w:r>
        <w:rPr>
          <w:sz w:val="24"/>
        </w:rPr>
        <w:t>____________</w:t>
      </w:r>
      <w:r>
        <w:rPr>
          <w:rFonts w:hint="eastAsia"/>
          <w:sz w:val="24"/>
        </w:rPr>
        <w:t>。</w:t>
      </w:r>
    </w:p>
    <w:p w:rsidR="00477032" w:rsidRDefault="00477032">
      <w:pPr>
        <w:numPr>
          <w:ilvl w:val="0"/>
          <w:numId w:val="2"/>
        </w:numPr>
        <w:snapToGrid w:val="0"/>
        <w:spacing w:line="360" w:lineRule="exact"/>
        <w:rPr>
          <w:sz w:val="24"/>
        </w:rPr>
      </w:pPr>
      <w:r>
        <w:rPr>
          <w:rFonts w:hint="eastAsia"/>
          <w:sz w:val="24"/>
        </w:rPr>
        <w:t>在线性表的散列存储中，处理冲突的常用方法有</w:t>
      </w:r>
      <w:r>
        <w:rPr>
          <w:sz w:val="24"/>
        </w:rPr>
        <w:t>________________________</w:t>
      </w:r>
      <w:r>
        <w:rPr>
          <w:rFonts w:hint="eastAsia"/>
          <w:sz w:val="24"/>
        </w:rPr>
        <w:t>和</w:t>
      </w:r>
      <w:r>
        <w:rPr>
          <w:sz w:val="24"/>
        </w:rPr>
        <w:t>_____________________________</w:t>
      </w:r>
      <w:r>
        <w:rPr>
          <w:rFonts w:hint="eastAsia"/>
          <w:sz w:val="24"/>
        </w:rPr>
        <w:t>两种。</w:t>
      </w:r>
    </w:p>
    <w:p w:rsidR="00477032" w:rsidRDefault="00477032">
      <w:pPr>
        <w:numPr>
          <w:ilvl w:val="0"/>
          <w:numId w:val="2"/>
        </w:numPr>
        <w:snapToGrid w:val="0"/>
        <w:spacing w:line="360" w:lineRule="exact"/>
        <w:rPr>
          <w:b/>
          <w:sz w:val="24"/>
        </w:rPr>
      </w:pPr>
      <w:r>
        <w:rPr>
          <w:rFonts w:hint="eastAsia"/>
          <w:sz w:val="24"/>
        </w:rPr>
        <w:t>当待排序的记录数较大，排序码较随机且对稳定性不作要求时，宜采用</w:t>
      </w:r>
      <w:r>
        <w:rPr>
          <w:sz w:val="24"/>
        </w:rPr>
        <w:t>_______________</w:t>
      </w:r>
      <w:r>
        <w:rPr>
          <w:rFonts w:hint="eastAsia"/>
          <w:sz w:val="24"/>
        </w:rPr>
        <w:t>排序；当待排序的记录数较大，存储空间允许且要求排序是稳定时，宜采用</w:t>
      </w:r>
      <w:r>
        <w:rPr>
          <w:sz w:val="24"/>
        </w:rPr>
        <w:t>________________________</w:t>
      </w:r>
      <w:r>
        <w:rPr>
          <w:rFonts w:hint="eastAsia"/>
          <w:sz w:val="24"/>
        </w:rPr>
        <w:t>排序。</w:t>
      </w:r>
    </w:p>
    <w:p w:rsidR="00477032" w:rsidRDefault="00477032">
      <w:pPr>
        <w:snapToGrid w:val="0"/>
        <w:spacing w:line="360" w:lineRule="exact"/>
        <w:rPr>
          <w:b/>
          <w:sz w:val="24"/>
        </w:rPr>
      </w:pPr>
      <w:r>
        <w:rPr>
          <w:b/>
          <w:sz w:val="24"/>
        </w:rPr>
        <w:t> </w:t>
      </w:r>
    </w:p>
    <w:p w:rsidR="00477032" w:rsidRDefault="00477032" w:rsidP="005D75C5">
      <w:pPr>
        <w:snapToGrid w:val="0"/>
        <w:spacing w:line="360" w:lineRule="exact"/>
        <w:rPr>
          <w:b/>
          <w:sz w:val="24"/>
        </w:rPr>
      </w:pPr>
      <w:r>
        <w:rPr>
          <w:rFonts w:hint="eastAsia"/>
          <w:b/>
          <w:sz w:val="24"/>
        </w:rPr>
        <w:t>三、</w:t>
      </w:r>
      <w:r>
        <w:rPr>
          <w:b/>
          <w:sz w:val="14"/>
        </w:rPr>
        <w:t> </w:t>
      </w:r>
      <w:r>
        <w:rPr>
          <w:rFonts w:hint="eastAsia"/>
          <w:b/>
          <w:sz w:val="24"/>
        </w:rPr>
        <w:t>运算题（每题</w:t>
      </w:r>
      <w:r>
        <w:rPr>
          <w:b/>
          <w:sz w:val="24"/>
        </w:rPr>
        <w:t>6</w:t>
      </w:r>
      <w:r>
        <w:rPr>
          <w:rFonts w:hint="eastAsia"/>
          <w:b/>
          <w:sz w:val="24"/>
        </w:rPr>
        <w:t>分，共</w:t>
      </w:r>
      <w:r>
        <w:rPr>
          <w:b/>
          <w:sz w:val="24"/>
        </w:rPr>
        <w:t>24</w:t>
      </w:r>
      <w:r>
        <w:rPr>
          <w:rFonts w:hint="eastAsia"/>
          <w:b/>
          <w:sz w:val="24"/>
        </w:rPr>
        <w:t>分）</w:t>
      </w:r>
    </w:p>
    <w:p w:rsidR="00477032" w:rsidRDefault="00477032" w:rsidP="005D75C5">
      <w:pPr>
        <w:snapToGrid w:val="0"/>
        <w:spacing w:line="360" w:lineRule="exact"/>
        <w:ind w:left="425"/>
        <w:rPr>
          <w:kern w:val="16"/>
          <w:sz w:val="24"/>
        </w:rPr>
      </w:pPr>
      <w:r>
        <w:rPr>
          <w:kern w:val="16"/>
          <w:sz w:val="24"/>
        </w:rPr>
        <w:t>1.</w:t>
      </w:r>
      <w:r>
        <w:rPr>
          <w:kern w:val="16"/>
          <w:sz w:val="14"/>
        </w:rPr>
        <w:t xml:space="preserve">        </w:t>
      </w:r>
      <w:r>
        <w:rPr>
          <w:rFonts w:hint="eastAsia"/>
          <w:kern w:val="16"/>
          <w:sz w:val="24"/>
        </w:rPr>
        <w:t>已知一个</w:t>
      </w:r>
      <w:r>
        <w:rPr>
          <w:kern w:val="16"/>
          <w:sz w:val="24"/>
        </w:rPr>
        <w:t>6</w:t>
      </w:r>
      <w:r>
        <w:rPr>
          <w:kern w:val="16"/>
          <w:sz w:val="24"/>
        </w:rPr>
        <w:sym w:font="Symbol" w:char="00B4"/>
      </w:r>
      <w:r>
        <w:rPr>
          <w:kern w:val="16"/>
          <w:sz w:val="24"/>
        </w:rPr>
        <w:t>5</w:t>
      </w:r>
      <w:r>
        <w:rPr>
          <w:rFonts w:hint="eastAsia"/>
          <w:kern w:val="16"/>
          <w:sz w:val="24"/>
        </w:rPr>
        <w:t>稀疏矩阵如下所示，</w:t>
      </w:r>
      <w:r w:rsidR="00D23317">
        <w:rPr>
          <w:noProof/>
        </w:rPr>
        <mc:AlternateContent>
          <mc:Choice Requires="wps">
            <w:drawing>
              <wp:anchor distT="0" distB="0" distL="114300" distR="114300" simplePos="0" relativeHeight="251615232" behindDoc="0" locked="0" layoutInCell="1" allowOverlap="1">
                <wp:simplePos x="0" y="0"/>
                <wp:positionH relativeFrom="column">
                  <wp:align>left</wp:align>
                </wp:positionH>
                <wp:positionV relativeFrom="paragraph">
                  <wp:posOffset>99060</wp:posOffset>
                </wp:positionV>
                <wp:extent cx="5274310" cy="1676400"/>
                <wp:effectExtent l="3175" t="0" r="0" b="1905"/>
                <wp:wrapSquare wrapText="bothSides"/>
                <wp:docPr id="1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74310" cy="1676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CellSpacing w:w="0" w:type="dxa"/>
                              <w:tblLayout w:type="fixed"/>
                              <w:tblCellMar>
                                <w:left w:w="0" w:type="dxa"/>
                                <w:right w:w="0" w:type="dxa"/>
                              </w:tblCellMar>
                              <w:tblLook w:val="0000" w:firstRow="0" w:lastRow="0" w:firstColumn="0" w:lastColumn="0" w:noHBand="0" w:noVBand="0"/>
                            </w:tblPr>
                            <w:tblGrid>
                              <w:gridCol w:w="8306"/>
                            </w:tblGrid>
                            <w:tr w:rsidR="00477032">
                              <w:trPr>
                                <w:tblCellSpacing w:w="0" w:type="dxa"/>
                              </w:trPr>
                              <w:tc>
                                <w:tcPr>
                                  <w:tcW w:w="8306" w:type="dxa"/>
                                  <w:vAlign w:val="center"/>
                                </w:tcPr>
                                <w:p w:rsidR="00477032" w:rsidRDefault="00D23317">
                                  <w:r>
                                    <w:rPr>
                                      <w:noProof/>
                                      <w:kern w:val="0"/>
                                      <w:sz w:val="20"/>
                                    </w:rPr>
                                    <w:drawing>
                                      <wp:inline distT="0" distB="0" distL="0" distR="0">
                                        <wp:extent cx="1504950" cy="1371600"/>
                                        <wp:effectExtent l="0" t="0" r="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04950" cy="1371600"/>
                                                </a:xfrm>
                                                <a:prstGeom prst="rect">
                                                  <a:avLst/>
                                                </a:prstGeom>
                                                <a:noFill/>
                                                <a:ln>
                                                  <a:noFill/>
                                                </a:ln>
                                              </pic:spPr>
                                            </pic:pic>
                                          </a:graphicData>
                                        </a:graphic>
                                      </wp:inline>
                                    </w:drawing>
                                  </w:r>
                                </w:p>
                              </w:tc>
                            </w:tr>
                          </w:tbl>
                          <w:p w:rsidR="00477032" w:rsidRDefault="00477032">
                            <w:pPr>
                              <w:widowControl/>
                              <w:jc w:val="left"/>
                              <w:rPr>
                                <w:rFonts w:ascii="宋体" w:hAnsi="宋体"/>
                                <w:kern w:val="0"/>
                                <w:sz w:val="24"/>
                              </w:rPr>
                            </w:pP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0;margin-top:7.8pt;width:415.3pt;height:132pt;z-index:251615232;visibility:visible;mso-wrap-style:none;mso-width-percent:0;mso-height-percent:0;mso-wrap-distance-left:9pt;mso-wrap-distance-top:0;mso-wrap-distance-right:9pt;mso-wrap-distance-bottom:0;mso-position-horizontal:left;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" stroked="f">
                <v:textbox style="mso-fit-shape-to-text:t">
                  <w:txbxContent>
                    <w:tbl>
                      <w:tblPr>
                        <w:tblW w:w="0" w:type="auto"/>
                        <w:tblCellSpacing w:w="0" w:type="dxa"/>
                        <w:tblLayout w:type="fixed"/>
                        <w:tblCellMar>
                          <w:left w:w="0" w:type="dxa"/>
                          <w:right w:w="0" w:type="dxa"/>
                        </w:tblCellMar>
                        <w:tblLook w:val="0000" w:firstRow="0" w:lastRow="0" w:firstColumn="0" w:lastColumn="0" w:noHBand="0" w:noVBand="0"/>
                      </w:tblPr>
                      <w:tblGrid>
                        <w:gridCol w:w="8306"/>
                      </w:tblGrid>
                      <w:tr w:rsidR="00477032">
                        <w:trPr>
                          <w:tblCellSpacing w:w="0" w:type="dxa"/>
                        </w:trPr>
                        <w:tc>
                          <w:tcPr>
                            <w:tcW w:w="8306" w:type="dxa"/>
                            <w:vAlign w:val="center"/>
                          </w:tcPr>
                          <w:p w:rsidR="00477032" w:rsidRDefault="00D23317">
                            <w:r>
                              <w:rPr>
                                <w:noProof/>
                                <w:kern w:val="0"/>
                                <w:sz w:val="20"/>
                              </w:rPr>
                              <w:drawing>
                                <wp:inline distT="0" distB="0" distL="0" distR="0">
                                  <wp:extent cx="1504950" cy="1371600"/>
                                  <wp:effectExtent l="0" t="0" r="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04950" cy="1371600"/>
                                          </a:xfrm>
                                          <a:prstGeom prst="rect">
                                            <a:avLst/>
                                          </a:prstGeom>
                                          <a:noFill/>
                                          <a:ln>
                                            <a:noFill/>
                                          </a:ln>
                                        </pic:spPr>
                                      </pic:pic>
                                    </a:graphicData>
                                  </a:graphic>
                                </wp:inline>
                              </w:drawing>
                            </w:r>
                          </w:p>
                        </w:tc>
                      </w:tr>
                    </w:tbl>
                    <w:p w:rsidR="00477032" w:rsidRDefault="00477032">
                      <w:pPr>
                        <w:widowControl/>
                        <w:jc w:val="left"/>
                        <w:rPr>
                          <w:rFonts w:ascii="宋体" w:hAnsi="宋体"/>
                          <w:kern w:val="0"/>
                          <w:sz w:val="24"/>
                        </w:rPr>
                      </w:pPr>
                    </w:p>
                  </w:txbxContent>
                </v:textbox>
                <w10:wrap type="square"/>
              </v:shape>
            </w:pict>
          </mc:Fallback>
        </mc:AlternateContent>
      </w:r>
    </w:p>
    <w:p w:rsidR="00477032" w:rsidRDefault="00477032">
      <w:pPr>
        <w:snapToGrid w:val="0"/>
        <w:spacing w:line="360" w:lineRule="exact"/>
        <w:ind w:firstLineChars="200" w:firstLine="480"/>
        <w:rPr>
          <w:kern w:val="16"/>
          <w:sz w:val="24"/>
        </w:rPr>
      </w:pPr>
      <w:r>
        <w:rPr>
          <w:rFonts w:hint="eastAsia"/>
          <w:kern w:val="16"/>
          <w:sz w:val="24"/>
        </w:rPr>
        <w:t>试：</w:t>
      </w:r>
    </w:p>
    <w:p w:rsidR="00477032" w:rsidRDefault="00477032" w:rsidP="005D75C5">
      <w:pPr>
        <w:snapToGrid w:val="0"/>
        <w:spacing w:line="360" w:lineRule="exact"/>
        <w:ind w:left="965"/>
        <w:rPr>
          <w:kern w:val="16"/>
          <w:sz w:val="24"/>
        </w:rPr>
      </w:pPr>
      <w:r>
        <w:rPr>
          <w:rFonts w:hint="eastAsia"/>
          <w:kern w:val="16"/>
          <w:sz w:val="24"/>
        </w:rPr>
        <w:t>（</w:t>
      </w:r>
      <w:r>
        <w:rPr>
          <w:rFonts w:hint="eastAsia"/>
          <w:kern w:val="16"/>
          <w:sz w:val="24"/>
        </w:rPr>
        <w:t>1</w:t>
      </w:r>
      <w:r>
        <w:rPr>
          <w:rFonts w:hint="eastAsia"/>
          <w:kern w:val="16"/>
          <w:sz w:val="24"/>
        </w:rPr>
        <w:t>）</w:t>
      </w:r>
      <w:r>
        <w:rPr>
          <w:kern w:val="16"/>
          <w:sz w:val="14"/>
        </w:rPr>
        <w:t xml:space="preserve">        </w:t>
      </w:r>
      <w:r>
        <w:rPr>
          <w:rFonts w:hint="eastAsia"/>
          <w:kern w:val="16"/>
          <w:sz w:val="24"/>
        </w:rPr>
        <w:t>写出它的三元组线性表；</w:t>
      </w:r>
    </w:p>
    <w:p w:rsidR="00477032" w:rsidRDefault="00477032" w:rsidP="005D75C5">
      <w:pPr>
        <w:snapToGrid w:val="0"/>
        <w:spacing w:line="360" w:lineRule="exact"/>
        <w:ind w:left="965"/>
        <w:rPr>
          <w:kern w:val="16"/>
          <w:sz w:val="24"/>
        </w:rPr>
      </w:pPr>
      <w:r>
        <w:rPr>
          <w:rFonts w:hint="eastAsia"/>
          <w:kern w:val="16"/>
          <w:sz w:val="24"/>
        </w:rPr>
        <w:t>（</w:t>
      </w:r>
      <w:r>
        <w:rPr>
          <w:rFonts w:hint="eastAsia"/>
          <w:kern w:val="16"/>
          <w:sz w:val="24"/>
        </w:rPr>
        <w:t>2</w:t>
      </w:r>
      <w:r>
        <w:rPr>
          <w:rFonts w:hint="eastAsia"/>
          <w:kern w:val="16"/>
          <w:sz w:val="24"/>
        </w:rPr>
        <w:t>）</w:t>
      </w:r>
      <w:r>
        <w:rPr>
          <w:kern w:val="16"/>
          <w:sz w:val="14"/>
        </w:rPr>
        <w:t xml:space="preserve">        </w:t>
      </w:r>
      <w:r>
        <w:rPr>
          <w:rFonts w:hint="eastAsia"/>
          <w:kern w:val="16"/>
          <w:sz w:val="24"/>
        </w:rPr>
        <w:t>给出三元组线性表的顺序存储表示。</w:t>
      </w:r>
    </w:p>
    <w:p w:rsidR="00477032" w:rsidRDefault="00477032" w:rsidP="005D75C5">
      <w:pPr>
        <w:snapToGrid w:val="0"/>
        <w:spacing w:line="360" w:lineRule="exact"/>
        <w:ind w:left="425"/>
        <w:rPr>
          <w:kern w:val="16"/>
          <w:sz w:val="24"/>
        </w:rPr>
      </w:pPr>
      <w:r>
        <w:rPr>
          <w:kern w:val="16"/>
          <w:sz w:val="24"/>
        </w:rPr>
        <w:lastRenderedPageBreak/>
        <w:t>2.</w:t>
      </w:r>
      <w:r>
        <w:rPr>
          <w:kern w:val="16"/>
          <w:sz w:val="14"/>
        </w:rPr>
        <w:t xml:space="preserve">        </w:t>
      </w:r>
      <w:r>
        <w:rPr>
          <w:rFonts w:hint="eastAsia"/>
          <w:kern w:val="16"/>
          <w:sz w:val="24"/>
        </w:rPr>
        <w:t>设有一个输入数据的序列是</w:t>
      </w:r>
      <w:r>
        <w:rPr>
          <w:kern w:val="16"/>
          <w:sz w:val="24"/>
        </w:rPr>
        <w:t xml:space="preserve"> </w:t>
      </w:r>
      <w:r>
        <w:rPr>
          <w:b/>
          <w:kern w:val="16"/>
          <w:sz w:val="24"/>
        </w:rPr>
        <w:t xml:space="preserve">{ </w:t>
      </w:r>
      <w:r>
        <w:rPr>
          <w:kern w:val="16"/>
          <w:sz w:val="24"/>
        </w:rPr>
        <w:t xml:space="preserve">46, 25, 78, 62, 12, 80 </w:t>
      </w:r>
      <w:r>
        <w:rPr>
          <w:b/>
          <w:kern w:val="16"/>
          <w:sz w:val="24"/>
        </w:rPr>
        <w:t>}</w:t>
      </w:r>
      <w:r>
        <w:rPr>
          <w:kern w:val="16"/>
          <w:sz w:val="24"/>
        </w:rPr>
        <w:t xml:space="preserve">, </w:t>
      </w:r>
      <w:r>
        <w:rPr>
          <w:rFonts w:hint="eastAsia"/>
          <w:kern w:val="16"/>
          <w:sz w:val="24"/>
        </w:rPr>
        <w:t>试画出从空树起，逐个输入各个数据而生成的二叉搜索树。</w:t>
      </w:r>
    </w:p>
    <w:p w:rsidR="00477032" w:rsidRDefault="00477032" w:rsidP="005D75C5">
      <w:pPr>
        <w:snapToGrid w:val="0"/>
        <w:spacing w:line="360" w:lineRule="exact"/>
        <w:ind w:left="425"/>
        <w:rPr>
          <w:sz w:val="24"/>
        </w:rPr>
      </w:pPr>
      <w:r>
        <w:rPr>
          <w:sz w:val="24"/>
        </w:rPr>
        <w:t>3.</w:t>
      </w:r>
      <w:r>
        <w:rPr>
          <w:sz w:val="14"/>
        </w:rPr>
        <w:t xml:space="preserve">        </w:t>
      </w:r>
      <w:r>
        <w:rPr>
          <w:rFonts w:hint="eastAsia"/>
          <w:sz w:val="24"/>
        </w:rPr>
        <w:t>对于图</w:t>
      </w:r>
      <w:r>
        <w:rPr>
          <w:sz w:val="24"/>
        </w:rPr>
        <w:t>6</w:t>
      </w:r>
      <w:r>
        <w:rPr>
          <w:rFonts w:hint="eastAsia"/>
          <w:sz w:val="24"/>
        </w:rPr>
        <w:t>所示的有向图若存储它采用邻接表，并且每个顶点邻接表中的边结点都是按照终点序号从小到大的次序链接的，试写出：</w:t>
      </w:r>
    </w:p>
    <w:p w:rsidR="00477032" w:rsidRDefault="00477032">
      <w:pPr>
        <w:snapToGrid w:val="0"/>
        <w:spacing w:line="360" w:lineRule="exact"/>
        <w:ind w:firstLine="425"/>
        <w:textAlignment w:val="center"/>
        <w:rPr>
          <w:sz w:val="24"/>
        </w:rPr>
      </w:pPr>
      <w:r>
        <w:rPr>
          <w:sz w:val="24"/>
        </w:rPr>
        <w:t xml:space="preserve">(1) </w:t>
      </w:r>
      <w:r>
        <w:rPr>
          <w:rFonts w:hint="eastAsia"/>
          <w:sz w:val="24"/>
        </w:rPr>
        <w:t>从顶点①出发进行深度优先搜索所得到的深度优先生成树；</w:t>
      </w:r>
    </w:p>
    <w:p w:rsidR="00477032" w:rsidRDefault="00477032">
      <w:pPr>
        <w:snapToGrid w:val="0"/>
        <w:spacing w:line="360" w:lineRule="exact"/>
        <w:ind w:firstLine="425"/>
        <w:textAlignment w:val="center"/>
        <w:rPr>
          <w:sz w:val="24"/>
        </w:rPr>
      </w:pPr>
      <w:r>
        <w:rPr>
          <w:sz w:val="24"/>
        </w:rPr>
        <w:t xml:space="preserve">(2) </w:t>
      </w:r>
      <w:r>
        <w:rPr>
          <w:rFonts w:hint="eastAsia"/>
          <w:sz w:val="24"/>
        </w:rPr>
        <w:t>从顶点②出发进行广度优先搜索所得到的广度优先生成树；</w:t>
      </w:r>
      <w:r>
        <w:rPr>
          <w:sz w:val="24"/>
        </w:rPr>
        <w:t xml:space="preserve"> </w:t>
      </w:r>
    </w:p>
    <w:p w:rsidR="00477032" w:rsidRDefault="00477032" w:rsidP="005D75C5">
      <w:pPr>
        <w:snapToGrid w:val="0"/>
        <w:spacing w:line="360" w:lineRule="exact"/>
        <w:ind w:left="425"/>
        <w:rPr>
          <w:sz w:val="24"/>
        </w:rPr>
      </w:pPr>
      <w:r>
        <w:rPr>
          <w:sz w:val="24"/>
        </w:rPr>
        <w:t>4.</w:t>
      </w:r>
      <w:r>
        <w:rPr>
          <w:sz w:val="14"/>
        </w:rPr>
        <w:t xml:space="preserve">        </w:t>
      </w:r>
      <w:r>
        <w:rPr>
          <w:rFonts w:hint="eastAsia"/>
          <w:sz w:val="24"/>
        </w:rPr>
        <w:t>已知一个图的顶点集</w:t>
      </w:r>
      <w:r>
        <w:rPr>
          <w:sz w:val="24"/>
        </w:rPr>
        <w:t>V</w:t>
      </w:r>
      <w:r>
        <w:rPr>
          <w:rFonts w:hint="eastAsia"/>
          <w:sz w:val="24"/>
        </w:rPr>
        <w:t>和边集</w:t>
      </w:r>
      <w:r>
        <w:rPr>
          <w:sz w:val="24"/>
        </w:rPr>
        <w:t>E</w:t>
      </w:r>
      <w:r>
        <w:rPr>
          <w:rFonts w:hint="eastAsia"/>
          <w:sz w:val="24"/>
        </w:rPr>
        <w:t>分别为：</w:t>
      </w:r>
    </w:p>
    <w:p w:rsidR="00477032" w:rsidRDefault="00D23317">
      <w:pPr>
        <w:snapToGrid w:val="0"/>
        <w:spacing w:line="360" w:lineRule="exact"/>
        <w:rPr>
          <w:sz w:val="24"/>
        </w:rPr>
      </w:pPr>
      <w:r>
        <w:rPr>
          <w:rFonts w:ascii="宋体" w:hAnsi="Courier New"/>
          <w:noProof/>
        </w:rPr>
        <mc:AlternateContent>
          <mc:Choice Requires="wpg">
            <w:drawing>
              <wp:anchor distT="0" distB="0" distL="114300" distR="114300" simplePos="0" relativeHeight="251616256" behindDoc="0" locked="0" layoutInCell="1" allowOverlap="1">
                <wp:simplePos x="0" y="0"/>
                <wp:positionH relativeFrom="column">
                  <wp:posOffset>0</wp:posOffset>
                </wp:positionH>
                <wp:positionV relativeFrom="paragraph">
                  <wp:posOffset>0</wp:posOffset>
                </wp:positionV>
                <wp:extent cx="2658110" cy="1586865"/>
                <wp:effectExtent l="0" t="0" r="0" b="3810"/>
                <wp:wrapSquare wrapText="bothSides"/>
                <wp:docPr id="112"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658110" cy="1586865"/>
                          <a:chOff x="0" y="0"/>
                          <a:chExt cx="4186" cy="2499"/>
                        </a:xfrm>
                      </wpg:grpSpPr>
                      <pic:pic xmlns:pic="http://schemas.openxmlformats.org/drawingml/2006/picture">
                        <pic:nvPicPr>
                          <pic:cNvPr id="113"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186" cy="206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14" name="Text Box 5"/>
                        <wps:cNvSpPr txBox="1">
                          <a:spLocks noChangeArrowheads="1"/>
                        </wps:cNvSpPr>
                        <wps:spPr bwMode="auto">
                          <a:xfrm>
                            <a:off x="1800" y="2031"/>
                            <a:ext cx="1080" cy="46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CellSpacing w:w="0" w:type="dxa"/>
                                <w:tblLayout w:type="fixed"/>
                                <w:tblCellMar>
                                  <w:left w:w="0" w:type="dxa"/>
                                  <w:right w:w="0" w:type="dxa"/>
                                </w:tblCellMar>
                                <w:tblLook w:val="0000" w:firstRow="0" w:lastRow="0" w:firstColumn="0" w:lastColumn="0" w:noHBand="0" w:noVBand="0"/>
                              </w:tblPr>
                              <w:tblGrid>
                                <w:gridCol w:w="807"/>
                              </w:tblGrid>
                              <w:tr w:rsidR="00477032">
                                <w:trPr>
                                  <w:tblCellSpacing w:w="0" w:type="dxa"/>
                                </w:trPr>
                                <w:tc>
                                  <w:tcPr>
                                    <w:tcW w:w="807" w:type="dxa"/>
                                    <w:vAlign w:val="center"/>
                                  </w:tcPr>
                                  <w:p w:rsidR="00477032" w:rsidRDefault="00477032">
                                    <w:r>
                                      <w:t xml:space="preserve"> </w:t>
                                    </w:r>
                                    <w:r>
                                      <w:rPr>
                                        <w:rFonts w:hint="eastAsia"/>
                                      </w:rPr>
                                      <w:t>图</w:t>
                                    </w:r>
                                    <w:r>
                                      <w:t>6</w:t>
                                    </w:r>
                                  </w:p>
                                </w:tc>
                              </w:tr>
                            </w:tbl>
                            <w:p w:rsidR="00477032" w:rsidRDefault="00477032">
                              <w:pPr>
                                <w:widowControl/>
                                <w:jc w:val="left"/>
                                <w:rPr>
                                  <w:rFonts w:ascii="宋体" w:hAnsi="宋体"/>
                                  <w:kern w:val="0"/>
                                  <w:sz w:val="24"/>
                                </w:rPr>
                              </w:pP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3" o:spid="_x0000_s1027" style="position:absolute;left:0;text-align:left;margin-left:0;margin-top:0;width:209.3pt;height:124.95pt;z-index:251616256" coordsize="4186,249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 o:spid="_x0000_s1028" type="#_x0000_t75" style="position:absolute;width:4186;height:206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">
                  <v:imagedata r:id="rId10" o:title=""/>
                </v:shape>
                <v:shape id="Text Box 5" o:spid="_x0000_s1029" type="#_x0000_t202" style="position:absolute;left:1800;top:2031;width:1080;height:4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" stroked="f">
                  <v:textbox>
                    <w:txbxContent>
                      <w:tbl>
                        <w:tblPr>
                          <w:tblW w:w="0" w:type="auto"/>
                          <w:tblCellSpacing w:w="0" w:type="dxa"/>
                          <w:tblLayout w:type="fixed"/>
                          <w:tblCellMar>
                            <w:left w:w="0" w:type="dxa"/>
                            <w:right w:w="0" w:type="dxa"/>
                          </w:tblCellMar>
                          <w:tblLook w:val="0000" w:firstRow="0" w:lastRow="0" w:firstColumn="0" w:lastColumn="0" w:noHBand="0" w:noVBand="0"/>
                        </w:tblPr>
                        <w:tblGrid>
                          <w:gridCol w:w="807"/>
                        </w:tblGrid>
                        <w:tr w:rsidR="00477032">
                          <w:trPr>
                            <w:tblCellSpacing w:w="0" w:type="dxa"/>
                          </w:trPr>
                          <w:tc>
                            <w:tcPr>
                              <w:tcW w:w="807" w:type="dxa"/>
                              <w:vAlign w:val="center"/>
                            </w:tcPr>
                            <w:p w:rsidR="00477032" w:rsidRDefault="00477032">
                              <w:r>
                                <w:t xml:space="preserve"> </w:t>
                              </w:r>
                              <w:r>
                                <w:rPr>
                                  <w:rFonts w:hint="eastAsia"/>
                                </w:rPr>
                                <w:t>图</w:t>
                              </w:r>
                              <w:r>
                                <w:t>6</w:t>
                              </w:r>
                            </w:p>
                          </w:tc>
                        </w:tr>
                      </w:tbl>
                      <w:p w:rsidR="00477032" w:rsidRDefault="00477032">
                        <w:pPr>
                          <w:widowControl/>
                          <w:jc w:val="left"/>
                          <w:rPr>
                            <w:rFonts w:ascii="宋体" w:hAnsi="宋体"/>
                            <w:kern w:val="0"/>
                            <w:sz w:val="24"/>
                          </w:rPr>
                        </w:pPr>
                      </w:p>
                    </w:txbxContent>
                  </v:textbox>
                </v:shape>
                <w10:wrap type="square"/>
              </v:group>
            </w:pict>
          </mc:Fallback>
        </mc:AlternateContent>
      </w:r>
      <w:r w:rsidR="00477032">
        <w:rPr>
          <w:sz w:val="24"/>
        </w:rPr>
        <w:t xml:space="preserve">        V={1,2,3,4,5,6,7};</w:t>
      </w:r>
    </w:p>
    <w:p w:rsidR="00477032" w:rsidRDefault="00477032">
      <w:pPr>
        <w:snapToGrid w:val="0"/>
        <w:spacing w:line="360" w:lineRule="exact"/>
        <w:ind w:left="420" w:firstLine="420"/>
        <w:outlineLvl w:val="0"/>
        <w:rPr>
          <w:sz w:val="24"/>
        </w:rPr>
      </w:pPr>
      <w:r>
        <w:rPr>
          <w:sz w:val="24"/>
        </w:rPr>
        <w:t>E={&lt;2,1&gt;,&lt;3,2&gt;,&lt;3,6&gt;,&lt;4,3&gt;,&lt;4,5&gt;,&lt;4,6&gt;,&lt;5,1&gt;,&lt;5,7&gt;,&lt;6,1&gt;,&lt;6,2&gt;,&lt;6,5&gt;};</w:t>
      </w:r>
    </w:p>
    <w:p w:rsidR="00477032" w:rsidRDefault="00477032">
      <w:pPr>
        <w:snapToGrid w:val="0"/>
        <w:spacing w:line="360" w:lineRule="exact"/>
        <w:ind w:left="420" w:firstLine="420"/>
        <w:outlineLvl w:val="0"/>
        <w:rPr>
          <w:sz w:val="24"/>
        </w:rPr>
      </w:pPr>
      <w:r>
        <w:rPr>
          <w:rFonts w:hint="eastAsia"/>
          <w:sz w:val="24"/>
        </w:rPr>
        <w:t>若存储它采用邻接表，并且每个顶点邻接表中的边结点都是按照终点序号从小到大的次序链接的，按主教材中介绍的拓朴排序算法进行排序，试给出得到的拓朴排序的序列。</w:t>
      </w:r>
    </w:p>
    <w:p w:rsidR="00477032" w:rsidRDefault="00477032">
      <w:pPr>
        <w:snapToGrid w:val="0"/>
        <w:spacing w:line="360" w:lineRule="exact"/>
        <w:ind w:left="420" w:firstLine="420"/>
        <w:outlineLvl w:val="0"/>
        <w:rPr>
          <w:sz w:val="24"/>
        </w:rPr>
      </w:pPr>
      <w:r>
        <w:rPr>
          <w:sz w:val="24"/>
        </w:rPr>
        <w:t> </w:t>
      </w:r>
    </w:p>
    <w:p w:rsidR="00477032" w:rsidRDefault="00477032" w:rsidP="005D75C5">
      <w:pPr>
        <w:snapToGrid w:val="0"/>
        <w:spacing w:line="360" w:lineRule="exact"/>
        <w:rPr>
          <w:b/>
          <w:sz w:val="24"/>
        </w:rPr>
      </w:pPr>
      <w:r>
        <w:rPr>
          <w:rFonts w:hint="eastAsia"/>
          <w:b/>
          <w:sz w:val="24"/>
        </w:rPr>
        <w:t>四、</w:t>
      </w:r>
      <w:r>
        <w:rPr>
          <w:b/>
          <w:sz w:val="14"/>
        </w:rPr>
        <w:t> </w:t>
      </w:r>
      <w:r>
        <w:rPr>
          <w:rFonts w:hint="eastAsia"/>
          <w:b/>
          <w:sz w:val="24"/>
        </w:rPr>
        <w:t>阅读算法（每题</w:t>
      </w:r>
      <w:r>
        <w:rPr>
          <w:b/>
          <w:sz w:val="24"/>
        </w:rPr>
        <w:t>7</w:t>
      </w:r>
      <w:r>
        <w:rPr>
          <w:rFonts w:hint="eastAsia"/>
          <w:b/>
          <w:sz w:val="24"/>
        </w:rPr>
        <w:t>分，共</w:t>
      </w:r>
      <w:r>
        <w:rPr>
          <w:b/>
          <w:sz w:val="24"/>
        </w:rPr>
        <w:t>14</w:t>
      </w:r>
      <w:r>
        <w:rPr>
          <w:rFonts w:hint="eastAsia"/>
          <w:b/>
          <w:sz w:val="24"/>
        </w:rPr>
        <w:t>分）</w:t>
      </w:r>
    </w:p>
    <w:p w:rsidR="00477032" w:rsidRDefault="00477032">
      <w:pPr>
        <w:numPr>
          <w:ilvl w:val="0"/>
          <w:numId w:val="5"/>
        </w:numPr>
        <w:snapToGrid w:val="0"/>
        <w:spacing w:line="360" w:lineRule="exact"/>
        <w:rPr>
          <w:sz w:val="24"/>
        </w:rPr>
      </w:pPr>
      <w:r>
        <w:rPr>
          <w:sz w:val="24"/>
        </w:rPr>
        <w:t>1.</w:t>
      </w:r>
      <w:r>
        <w:rPr>
          <w:sz w:val="14"/>
        </w:rPr>
        <w:t xml:space="preserve">                     </w:t>
      </w:r>
      <w:r>
        <w:rPr>
          <w:sz w:val="24"/>
        </w:rPr>
        <w:t>int Prime(int n)</w:t>
      </w:r>
    </w:p>
    <w:p w:rsidR="00477032" w:rsidRDefault="00477032">
      <w:pPr>
        <w:snapToGrid w:val="0"/>
        <w:spacing w:line="360" w:lineRule="exact"/>
        <w:ind w:firstLineChars="300" w:firstLine="720"/>
        <w:rPr>
          <w:sz w:val="24"/>
        </w:rPr>
      </w:pPr>
      <w:r>
        <w:rPr>
          <w:sz w:val="24"/>
        </w:rPr>
        <w:t xml:space="preserve">{  </w:t>
      </w:r>
    </w:p>
    <w:p w:rsidR="00477032" w:rsidRDefault="00477032">
      <w:pPr>
        <w:snapToGrid w:val="0"/>
        <w:spacing w:line="360" w:lineRule="exact"/>
        <w:rPr>
          <w:sz w:val="24"/>
        </w:rPr>
      </w:pPr>
      <w:r>
        <w:rPr>
          <w:sz w:val="24"/>
        </w:rPr>
        <w:t xml:space="preserve">      int i=1;</w:t>
      </w:r>
    </w:p>
    <w:p w:rsidR="00477032" w:rsidRDefault="00477032">
      <w:pPr>
        <w:snapToGrid w:val="0"/>
        <w:spacing w:line="360" w:lineRule="exact"/>
        <w:rPr>
          <w:sz w:val="24"/>
        </w:rPr>
      </w:pPr>
      <w:r>
        <w:rPr>
          <w:sz w:val="24"/>
        </w:rPr>
        <w:t xml:space="preserve">      int x=(int) sqrt(n);</w:t>
      </w:r>
    </w:p>
    <w:p w:rsidR="00477032" w:rsidRDefault="00477032">
      <w:pPr>
        <w:snapToGrid w:val="0"/>
        <w:spacing w:line="360" w:lineRule="exact"/>
        <w:ind w:firstLine="425"/>
        <w:rPr>
          <w:sz w:val="24"/>
        </w:rPr>
      </w:pPr>
      <w:r>
        <w:rPr>
          <w:sz w:val="24"/>
        </w:rPr>
        <w:t xml:space="preserve">  while (++i&lt;=x)</w:t>
      </w:r>
    </w:p>
    <w:p w:rsidR="00477032" w:rsidRDefault="00477032">
      <w:pPr>
        <w:snapToGrid w:val="0"/>
        <w:spacing w:line="360" w:lineRule="exact"/>
        <w:ind w:firstLine="425"/>
        <w:rPr>
          <w:sz w:val="24"/>
        </w:rPr>
      </w:pPr>
      <w:r>
        <w:rPr>
          <w:sz w:val="24"/>
        </w:rPr>
        <w:t xml:space="preserve">       if (n%i==0) break;</w:t>
      </w:r>
    </w:p>
    <w:p w:rsidR="00477032" w:rsidRDefault="00477032">
      <w:pPr>
        <w:snapToGrid w:val="0"/>
        <w:spacing w:line="360" w:lineRule="exact"/>
        <w:ind w:firstLine="425"/>
        <w:rPr>
          <w:sz w:val="24"/>
        </w:rPr>
      </w:pPr>
      <w:r>
        <w:rPr>
          <w:sz w:val="24"/>
        </w:rPr>
        <w:t xml:space="preserve">  if (i&gt;x) return 1;</w:t>
      </w:r>
    </w:p>
    <w:p w:rsidR="00477032" w:rsidRDefault="00477032">
      <w:pPr>
        <w:snapToGrid w:val="0"/>
        <w:spacing w:line="360" w:lineRule="exact"/>
        <w:ind w:firstLine="425"/>
        <w:rPr>
          <w:sz w:val="24"/>
        </w:rPr>
      </w:pPr>
      <w:r>
        <w:rPr>
          <w:sz w:val="24"/>
        </w:rPr>
        <w:t xml:space="preserve">  else return 0;</w:t>
      </w:r>
    </w:p>
    <w:p w:rsidR="00477032" w:rsidRDefault="00477032">
      <w:pPr>
        <w:snapToGrid w:val="0"/>
        <w:spacing w:line="360" w:lineRule="exact"/>
        <w:ind w:firstLine="425"/>
        <w:rPr>
          <w:sz w:val="24"/>
        </w:rPr>
      </w:pPr>
      <w:r>
        <w:rPr>
          <w:sz w:val="24"/>
        </w:rPr>
        <w:t xml:space="preserve">  } </w:t>
      </w:r>
    </w:p>
    <w:p w:rsidR="00477032" w:rsidRDefault="00477032" w:rsidP="005D75C5">
      <w:pPr>
        <w:snapToGrid w:val="0"/>
        <w:spacing w:line="360" w:lineRule="exact"/>
        <w:ind w:left="255"/>
        <w:rPr>
          <w:sz w:val="24"/>
        </w:rPr>
      </w:pPr>
      <w:r>
        <w:rPr>
          <w:sz w:val="24"/>
        </w:rPr>
        <w:t>(1)</w:t>
      </w:r>
      <w:r>
        <w:rPr>
          <w:sz w:val="14"/>
        </w:rPr>
        <w:t xml:space="preserve">     </w:t>
      </w:r>
      <w:r>
        <w:rPr>
          <w:rFonts w:hint="eastAsia"/>
          <w:sz w:val="24"/>
        </w:rPr>
        <w:t>指出该算法的功能；</w:t>
      </w:r>
    </w:p>
    <w:p w:rsidR="00477032" w:rsidRDefault="00477032" w:rsidP="005D75C5">
      <w:pPr>
        <w:snapToGrid w:val="0"/>
        <w:spacing w:line="360" w:lineRule="exact"/>
        <w:ind w:left="255"/>
        <w:rPr>
          <w:sz w:val="24"/>
        </w:rPr>
      </w:pPr>
      <w:r>
        <w:rPr>
          <w:sz w:val="24"/>
        </w:rPr>
        <w:t>(2)</w:t>
      </w:r>
      <w:r>
        <w:rPr>
          <w:sz w:val="14"/>
        </w:rPr>
        <w:t xml:space="preserve">     </w:t>
      </w:r>
      <w:r>
        <w:rPr>
          <w:rFonts w:hint="eastAsia"/>
          <w:sz w:val="24"/>
        </w:rPr>
        <w:t>该算法的时间复杂度是多少？</w:t>
      </w:r>
    </w:p>
    <w:p w:rsidR="00477032" w:rsidRDefault="00477032" w:rsidP="005D75C5">
      <w:pPr>
        <w:snapToGrid w:val="0"/>
        <w:spacing w:line="360" w:lineRule="exact"/>
        <w:rPr>
          <w:sz w:val="24"/>
        </w:rPr>
      </w:pPr>
      <w:r>
        <w:rPr>
          <w:sz w:val="24"/>
        </w:rPr>
        <w:t>2.</w:t>
      </w:r>
      <w:r>
        <w:rPr>
          <w:sz w:val="14"/>
        </w:rPr>
        <w:t xml:space="preserve">                     </w:t>
      </w:r>
      <w:r>
        <w:rPr>
          <w:rFonts w:hint="eastAsia"/>
          <w:sz w:val="24"/>
        </w:rPr>
        <w:t>写出下述算法的功能：</w:t>
      </w:r>
    </w:p>
    <w:p w:rsidR="00477032" w:rsidRDefault="00477032">
      <w:pPr>
        <w:snapToGrid w:val="0"/>
        <w:spacing w:line="360" w:lineRule="exact"/>
        <w:rPr>
          <w:sz w:val="24"/>
        </w:rPr>
      </w:pPr>
      <w:r>
        <w:rPr>
          <w:sz w:val="24"/>
        </w:rPr>
        <w:t xml:space="preserve">   void AJ(adjlist GL, int i, int n)</w:t>
      </w:r>
    </w:p>
    <w:p w:rsidR="00477032" w:rsidRDefault="00477032">
      <w:pPr>
        <w:snapToGrid w:val="0"/>
        <w:spacing w:line="360" w:lineRule="exact"/>
        <w:rPr>
          <w:sz w:val="24"/>
        </w:rPr>
      </w:pPr>
      <w:r>
        <w:rPr>
          <w:sz w:val="24"/>
        </w:rPr>
        <w:t xml:space="preserve">       {</w:t>
      </w:r>
    </w:p>
    <w:p w:rsidR="00477032" w:rsidRDefault="00477032">
      <w:pPr>
        <w:snapToGrid w:val="0"/>
        <w:spacing w:line="360" w:lineRule="exact"/>
        <w:rPr>
          <w:sz w:val="24"/>
        </w:rPr>
      </w:pPr>
      <w:r>
        <w:rPr>
          <w:sz w:val="24"/>
        </w:rPr>
        <w:tab/>
        <w:t xml:space="preserve">       Queue Q;</w:t>
      </w:r>
    </w:p>
    <w:p w:rsidR="00477032" w:rsidRDefault="00477032">
      <w:pPr>
        <w:snapToGrid w:val="0"/>
        <w:spacing w:line="360" w:lineRule="exact"/>
        <w:rPr>
          <w:sz w:val="24"/>
        </w:rPr>
      </w:pPr>
      <w:r>
        <w:rPr>
          <w:sz w:val="24"/>
        </w:rPr>
        <w:tab/>
        <w:t xml:space="preserve">       InitQueue(Q);</w:t>
      </w:r>
    </w:p>
    <w:p w:rsidR="00477032" w:rsidRDefault="00477032">
      <w:pPr>
        <w:snapToGrid w:val="0"/>
        <w:spacing w:line="360" w:lineRule="exact"/>
        <w:rPr>
          <w:sz w:val="24"/>
        </w:rPr>
      </w:pPr>
      <w:r>
        <w:rPr>
          <w:sz w:val="24"/>
        </w:rPr>
        <w:t xml:space="preserve"> </w:t>
      </w:r>
      <w:r>
        <w:rPr>
          <w:sz w:val="24"/>
        </w:rPr>
        <w:tab/>
        <w:t xml:space="preserve">       cout&lt;&lt;i&lt;&lt;' ';</w:t>
      </w:r>
    </w:p>
    <w:p w:rsidR="00477032" w:rsidRDefault="00477032">
      <w:pPr>
        <w:snapToGrid w:val="0"/>
        <w:spacing w:line="360" w:lineRule="exact"/>
        <w:rPr>
          <w:sz w:val="24"/>
        </w:rPr>
      </w:pPr>
      <w:r>
        <w:rPr>
          <w:sz w:val="24"/>
        </w:rPr>
        <w:tab/>
        <w:t xml:space="preserve">       visited[i]=true;</w:t>
      </w:r>
    </w:p>
    <w:p w:rsidR="00477032" w:rsidRDefault="00477032">
      <w:pPr>
        <w:snapToGrid w:val="0"/>
        <w:spacing w:line="360" w:lineRule="exact"/>
        <w:rPr>
          <w:sz w:val="24"/>
        </w:rPr>
      </w:pPr>
      <w:r>
        <w:rPr>
          <w:sz w:val="24"/>
        </w:rPr>
        <w:lastRenderedPageBreak/>
        <w:tab/>
        <w:t xml:space="preserve">       QInsert(Q,i);</w:t>
      </w:r>
    </w:p>
    <w:p w:rsidR="00477032" w:rsidRDefault="00477032">
      <w:pPr>
        <w:snapToGrid w:val="0"/>
        <w:spacing w:line="360" w:lineRule="exact"/>
        <w:rPr>
          <w:sz w:val="24"/>
        </w:rPr>
      </w:pPr>
      <w:r>
        <w:rPr>
          <w:sz w:val="24"/>
        </w:rPr>
        <w:t xml:space="preserve">           while(!QueueEmpty(Q)) {</w:t>
      </w:r>
    </w:p>
    <w:p w:rsidR="00477032" w:rsidRDefault="00477032">
      <w:pPr>
        <w:snapToGrid w:val="0"/>
        <w:spacing w:line="360" w:lineRule="exact"/>
        <w:rPr>
          <w:sz w:val="24"/>
        </w:rPr>
      </w:pPr>
      <w:r>
        <w:rPr>
          <w:sz w:val="24"/>
        </w:rPr>
        <w:tab/>
        <w:t xml:space="preserve">           int k=QDelete(Q);  </w:t>
      </w:r>
    </w:p>
    <w:p w:rsidR="00477032" w:rsidRDefault="00477032">
      <w:pPr>
        <w:snapToGrid w:val="0"/>
        <w:spacing w:line="360" w:lineRule="exact"/>
        <w:rPr>
          <w:sz w:val="24"/>
        </w:rPr>
      </w:pPr>
      <w:r>
        <w:rPr>
          <w:sz w:val="24"/>
        </w:rPr>
        <w:tab/>
      </w:r>
      <w:r>
        <w:rPr>
          <w:sz w:val="24"/>
        </w:rPr>
        <w:tab/>
        <w:t xml:space="preserve">       edgenode* p=GL[k];  </w:t>
      </w:r>
    </w:p>
    <w:p w:rsidR="00477032" w:rsidRDefault="00477032">
      <w:pPr>
        <w:snapToGrid w:val="0"/>
        <w:spacing w:line="360" w:lineRule="exact"/>
        <w:rPr>
          <w:sz w:val="24"/>
        </w:rPr>
      </w:pPr>
      <w:r>
        <w:rPr>
          <w:sz w:val="24"/>
        </w:rPr>
        <w:tab/>
      </w:r>
      <w:r>
        <w:rPr>
          <w:sz w:val="24"/>
        </w:rPr>
        <w:tab/>
        <w:t xml:space="preserve">       while(p!=NULL) </w:t>
      </w:r>
    </w:p>
    <w:p w:rsidR="00477032" w:rsidRDefault="00477032">
      <w:pPr>
        <w:snapToGrid w:val="0"/>
        <w:spacing w:line="360" w:lineRule="exact"/>
        <w:rPr>
          <w:sz w:val="24"/>
        </w:rPr>
      </w:pPr>
      <w:r>
        <w:rPr>
          <w:sz w:val="24"/>
        </w:rPr>
        <w:tab/>
      </w:r>
      <w:r>
        <w:rPr>
          <w:sz w:val="24"/>
        </w:rPr>
        <w:tab/>
        <w:t xml:space="preserve">       {</w:t>
      </w:r>
    </w:p>
    <w:p w:rsidR="00477032" w:rsidRDefault="00477032">
      <w:pPr>
        <w:snapToGrid w:val="0"/>
        <w:spacing w:line="360" w:lineRule="exact"/>
        <w:rPr>
          <w:sz w:val="24"/>
        </w:rPr>
      </w:pPr>
      <w:r>
        <w:rPr>
          <w:sz w:val="24"/>
        </w:rPr>
        <w:tab/>
      </w:r>
      <w:r>
        <w:rPr>
          <w:sz w:val="24"/>
        </w:rPr>
        <w:tab/>
        <w:t xml:space="preserve">           int j=p-&gt;adjvex;  </w:t>
      </w:r>
    </w:p>
    <w:p w:rsidR="00477032" w:rsidRDefault="00477032">
      <w:pPr>
        <w:snapToGrid w:val="0"/>
        <w:spacing w:line="360" w:lineRule="exact"/>
        <w:rPr>
          <w:sz w:val="24"/>
        </w:rPr>
      </w:pPr>
      <w:r>
        <w:rPr>
          <w:sz w:val="24"/>
        </w:rPr>
        <w:tab/>
      </w:r>
      <w:r>
        <w:rPr>
          <w:sz w:val="24"/>
        </w:rPr>
        <w:tab/>
      </w:r>
      <w:r>
        <w:rPr>
          <w:sz w:val="24"/>
        </w:rPr>
        <w:tab/>
        <w:t xml:space="preserve">       if(!visited[j]) </w:t>
      </w:r>
    </w:p>
    <w:p w:rsidR="00477032" w:rsidRDefault="00477032">
      <w:pPr>
        <w:snapToGrid w:val="0"/>
        <w:spacing w:line="360" w:lineRule="exact"/>
        <w:rPr>
          <w:sz w:val="24"/>
        </w:rPr>
      </w:pPr>
      <w:r>
        <w:rPr>
          <w:sz w:val="24"/>
        </w:rPr>
        <w:t xml:space="preserve">                  {  </w:t>
      </w:r>
    </w:p>
    <w:p w:rsidR="00477032" w:rsidRDefault="00477032">
      <w:pPr>
        <w:snapToGrid w:val="0"/>
        <w:spacing w:line="360" w:lineRule="exact"/>
        <w:rPr>
          <w:sz w:val="24"/>
        </w:rPr>
      </w:pPr>
      <w:r>
        <w:rPr>
          <w:sz w:val="24"/>
        </w:rPr>
        <w:tab/>
      </w:r>
      <w:r>
        <w:rPr>
          <w:sz w:val="24"/>
        </w:rPr>
        <w:tab/>
      </w:r>
      <w:r>
        <w:rPr>
          <w:sz w:val="24"/>
        </w:rPr>
        <w:tab/>
        <w:t xml:space="preserve">           cout&lt;&lt;j&lt;&lt;' ';</w:t>
      </w:r>
    </w:p>
    <w:p w:rsidR="00477032" w:rsidRDefault="00477032">
      <w:pPr>
        <w:snapToGrid w:val="0"/>
        <w:spacing w:line="360" w:lineRule="exact"/>
        <w:rPr>
          <w:sz w:val="24"/>
        </w:rPr>
      </w:pPr>
      <w:r>
        <w:rPr>
          <w:sz w:val="24"/>
        </w:rPr>
        <w:tab/>
      </w:r>
      <w:r>
        <w:rPr>
          <w:sz w:val="24"/>
        </w:rPr>
        <w:tab/>
      </w:r>
      <w:r>
        <w:rPr>
          <w:sz w:val="24"/>
        </w:rPr>
        <w:tab/>
      </w:r>
      <w:r>
        <w:rPr>
          <w:sz w:val="24"/>
        </w:rPr>
        <w:tab/>
        <w:t xml:space="preserve">       visited[j]=true;</w:t>
      </w:r>
    </w:p>
    <w:p w:rsidR="00477032" w:rsidRDefault="00477032">
      <w:pPr>
        <w:snapToGrid w:val="0"/>
        <w:spacing w:line="360" w:lineRule="exact"/>
        <w:outlineLvl w:val="0"/>
        <w:rPr>
          <w:sz w:val="24"/>
        </w:rPr>
      </w:pPr>
      <w:r>
        <w:rPr>
          <w:sz w:val="24"/>
        </w:rPr>
        <w:tab/>
      </w:r>
      <w:r>
        <w:rPr>
          <w:sz w:val="24"/>
        </w:rPr>
        <w:tab/>
      </w:r>
      <w:r>
        <w:rPr>
          <w:sz w:val="24"/>
        </w:rPr>
        <w:tab/>
      </w:r>
      <w:r>
        <w:rPr>
          <w:sz w:val="24"/>
        </w:rPr>
        <w:tab/>
        <w:t xml:space="preserve">       QInsert(Q,j);</w:t>
      </w:r>
    </w:p>
    <w:p w:rsidR="00477032" w:rsidRDefault="00477032">
      <w:pPr>
        <w:snapToGrid w:val="0"/>
        <w:spacing w:line="360" w:lineRule="exact"/>
        <w:rPr>
          <w:sz w:val="24"/>
        </w:rPr>
      </w:pPr>
      <w:r>
        <w:rPr>
          <w:sz w:val="24"/>
        </w:rPr>
        <w:tab/>
      </w:r>
      <w:r>
        <w:rPr>
          <w:sz w:val="24"/>
        </w:rPr>
        <w:tab/>
      </w:r>
      <w:r>
        <w:rPr>
          <w:sz w:val="24"/>
        </w:rPr>
        <w:tab/>
        <w:t xml:space="preserve">       }</w:t>
      </w:r>
    </w:p>
    <w:p w:rsidR="00477032" w:rsidRDefault="00477032">
      <w:pPr>
        <w:snapToGrid w:val="0"/>
        <w:spacing w:line="360" w:lineRule="exact"/>
        <w:rPr>
          <w:sz w:val="24"/>
        </w:rPr>
      </w:pPr>
      <w:r>
        <w:rPr>
          <w:sz w:val="24"/>
        </w:rPr>
        <w:tab/>
      </w:r>
      <w:r>
        <w:rPr>
          <w:sz w:val="24"/>
        </w:rPr>
        <w:tab/>
      </w:r>
      <w:r>
        <w:rPr>
          <w:sz w:val="24"/>
        </w:rPr>
        <w:tab/>
        <w:t xml:space="preserve">       p=p-&gt;next;  </w:t>
      </w:r>
    </w:p>
    <w:p w:rsidR="00477032" w:rsidRDefault="00477032">
      <w:pPr>
        <w:snapToGrid w:val="0"/>
        <w:spacing w:line="360" w:lineRule="exact"/>
        <w:rPr>
          <w:sz w:val="24"/>
        </w:rPr>
      </w:pPr>
      <w:r>
        <w:rPr>
          <w:sz w:val="24"/>
        </w:rPr>
        <w:tab/>
      </w:r>
      <w:r>
        <w:rPr>
          <w:sz w:val="24"/>
        </w:rPr>
        <w:tab/>
        <w:t xml:space="preserve">       }</w:t>
      </w:r>
    </w:p>
    <w:p w:rsidR="00477032" w:rsidRDefault="00477032">
      <w:pPr>
        <w:snapToGrid w:val="0"/>
        <w:spacing w:line="360" w:lineRule="exact"/>
        <w:rPr>
          <w:sz w:val="24"/>
        </w:rPr>
      </w:pPr>
      <w:r>
        <w:rPr>
          <w:sz w:val="24"/>
        </w:rPr>
        <w:tab/>
        <w:t xml:space="preserve">       }</w:t>
      </w:r>
    </w:p>
    <w:p w:rsidR="00477032" w:rsidRDefault="00477032">
      <w:pPr>
        <w:snapToGrid w:val="0"/>
        <w:spacing w:line="360" w:lineRule="exact"/>
        <w:ind w:firstLine="840"/>
        <w:rPr>
          <w:sz w:val="24"/>
        </w:rPr>
      </w:pPr>
      <w:r>
        <w:rPr>
          <w:sz w:val="24"/>
        </w:rPr>
        <w:t>}</w:t>
      </w:r>
    </w:p>
    <w:p w:rsidR="00477032" w:rsidRDefault="00477032">
      <w:pPr>
        <w:snapToGrid w:val="0"/>
        <w:spacing w:line="360" w:lineRule="exact"/>
        <w:ind w:firstLine="840"/>
        <w:rPr>
          <w:sz w:val="24"/>
        </w:rPr>
      </w:pPr>
      <w:r>
        <w:rPr>
          <w:sz w:val="24"/>
        </w:rPr>
        <w:t> </w:t>
      </w:r>
    </w:p>
    <w:p w:rsidR="00477032" w:rsidRDefault="00477032" w:rsidP="005D75C5">
      <w:pPr>
        <w:snapToGrid w:val="0"/>
        <w:spacing w:line="360" w:lineRule="exact"/>
        <w:rPr>
          <w:b/>
          <w:sz w:val="24"/>
        </w:rPr>
      </w:pPr>
      <w:r>
        <w:rPr>
          <w:rFonts w:hint="eastAsia"/>
          <w:b/>
          <w:sz w:val="24"/>
        </w:rPr>
        <w:t>五、算法填空（共</w:t>
      </w:r>
      <w:r>
        <w:rPr>
          <w:b/>
          <w:sz w:val="24"/>
        </w:rPr>
        <w:t>8</w:t>
      </w:r>
      <w:r>
        <w:rPr>
          <w:rFonts w:hint="eastAsia"/>
          <w:b/>
          <w:sz w:val="24"/>
        </w:rPr>
        <w:t>分）</w:t>
      </w:r>
    </w:p>
    <w:p w:rsidR="00477032" w:rsidRDefault="00477032">
      <w:pPr>
        <w:snapToGrid w:val="0"/>
        <w:spacing w:line="360" w:lineRule="exact"/>
        <w:rPr>
          <w:sz w:val="24"/>
        </w:rPr>
      </w:pPr>
      <w:r>
        <w:rPr>
          <w:rFonts w:hint="eastAsia"/>
          <w:sz w:val="24"/>
        </w:rPr>
        <w:t>如下为二分查找的非递归算法，试将其填写完整。</w:t>
      </w:r>
    </w:p>
    <w:p w:rsidR="00477032" w:rsidRDefault="00477032">
      <w:pPr>
        <w:snapToGrid w:val="0"/>
        <w:spacing w:line="360" w:lineRule="exact"/>
        <w:rPr>
          <w:sz w:val="24"/>
        </w:rPr>
      </w:pPr>
      <w:r>
        <w:rPr>
          <w:sz w:val="24"/>
        </w:rPr>
        <w:t>Int Binsch(ElemType A[ ],int n,KeyType K)</w:t>
      </w:r>
    </w:p>
    <w:p w:rsidR="00477032" w:rsidRDefault="00477032">
      <w:pPr>
        <w:snapToGrid w:val="0"/>
        <w:spacing w:line="360" w:lineRule="exact"/>
        <w:rPr>
          <w:sz w:val="24"/>
        </w:rPr>
      </w:pPr>
      <w:r>
        <w:rPr>
          <w:sz w:val="24"/>
        </w:rPr>
        <w:t>{</w:t>
      </w:r>
    </w:p>
    <w:p w:rsidR="00477032" w:rsidRDefault="00477032">
      <w:pPr>
        <w:snapToGrid w:val="0"/>
        <w:spacing w:line="360" w:lineRule="exact"/>
        <w:ind w:firstLine="425"/>
        <w:rPr>
          <w:sz w:val="24"/>
        </w:rPr>
      </w:pPr>
      <w:r>
        <w:rPr>
          <w:sz w:val="24"/>
        </w:rPr>
        <w:t>int low=0;</w:t>
      </w:r>
    </w:p>
    <w:p w:rsidR="00477032" w:rsidRDefault="00477032">
      <w:pPr>
        <w:snapToGrid w:val="0"/>
        <w:spacing w:line="360" w:lineRule="exact"/>
        <w:ind w:firstLine="425"/>
        <w:rPr>
          <w:sz w:val="24"/>
        </w:rPr>
      </w:pPr>
      <w:r>
        <w:rPr>
          <w:sz w:val="24"/>
        </w:rPr>
        <w:t>int high=n-1;</w:t>
      </w:r>
    </w:p>
    <w:p w:rsidR="00477032" w:rsidRDefault="00477032">
      <w:pPr>
        <w:snapToGrid w:val="0"/>
        <w:spacing w:line="360" w:lineRule="exact"/>
        <w:ind w:firstLine="425"/>
        <w:rPr>
          <w:sz w:val="24"/>
        </w:rPr>
      </w:pPr>
      <w:r>
        <w:rPr>
          <w:sz w:val="24"/>
        </w:rPr>
        <w:t>while (low&lt;=high)</w:t>
      </w:r>
    </w:p>
    <w:p w:rsidR="00477032" w:rsidRDefault="00477032">
      <w:pPr>
        <w:snapToGrid w:val="0"/>
        <w:spacing w:line="360" w:lineRule="exact"/>
        <w:ind w:firstLine="425"/>
        <w:rPr>
          <w:sz w:val="24"/>
        </w:rPr>
      </w:pPr>
      <w:r>
        <w:rPr>
          <w:sz w:val="24"/>
        </w:rPr>
        <w:t>{</w:t>
      </w:r>
    </w:p>
    <w:p w:rsidR="00477032" w:rsidRDefault="00477032">
      <w:pPr>
        <w:snapToGrid w:val="0"/>
        <w:spacing w:line="360" w:lineRule="exact"/>
        <w:ind w:left="425" w:firstLine="425"/>
        <w:rPr>
          <w:sz w:val="24"/>
        </w:rPr>
      </w:pPr>
      <w:r>
        <w:rPr>
          <w:sz w:val="24"/>
        </w:rPr>
        <w:t>int mid=_______________________________</w:t>
      </w:r>
      <w:r>
        <w:rPr>
          <w:rFonts w:hint="eastAsia"/>
          <w:sz w:val="24"/>
        </w:rPr>
        <w:t>；</w:t>
      </w:r>
    </w:p>
    <w:p w:rsidR="00477032" w:rsidRDefault="00477032">
      <w:pPr>
        <w:snapToGrid w:val="0"/>
        <w:spacing w:line="360" w:lineRule="exact"/>
        <w:ind w:left="425" w:firstLine="425"/>
        <w:rPr>
          <w:sz w:val="24"/>
        </w:rPr>
      </w:pPr>
      <w:r>
        <w:rPr>
          <w:sz w:val="24"/>
        </w:rPr>
        <w:t>if (K==A[mid].key)  return mid;      //</w:t>
      </w:r>
      <w:r>
        <w:rPr>
          <w:rFonts w:hint="eastAsia"/>
          <w:sz w:val="24"/>
        </w:rPr>
        <w:t>查找成功，返回元素的下标</w:t>
      </w:r>
    </w:p>
    <w:p w:rsidR="00477032" w:rsidRDefault="00477032">
      <w:pPr>
        <w:snapToGrid w:val="0"/>
        <w:spacing w:line="360" w:lineRule="exact"/>
        <w:rPr>
          <w:sz w:val="24"/>
        </w:rPr>
      </w:pPr>
      <w:r>
        <w:rPr>
          <w:sz w:val="24"/>
        </w:rPr>
        <w:t xml:space="preserve"> </w:t>
      </w:r>
      <w:r>
        <w:rPr>
          <w:sz w:val="24"/>
        </w:rPr>
        <w:tab/>
      </w:r>
      <w:r>
        <w:rPr>
          <w:sz w:val="24"/>
        </w:rPr>
        <w:tab/>
        <w:t xml:space="preserve"> else if (K&lt;[mid].key) </w:t>
      </w:r>
    </w:p>
    <w:p w:rsidR="00477032" w:rsidRDefault="00477032">
      <w:pPr>
        <w:snapToGrid w:val="0"/>
        <w:spacing w:line="360" w:lineRule="exact"/>
        <w:ind w:left="850" w:firstLine="425"/>
        <w:rPr>
          <w:sz w:val="24"/>
        </w:rPr>
      </w:pPr>
      <w:r>
        <w:rPr>
          <w:sz w:val="24"/>
        </w:rPr>
        <w:t>______________________________________;        //</w:t>
      </w:r>
      <w:r>
        <w:rPr>
          <w:rFonts w:hint="eastAsia"/>
          <w:sz w:val="24"/>
        </w:rPr>
        <w:t>在左子表上继续查找</w:t>
      </w:r>
    </w:p>
    <w:p w:rsidR="00477032" w:rsidRDefault="00477032">
      <w:pPr>
        <w:snapToGrid w:val="0"/>
        <w:spacing w:line="360" w:lineRule="exact"/>
        <w:rPr>
          <w:sz w:val="24"/>
        </w:rPr>
      </w:pPr>
      <w:r>
        <w:rPr>
          <w:sz w:val="24"/>
        </w:rPr>
        <w:t xml:space="preserve">      </w:t>
      </w:r>
      <w:r>
        <w:rPr>
          <w:sz w:val="24"/>
        </w:rPr>
        <w:tab/>
      </w:r>
      <w:r>
        <w:rPr>
          <w:sz w:val="24"/>
        </w:rPr>
        <w:tab/>
        <w:t>else __________________________________;          //</w:t>
      </w:r>
      <w:r>
        <w:rPr>
          <w:rFonts w:hint="eastAsia"/>
          <w:sz w:val="24"/>
        </w:rPr>
        <w:t>在右子表上继续查找</w:t>
      </w:r>
    </w:p>
    <w:p w:rsidR="00477032" w:rsidRDefault="00477032">
      <w:pPr>
        <w:snapToGrid w:val="0"/>
        <w:spacing w:line="360" w:lineRule="exact"/>
        <w:ind w:firstLine="425"/>
        <w:rPr>
          <w:sz w:val="24"/>
        </w:rPr>
      </w:pPr>
      <w:r>
        <w:rPr>
          <w:sz w:val="24"/>
        </w:rPr>
        <w:t>}</w:t>
      </w:r>
    </w:p>
    <w:p w:rsidR="00477032" w:rsidRDefault="00477032">
      <w:pPr>
        <w:snapToGrid w:val="0"/>
        <w:spacing w:line="360" w:lineRule="exact"/>
        <w:ind w:firstLine="425"/>
        <w:rPr>
          <w:sz w:val="24"/>
        </w:rPr>
      </w:pPr>
      <w:r>
        <w:rPr>
          <w:sz w:val="24"/>
        </w:rPr>
        <w:t>return -1;      //</w:t>
      </w:r>
      <w:r>
        <w:rPr>
          <w:rFonts w:hint="eastAsia"/>
          <w:sz w:val="24"/>
        </w:rPr>
        <w:t>查找失败，返回</w:t>
      </w:r>
      <w:r>
        <w:rPr>
          <w:sz w:val="24"/>
        </w:rPr>
        <w:t>-1</w:t>
      </w:r>
    </w:p>
    <w:p w:rsidR="00477032" w:rsidRDefault="00477032">
      <w:pPr>
        <w:snapToGrid w:val="0"/>
        <w:spacing w:line="360" w:lineRule="exact"/>
        <w:rPr>
          <w:sz w:val="24"/>
        </w:rPr>
      </w:pPr>
      <w:r>
        <w:rPr>
          <w:sz w:val="24"/>
        </w:rPr>
        <w:t>}</w:t>
      </w:r>
    </w:p>
    <w:p w:rsidR="00477032" w:rsidRDefault="00477032">
      <w:pPr>
        <w:snapToGrid w:val="0"/>
        <w:spacing w:line="360" w:lineRule="exact"/>
        <w:rPr>
          <w:sz w:val="24"/>
        </w:rPr>
      </w:pPr>
      <w:r>
        <w:rPr>
          <w:sz w:val="24"/>
        </w:rPr>
        <w:t> </w:t>
      </w:r>
    </w:p>
    <w:p w:rsidR="00477032" w:rsidRDefault="00477032" w:rsidP="005D75C5">
      <w:pPr>
        <w:snapToGrid w:val="0"/>
        <w:spacing w:line="360" w:lineRule="exact"/>
        <w:rPr>
          <w:b/>
          <w:sz w:val="24"/>
        </w:rPr>
      </w:pPr>
      <w:r>
        <w:rPr>
          <w:rFonts w:hint="eastAsia"/>
          <w:b/>
          <w:sz w:val="24"/>
        </w:rPr>
        <w:t>六、</w:t>
      </w:r>
      <w:r>
        <w:rPr>
          <w:b/>
          <w:sz w:val="14"/>
        </w:rPr>
        <w:t> </w:t>
      </w:r>
      <w:r>
        <w:rPr>
          <w:rFonts w:hint="eastAsia"/>
          <w:b/>
          <w:sz w:val="24"/>
        </w:rPr>
        <w:t>编写算法（共</w:t>
      </w:r>
      <w:r>
        <w:rPr>
          <w:b/>
          <w:sz w:val="24"/>
        </w:rPr>
        <w:t>8</w:t>
      </w:r>
      <w:r>
        <w:rPr>
          <w:rFonts w:hint="eastAsia"/>
          <w:b/>
          <w:sz w:val="24"/>
        </w:rPr>
        <w:t>分）</w:t>
      </w:r>
    </w:p>
    <w:p w:rsidR="00477032" w:rsidRDefault="00477032">
      <w:pPr>
        <w:snapToGrid w:val="0"/>
        <w:spacing w:line="360" w:lineRule="exact"/>
        <w:rPr>
          <w:sz w:val="24"/>
        </w:rPr>
      </w:pPr>
      <w:r>
        <w:rPr>
          <w:sz w:val="24"/>
        </w:rPr>
        <w:lastRenderedPageBreak/>
        <w:t>HL</w:t>
      </w:r>
      <w:r>
        <w:rPr>
          <w:rFonts w:hint="eastAsia"/>
          <w:sz w:val="24"/>
        </w:rPr>
        <w:t>是单链表的头指针，试写出删除头结点的算法。</w:t>
      </w:r>
    </w:p>
    <w:p w:rsidR="00477032" w:rsidRDefault="00477032">
      <w:pPr>
        <w:snapToGrid w:val="0"/>
        <w:spacing w:line="360" w:lineRule="exact"/>
        <w:rPr>
          <w:b/>
          <w:sz w:val="24"/>
        </w:rPr>
      </w:pPr>
      <w:r>
        <w:rPr>
          <w:sz w:val="24"/>
        </w:rPr>
        <w:t>ElemType DeleFront(LNode * &amp; HL)</w:t>
      </w:r>
    </w:p>
    <w:p w:rsidR="00477032" w:rsidRDefault="00477032">
      <w:pPr>
        <w:snapToGrid w:val="0"/>
        <w:spacing w:line="360" w:lineRule="exact"/>
        <w:ind w:left="426" w:hanging="426"/>
        <w:rPr>
          <w:sz w:val="24"/>
        </w:rPr>
      </w:pPr>
      <w:r>
        <w:rPr>
          <w:sz w:val="24"/>
        </w:rPr>
        <w:t> </w:t>
      </w:r>
    </w:p>
    <w:p w:rsidR="00477032" w:rsidRDefault="00477032">
      <w:pPr>
        <w:snapToGrid w:val="0"/>
        <w:spacing w:line="360" w:lineRule="exact"/>
        <w:ind w:left="426" w:hanging="426"/>
        <w:rPr>
          <w:sz w:val="24"/>
        </w:rPr>
      </w:pPr>
      <w:r>
        <w:rPr>
          <w:sz w:val="24"/>
        </w:rPr>
        <w:t> </w:t>
      </w:r>
    </w:p>
    <w:p w:rsidR="00477032" w:rsidRDefault="00477032">
      <w:pPr>
        <w:snapToGrid w:val="0"/>
        <w:jc w:val="center"/>
      </w:pPr>
      <w:r>
        <w:rPr>
          <w:rFonts w:hint="eastAsia"/>
          <w:sz w:val="32"/>
        </w:rPr>
        <w:t>参考答案</w:t>
      </w:r>
    </w:p>
    <w:p w:rsidR="00477032" w:rsidRDefault="00477032" w:rsidP="00103866">
      <w:pPr>
        <w:snapToGrid w:val="0"/>
        <w:rPr>
          <w:b/>
        </w:rPr>
      </w:pPr>
      <w:bookmarkStart w:id="0" w:name="_GoBack"/>
      <w:bookmarkEnd w:id="0"/>
      <w:r>
        <w:rPr>
          <w:rFonts w:hint="eastAsia"/>
          <w:b/>
        </w:rPr>
        <w:t>一</w:t>
      </w:r>
      <w:r w:rsidR="008409E4">
        <w:rPr>
          <w:rFonts w:hint="eastAsia"/>
          <w:b/>
        </w:rPr>
        <w:t>、</w:t>
      </w:r>
      <w:r>
        <w:rPr>
          <w:b/>
          <w:sz w:val="14"/>
        </w:rPr>
        <w:t xml:space="preserve">  </w:t>
      </w:r>
      <w:r>
        <w:rPr>
          <w:rFonts w:hint="eastAsia"/>
          <w:b/>
        </w:rPr>
        <w:t>单选题（每题</w:t>
      </w:r>
      <w:r>
        <w:rPr>
          <w:b/>
        </w:rPr>
        <w:t>2</w:t>
      </w:r>
      <w:r>
        <w:rPr>
          <w:rFonts w:hint="eastAsia"/>
          <w:b/>
        </w:rPr>
        <w:t>分，共</w:t>
      </w:r>
      <w:r>
        <w:rPr>
          <w:b/>
        </w:rPr>
        <w:t>20</w:t>
      </w:r>
      <w:r>
        <w:rPr>
          <w:rFonts w:hint="eastAsia"/>
          <w:b/>
        </w:rPr>
        <w:t>分）</w:t>
      </w:r>
    </w:p>
    <w:p w:rsidR="00477032" w:rsidRDefault="00477032">
      <w:pPr>
        <w:snapToGrid w:val="0"/>
      </w:pPr>
      <w:r>
        <w:t>1.B  2.A  3.B  4.C  5.D  6.B  7.D   8.A   9.D    10.C</w:t>
      </w:r>
    </w:p>
    <w:p w:rsidR="00477032" w:rsidRDefault="00477032" w:rsidP="005D75C5">
      <w:pPr>
        <w:snapToGrid w:val="0"/>
        <w:ind w:left="1080"/>
        <w:rPr>
          <w:b/>
        </w:rPr>
      </w:pPr>
      <w:r>
        <w:rPr>
          <w:rFonts w:hint="eastAsia"/>
          <w:b/>
        </w:rPr>
        <w:t>二</w:t>
      </w:r>
      <w:r w:rsidR="008409E4">
        <w:rPr>
          <w:rFonts w:hint="eastAsia"/>
          <w:b/>
        </w:rPr>
        <w:t>、</w:t>
      </w:r>
      <w:r>
        <w:rPr>
          <w:b/>
          <w:sz w:val="14"/>
        </w:rPr>
        <w:t xml:space="preserve">  </w:t>
      </w:r>
      <w:r>
        <w:rPr>
          <w:rFonts w:hint="eastAsia"/>
          <w:b/>
        </w:rPr>
        <w:t>填空题（每空</w:t>
      </w:r>
      <w:r>
        <w:rPr>
          <w:b/>
        </w:rPr>
        <w:t>1</w:t>
      </w:r>
      <w:r>
        <w:rPr>
          <w:rFonts w:hint="eastAsia"/>
          <w:b/>
        </w:rPr>
        <w:t>分，共</w:t>
      </w:r>
      <w:r>
        <w:rPr>
          <w:b/>
        </w:rPr>
        <w:t>26</w:t>
      </w:r>
      <w:r>
        <w:rPr>
          <w:rFonts w:hint="eastAsia"/>
          <w:b/>
        </w:rPr>
        <w:t>分）</w:t>
      </w:r>
    </w:p>
    <w:p w:rsidR="00477032" w:rsidRDefault="00477032" w:rsidP="005D75C5">
      <w:pPr>
        <w:snapToGrid w:val="0"/>
        <w:ind w:left="425"/>
      </w:pPr>
      <w:r>
        <w:t>1.</w:t>
      </w:r>
      <w:r>
        <w:rPr>
          <w:sz w:val="14"/>
        </w:rPr>
        <w:t xml:space="preserve">         </w:t>
      </w:r>
      <w:r>
        <w:rPr>
          <w:rFonts w:hint="eastAsia"/>
        </w:rPr>
        <w:t>联系</w:t>
      </w:r>
      <w:r>
        <w:t xml:space="preserve">   </w:t>
      </w:r>
      <w:r>
        <w:rPr>
          <w:rFonts w:hint="eastAsia"/>
        </w:rPr>
        <w:t>图（或图结构）</w:t>
      </w:r>
    </w:p>
    <w:p w:rsidR="00477032" w:rsidRDefault="00477032" w:rsidP="005D75C5">
      <w:pPr>
        <w:snapToGrid w:val="0"/>
        <w:ind w:left="425"/>
      </w:pPr>
      <w:r>
        <w:t>2.</w:t>
      </w:r>
      <w:r>
        <w:rPr>
          <w:sz w:val="14"/>
        </w:rPr>
        <w:t xml:space="preserve">         </w:t>
      </w:r>
      <w:r>
        <w:rPr>
          <w:rFonts w:hint="eastAsia"/>
        </w:rPr>
        <w:t>尾</w:t>
      </w:r>
      <w:r>
        <w:t xml:space="preserve">   </w:t>
      </w:r>
      <w:r>
        <w:rPr>
          <w:rFonts w:hint="eastAsia"/>
        </w:rPr>
        <w:t>首</w:t>
      </w:r>
    </w:p>
    <w:p w:rsidR="00477032" w:rsidRDefault="00477032" w:rsidP="005D75C5">
      <w:pPr>
        <w:snapToGrid w:val="0"/>
        <w:ind w:left="425"/>
      </w:pPr>
      <w:r>
        <w:t>3.</w:t>
      </w:r>
      <w:r>
        <w:rPr>
          <w:sz w:val="14"/>
        </w:rPr>
        <w:t xml:space="preserve">         </w:t>
      </w:r>
      <w:r>
        <w:t>top==0</w:t>
      </w:r>
    </w:p>
    <w:p w:rsidR="00477032" w:rsidRDefault="00477032" w:rsidP="005D75C5">
      <w:pPr>
        <w:snapToGrid w:val="0"/>
        <w:ind w:left="425"/>
      </w:pPr>
      <w:r>
        <w:t>4.</w:t>
      </w:r>
      <w:r>
        <w:rPr>
          <w:sz w:val="14"/>
        </w:rPr>
        <w:t xml:space="preserve">         </w:t>
      </w:r>
      <w:r>
        <w:t>O</w:t>
      </w:r>
      <w:r>
        <w:rPr>
          <w:rFonts w:hint="eastAsia"/>
        </w:rPr>
        <w:t>（</w:t>
      </w:r>
      <w:r>
        <w:t>1</w:t>
      </w:r>
      <w:r>
        <w:rPr>
          <w:rFonts w:hint="eastAsia"/>
        </w:rPr>
        <w:t>）</w:t>
      </w:r>
      <w:r>
        <w:t xml:space="preserve">     O</w:t>
      </w:r>
      <w:r>
        <w:rPr>
          <w:rFonts w:hint="eastAsia"/>
        </w:rPr>
        <w:t>（</w:t>
      </w:r>
      <w:r>
        <w:t>n</w:t>
      </w:r>
      <w:r>
        <w:rPr>
          <w:rFonts w:hint="eastAsia"/>
        </w:rPr>
        <w:t>）</w:t>
      </w:r>
    </w:p>
    <w:p w:rsidR="00477032" w:rsidRDefault="00477032" w:rsidP="005D75C5">
      <w:pPr>
        <w:snapToGrid w:val="0"/>
        <w:ind w:left="425"/>
      </w:pPr>
      <w:r>
        <w:t>5.</w:t>
      </w:r>
      <w:r>
        <w:rPr>
          <w:sz w:val="14"/>
        </w:rPr>
        <w:t xml:space="preserve">         </w:t>
      </w:r>
      <w:r>
        <w:t>128    44    108</w:t>
      </w:r>
    </w:p>
    <w:p w:rsidR="00477032" w:rsidRDefault="00477032" w:rsidP="005D75C5">
      <w:pPr>
        <w:snapToGrid w:val="0"/>
        <w:ind w:left="425"/>
      </w:pPr>
      <w:r>
        <w:t>6.</w:t>
      </w:r>
      <w:r>
        <w:rPr>
          <w:sz w:val="14"/>
        </w:rPr>
        <w:t xml:space="preserve">         </w:t>
      </w:r>
      <w:r>
        <w:t xml:space="preserve">3   3  </w:t>
      </w:r>
    </w:p>
    <w:p w:rsidR="00477032" w:rsidRDefault="00477032" w:rsidP="005D75C5">
      <w:pPr>
        <w:snapToGrid w:val="0"/>
        <w:ind w:left="425"/>
      </w:pPr>
      <w:r>
        <w:t>7.</w:t>
      </w:r>
      <w:r>
        <w:rPr>
          <w:sz w:val="14"/>
        </w:rPr>
        <w:t xml:space="preserve">         </w:t>
      </w:r>
      <w:r w:rsidR="00D23317">
        <w:rPr>
          <w:noProof/>
        </w:rPr>
        <mc:AlternateContent>
          <mc:Choice Requires="wps">
            <w:drawing>
              <wp:anchor distT="0" distB="0" distL="114300" distR="114300" simplePos="0" relativeHeight="251617280" behindDoc="0" locked="0" layoutInCell="1" allowOverlap="1">
                <wp:simplePos x="0" y="0"/>
                <wp:positionH relativeFrom="column">
                  <wp:align>left</wp:align>
                </wp:positionH>
                <wp:positionV relativeFrom="paragraph">
                  <wp:posOffset>99060</wp:posOffset>
                </wp:positionV>
                <wp:extent cx="1112520" cy="1666240"/>
                <wp:effectExtent l="3175" t="0" r="0" b="3810"/>
                <wp:wrapSquare wrapText="bothSides"/>
                <wp:docPr id="11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12520" cy="16662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CellSpacing w:w="0" w:type="dxa"/>
                              <w:tblLayout w:type="fixed"/>
                              <w:tblCellMar>
                                <w:left w:w="0" w:type="dxa"/>
                                <w:right w:w="0" w:type="dxa"/>
                              </w:tblCellMar>
                              <w:tblLook w:val="0000" w:firstRow="0" w:lastRow="0" w:firstColumn="0" w:lastColumn="0" w:noHBand="0" w:noVBand="0"/>
                            </w:tblPr>
                            <w:tblGrid>
                              <w:gridCol w:w="1479"/>
                            </w:tblGrid>
                            <w:tr w:rsidR="00477032">
                              <w:trPr>
                                <w:tblCellSpacing w:w="0" w:type="dxa"/>
                              </w:trPr>
                              <w:tc>
                                <w:tcPr>
                                  <w:tcW w:w="1479" w:type="dxa"/>
                                  <w:vAlign w:val="center"/>
                                </w:tcPr>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448"/>
                                    <w:gridCol w:w="447"/>
                                    <w:gridCol w:w="466"/>
                                  </w:tblGrid>
                                  <w:tr w:rsidR="00477032">
                                    <w:tc>
                                      <w:tcPr>
                                        <w:tcW w:w="448" w:type="dxa"/>
                                        <w:tcBorders>
                                          <w:top w:val="single" w:sz="4" w:space="0" w:color="auto"/>
                                          <w:left w:val="single" w:sz="4" w:space="0" w:color="auto"/>
                                          <w:bottom w:val="single" w:sz="4" w:space="0" w:color="auto"/>
                                          <w:right w:val="single" w:sz="4" w:space="0" w:color="auto"/>
                                        </w:tcBorders>
                                      </w:tcPr>
                                      <w:p w:rsidR="00477032" w:rsidRDefault="00477032">
                                        <w:pPr>
                                          <w:jc w:val="center"/>
                                        </w:pPr>
                                        <w:r>
                                          <w:t>6</w:t>
                                        </w:r>
                                      </w:p>
                                    </w:tc>
                                    <w:tc>
                                      <w:tcPr>
                                        <w:tcW w:w="447" w:type="dxa"/>
                                        <w:tcBorders>
                                          <w:top w:val="single" w:sz="4" w:space="0" w:color="auto"/>
                                          <w:left w:val="single" w:sz="4" w:space="0" w:color="auto"/>
                                          <w:bottom w:val="single" w:sz="4" w:space="0" w:color="auto"/>
                                          <w:right w:val="single" w:sz="4" w:space="0" w:color="auto"/>
                                        </w:tcBorders>
                                      </w:tcPr>
                                      <w:p w:rsidR="00477032" w:rsidRDefault="00477032">
                                        <w:pPr>
                                          <w:jc w:val="center"/>
                                        </w:pPr>
                                        <w:r>
                                          <w:t>5</w:t>
                                        </w:r>
                                      </w:p>
                                    </w:tc>
                                    <w:tc>
                                      <w:tcPr>
                                        <w:tcW w:w="466" w:type="dxa"/>
                                        <w:tcBorders>
                                          <w:top w:val="single" w:sz="4" w:space="0" w:color="auto"/>
                                          <w:left w:val="single" w:sz="4" w:space="0" w:color="auto"/>
                                          <w:bottom w:val="single" w:sz="4" w:space="0" w:color="auto"/>
                                          <w:right w:val="single" w:sz="4" w:space="0" w:color="auto"/>
                                        </w:tcBorders>
                                      </w:tcPr>
                                      <w:p w:rsidR="00477032" w:rsidRDefault="00477032">
                                        <w:pPr>
                                          <w:jc w:val="center"/>
                                        </w:pPr>
                                        <w:r>
                                          <w:t>5</w:t>
                                        </w:r>
                                      </w:p>
                                    </w:tc>
                                  </w:tr>
                                  <w:tr w:rsidR="00477032">
                                    <w:tc>
                                      <w:tcPr>
                                        <w:tcW w:w="448" w:type="dxa"/>
                                        <w:tcBorders>
                                          <w:top w:val="single" w:sz="4" w:space="0" w:color="auto"/>
                                          <w:left w:val="single" w:sz="4" w:space="0" w:color="auto"/>
                                          <w:bottom w:val="single" w:sz="4" w:space="0" w:color="auto"/>
                                          <w:right w:val="single" w:sz="4" w:space="0" w:color="auto"/>
                                        </w:tcBorders>
                                      </w:tcPr>
                                      <w:p w:rsidR="00477032" w:rsidRDefault="00477032">
                                        <w:pPr>
                                          <w:jc w:val="center"/>
                                        </w:pPr>
                                        <w:r>
                                          <w:t>1</w:t>
                                        </w:r>
                                      </w:p>
                                    </w:tc>
                                    <w:tc>
                                      <w:tcPr>
                                        <w:tcW w:w="447" w:type="dxa"/>
                                        <w:tcBorders>
                                          <w:top w:val="single" w:sz="4" w:space="0" w:color="auto"/>
                                          <w:left w:val="single" w:sz="4" w:space="0" w:color="auto"/>
                                          <w:bottom w:val="single" w:sz="4" w:space="0" w:color="auto"/>
                                          <w:right w:val="single" w:sz="4" w:space="0" w:color="auto"/>
                                        </w:tcBorders>
                                      </w:tcPr>
                                      <w:p w:rsidR="00477032" w:rsidRDefault="00477032">
                                        <w:pPr>
                                          <w:jc w:val="center"/>
                                        </w:pPr>
                                        <w:r>
                                          <w:t>5</w:t>
                                        </w:r>
                                      </w:p>
                                    </w:tc>
                                    <w:tc>
                                      <w:tcPr>
                                        <w:tcW w:w="466" w:type="dxa"/>
                                        <w:tcBorders>
                                          <w:top w:val="single" w:sz="4" w:space="0" w:color="auto"/>
                                          <w:left w:val="single" w:sz="4" w:space="0" w:color="auto"/>
                                          <w:bottom w:val="single" w:sz="4" w:space="0" w:color="auto"/>
                                          <w:right w:val="single" w:sz="4" w:space="0" w:color="auto"/>
                                        </w:tcBorders>
                                      </w:tcPr>
                                      <w:p w:rsidR="00477032" w:rsidRDefault="00477032">
                                        <w:pPr>
                                          <w:jc w:val="center"/>
                                        </w:pPr>
                                        <w:r>
                                          <w:t>1</w:t>
                                        </w:r>
                                      </w:p>
                                    </w:tc>
                                  </w:tr>
                                  <w:tr w:rsidR="00477032">
                                    <w:tc>
                                      <w:tcPr>
                                        <w:tcW w:w="448" w:type="dxa"/>
                                        <w:tcBorders>
                                          <w:top w:val="single" w:sz="4" w:space="0" w:color="auto"/>
                                          <w:left w:val="single" w:sz="4" w:space="0" w:color="auto"/>
                                          <w:bottom w:val="single" w:sz="4" w:space="0" w:color="auto"/>
                                          <w:right w:val="single" w:sz="4" w:space="0" w:color="auto"/>
                                        </w:tcBorders>
                                      </w:tcPr>
                                      <w:p w:rsidR="00477032" w:rsidRDefault="00477032">
                                        <w:pPr>
                                          <w:jc w:val="center"/>
                                        </w:pPr>
                                        <w:r>
                                          <w:t>3</w:t>
                                        </w:r>
                                      </w:p>
                                    </w:tc>
                                    <w:tc>
                                      <w:tcPr>
                                        <w:tcW w:w="447" w:type="dxa"/>
                                        <w:tcBorders>
                                          <w:top w:val="single" w:sz="4" w:space="0" w:color="auto"/>
                                          <w:left w:val="single" w:sz="4" w:space="0" w:color="auto"/>
                                          <w:bottom w:val="single" w:sz="4" w:space="0" w:color="auto"/>
                                          <w:right w:val="single" w:sz="4" w:space="0" w:color="auto"/>
                                        </w:tcBorders>
                                      </w:tcPr>
                                      <w:p w:rsidR="00477032" w:rsidRDefault="00477032">
                                        <w:pPr>
                                          <w:jc w:val="center"/>
                                        </w:pPr>
                                        <w:r>
                                          <w:t>2</w:t>
                                        </w:r>
                                      </w:p>
                                    </w:tc>
                                    <w:tc>
                                      <w:tcPr>
                                        <w:tcW w:w="466" w:type="dxa"/>
                                        <w:tcBorders>
                                          <w:top w:val="single" w:sz="4" w:space="0" w:color="auto"/>
                                          <w:left w:val="single" w:sz="4" w:space="0" w:color="auto"/>
                                          <w:bottom w:val="single" w:sz="4" w:space="0" w:color="auto"/>
                                          <w:right w:val="single" w:sz="4" w:space="0" w:color="auto"/>
                                        </w:tcBorders>
                                      </w:tcPr>
                                      <w:p w:rsidR="00477032" w:rsidRDefault="00477032">
                                        <w:pPr>
                                          <w:jc w:val="center"/>
                                        </w:pPr>
                                        <w:r>
                                          <w:t>-1</w:t>
                                        </w:r>
                                      </w:p>
                                    </w:tc>
                                  </w:tr>
                                  <w:tr w:rsidR="00477032">
                                    <w:tc>
                                      <w:tcPr>
                                        <w:tcW w:w="448" w:type="dxa"/>
                                        <w:tcBorders>
                                          <w:top w:val="single" w:sz="4" w:space="0" w:color="auto"/>
                                          <w:left w:val="single" w:sz="4" w:space="0" w:color="auto"/>
                                          <w:bottom w:val="single" w:sz="4" w:space="0" w:color="auto"/>
                                          <w:right w:val="single" w:sz="4" w:space="0" w:color="auto"/>
                                        </w:tcBorders>
                                      </w:tcPr>
                                      <w:p w:rsidR="00477032" w:rsidRDefault="00477032">
                                        <w:pPr>
                                          <w:jc w:val="center"/>
                                        </w:pPr>
                                        <w:r>
                                          <w:t>4</w:t>
                                        </w:r>
                                      </w:p>
                                    </w:tc>
                                    <w:tc>
                                      <w:tcPr>
                                        <w:tcW w:w="447" w:type="dxa"/>
                                        <w:tcBorders>
                                          <w:top w:val="single" w:sz="4" w:space="0" w:color="auto"/>
                                          <w:left w:val="single" w:sz="4" w:space="0" w:color="auto"/>
                                          <w:bottom w:val="single" w:sz="4" w:space="0" w:color="auto"/>
                                          <w:right w:val="single" w:sz="4" w:space="0" w:color="auto"/>
                                        </w:tcBorders>
                                      </w:tcPr>
                                      <w:p w:rsidR="00477032" w:rsidRDefault="00477032">
                                        <w:pPr>
                                          <w:jc w:val="center"/>
                                        </w:pPr>
                                        <w:r>
                                          <w:t>5</w:t>
                                        </w:r>
                                      </w:p>
                                    </w:tc>
                                    <w:tc>
                                      <w:tcPr>
                                        <w:tcW w:w="466" w:type="dxa"/>
                                        <w:tcBorders>
                                          <w:top w:val="single" w:sz="4" w:space="0" w:color="auto"/>
                                          <w:left w:val="single" w:sz="4" w:space="0" w:color="auto"/>
                                          <w:bottom w:val="single" w:sz="4" w:space="0" w:color="auto"/>
                                          <w:right w:val="single" w:sz="4" w:space="0" w:color="auto"/>
                                        </w:tcBorders>
                                      </w:tcPr>
                                      <w:p w:rsidR="00477032" w:rsidRDefault="00477032">
                                        <w:pPr>
                                          <w:jc w:val="center"/>
                                        </w:pPr>
                                        <w:r>
                                          <w:t>-2</w:t>
                                        </w:r>
                                      </w:p>
                                    </w:tc>
                                  </w:tr>
                                  <w:tr w:rsidR="00477032">
                                    <w:tc>
                                      <w:tcPr>
                                        <w:tcW w:w="448" w:type="dxa"/>
                                        <w:tcBorders>
                                          <w:top w:val="single" w:sz="4" w:space="0" w:color="auto"/>
                                          <w:left w:val="single" w:sz="4" w:space="0" w:color="auto"/>
                                          <w:bottom w:val="single" w:sz="4" w:space="0" w:color="auto"/>
                                          <w:right w:val="single" w:sz="4" w:space="0" w:color="auto"/>
                                        </w:tcBorders>
                                      </w:tcPr>
                                      <w:p w:rsidR="00477032" w:rsidRDefault="00477032">
                                        <w:pPr>
                                          <w:jc w:val="center"/>
                                        </w:pPr>
                                        <w:r>
                                          <w:t>5</w:t>
                                        </w:r>
                                      </w:p>
                                    </w:tc>
                                    <w:tc>
                                      <w:tcPr>
                                        <w:tcW w:w="447" w:type="dxa"/>
                                        <w:tcBorders>
                                          <w:top w:val="single" w:sz="4" w:space="0" w:color="auto"/>
                                          <w:left w:val="single" w:sz="4" w:space="0" w:color="auto"/>
                                          <w:bottom w:val="single" w:sz="4" w:space="0" w:color="auto"/>
                                          <w:right w:val="single" w:sz="4" w:space="0" w:color="auto"/>
                                        </w:tcBorders>
                                      </w:tcPr>
                                      <w:p w:rsidR="00477032" w:rsidRDefault="00477032">
                                        <w:pPr>
                                          <w:jc w:val="center"/>
                                        </w:pPr>
                                        <w:r>
                                          <w:t>1</w:t>
                                        </w:r>
                                      </w:p>
                                    </w:tc>
                                    <w:tc>
                                      <w:tcPr>
                                        <w:tcW w:w="466" w:type="dxa"/>
                                        <w:tcBorders>
                                          <w:top w:val="single" w:sz="4" w:space="0" w:color="auto"/>
                                          <w:left w:val="single" w:sz="4" w:space="0" w:color="auto"/>
                                          <w:bottom w:val="single" w:sz="4" w:space="0" w:color="auto"/>
                                          <w:right w:val="single" w:sz="4" w:space="0" w:color="auto"/>
                                        </w:tcBorders>
                                      </w:tcPr>
                                      <w:p w:rsidR="00477032" w:rsidRDefault="00477032">
                                        <w:pPr>
                                          <w:jc w:val="center"/>
                                        </w:pPr>
                                        <w:r>
                                          <w:t>5</w:t>
                                        </w:r>
                                      </w:p>
                                    </w:tc>
                                  </w:tr>
                                  <w:tr w:rsidR="00477032">
                                    <w:tc>
                                      <w:tcPr>
                                        <w:tcW w:w="448" w:type="dxa"/>
                                        <w:tcBorders>
                                          <w:top w:val="single" w:sz="4" w:space="0" w:color="auto"/>
                                          <w:left w:val="single" w:sz="4" w:space="0" w:color="auto"/>
                                          <w:bottom w:val="single" w:sz="4" w:space="0" w:color="auto"/>
                                          <w:right w:val="single" w:sz="4" w:space="0" w:color="auto"/>
                                        </w:tcBorders>
                                      </w:tcPr>
                                      <w:p w:rsidR="00477032" w:rsidRDefault="00477032">
                                        <w:pPr>
                                          <w:jc w:val="center"/>
                                        </w:pPr>
                                        <w:r>
                                          <w:t>6</w:t>
                                        </w:r>
                                      </w:p>
                                    </w:tc>
                                    <w:tc>
                                      <w:tcPr>
                                        <w:tcW w:w="447" w:type="dxa"/>
                                        <w:tcBorders>
                                          <w:top w:val="single" w:sz="4" w:space="0" w:color="auto"/>
                                          <w:left w:val="single" w:sz="4" w:space="0" w:color="auto"/>
                                          <w:bottom w:val="single" w:sz="4" w:space="0" w:color="auto"/>
                                          <w:right w:val="single" w:sz="4" w:space="0" w:color="auto"/>
                                        </w:tcBorders>
                                      </w:tcPr>
                                      <w:p w:rsidR="00477032" w:rsidRDefault="00477032">
                                        <w:pPr>
                                          <w:jc w:val="center"/>
                                        </w:pPr>
                                        <w:r>
                                          <w:t>3</w:t>
                                        </w:r>
                                      </w:p>
                                    </w:tc>
                                    <w:tc>
                                      <w:tcPr>
                                        <w:tcW w:w="466" w:type="dxa"/>
                                        <w:tcBorders>
                                          <w:top w:val="single" w:sz="4" w:space="0" w:color="auto"/>
                                          <w:left w:val="single" w:sz="4" w:space="0" w:color="auto"/>
                                          <w:bottom w:val="single" w:sz="4" w:space="0" w:color="auto"/>
                                          <w:right w:val="single" w:sz="4" w:space="0" w:color="auto"/>
                                        </w:tcBorders>
                                      </w:tcPr>
                                      <w:p w:rsidR="00477032" w:rsidRDefault="00477032">
                                        <w:pPr>
                                          <w:jc w:val="center"/>
                                        </w:pPr>
                                        <w:r>
                                          <w:t>7</w:t>
                                        </w:r>
                                      </w:p>
                                    </w:tc>
                                  </w:tr>
                                </w:tbl>
                                <w:p w:rsidR="00477032" w:rsidRDefault="00477032">
                                  <w:r>
                                    <w:t xml:space="preserve">    </w:t>
                                  </w:r>
                                  <w:r>
                                    <w:rPr>
                                      <w:rFonts w:hint="eastAsia"/>
                                    </w:rPr>
                                    <w:t>图</w:t>
                                  </w:r>
                                  <w:r>
                                    <w:t>7</w:t>
                                  </w:r>
                                </w:p>
                              </w:tc>
                            </w:tr>
                          </w:tbl>
                          <w:p w:rsidR="00477032" w:rsidRDefault="00477032">
                            <w:pPr>
                              <w:widowControl/>
                              <w:jc w:val="left"/>
                              <w:rPr>
                                <w:rFonts w:ascii="宋体" w:hAnsi="宋体"/>
                                <w:kern w:val="0"/>
                                <w:sz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 o:spid="_x0000_s1030" type="#_x0000_t202" style="position:absolute;left:0;text-align:left;margin-left:0;margin-top:7.8pt;width:87.6pt;height:131.2pt;z-index:251617280;visibility:visible;mso-wrap-style:square;mso-width-percent:0;mso-height-percent:0;mso-wrap-distance-left:9pt;mso-wrap-distance-top:0;mso-wrap-distance-right:9pt;mso-wrap-distance-bottom:0;mso-position-horizontal:left;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" stroked="f">
                <v:textbox>
                  <w:txbxContent>
                    <w:tbl>
                      <w:tblPr>
                        <w:tblW w:w="0" w:type="auto"/>
                        <w:tblCellSpacing w:w="0" w:type="dxa"/>
                        <w:tblLayout w:type="fixed"/>
                        <w:tblCellMar>
                          <w:left w:w="0" w:type="dxa"/>
                          <w:right w:w="0" w:type="dxa"/>
                        </w:tblCellMar>
                        <w:tblLook w:val="0000" w:firstRow="0" w:lastRow="0" w:firstColumn="0" w:lastColumn="0" w:noHBand="0" w:noVBand="0"/>
                      </w:tblPr>
                      <w:tblGrid>
                        <w:gridCol w:w="1479"/>
                      </w:tblGrid>
                      <w:tr w:rsidR="00477032">
                        <w:trPr>
                          <w:tblCellSpacing w:w="0" w:type="dxa"/>
                        </w:trPr>
                        <w:tc>
                          <w:tcPr>
                            <w:tcW w:w="1479" w:type="dxa"/>
                            <w:vAlign w:val="center"/>
                          </w:tcPr>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448"/>
                              <w:gridCol w:w="447"/>
                              <w:gridCol w:w="466"/>
                            </w:tblGrid>
                            <w:tr w:rsidR="00477032">
                              <w:tc>
                                <w:tcPr>
                                  <w:tcW w:w="448" w:type="dxa"/>
                                  <w:tcBorders>
                                    <w:top w:val="single" w:sz="4" w:space="0" w:color="auto"/>
                                    <w:left w:val="single" w:sz="4" w:space="0" w:color="auto"/>
                                    <w:bottom w:val="single" w:sz="4" w:space="0" w:color="auto"/>
                                    <w:right w:val="single" w:sz="4" w:space="0" w:color="auto"/>
                                  </w:tcBorders>
                                </w:tcPr>
                                <w:p w:rsidR="00477032" w:rsidRDefault="00477032">
                                  <w:pPr>
                                    <w:jc w:val="center"/>
                                  </w:pPr>
                                  <w:r>
                                    <w:t>6</w:t>
                                  </w:r>
                                </w:p>
                              </w:tc>
                              <w:tc>
                                <w:tcPr>
                                  <w:tcW w:w="447" w:type="dxa"/>
                                  <w:tcBorders>
                                    <w:top w:val="single" w:sz="4" w:space="0" w:color="auto"/>
                                    <w:left w:val="single" w:sz="4" w:space="0" w:color="auto"/>
                                    <w:bottom w:val="single" w:sz="4" w:space="0" w:color="auto"/>
                                    <w:right w:val="single" w:sz="4" w:space="0" w:color="auto"/>
                                  </w:tcBorders>
                                </w:tcPr>
                                <w:p w:rsidR="00477032" w:rsidRDefault="00477032">
                                  <w:pPr>
                                    <w:jc w:val="center"/>
                                  </w:pPr>
                                  <w:r>
                                    <w:t>5</w:t>
                                  </w:r>
                                </w:p>
                              </w:tc>
                              <w:tc>
                                <w:tcPr>
                                  <w:tcW w:w="466" w:type="dxa"/>
                                  <w:tcBorders>
                                    <w:top w:val="single" w:sz="4" w:space="0" w:color="auto"/>
                                    <w:left w:val="single" w:sz="4" w:space="0" w:color="auto"/>
                                    <w:bottom w:val="single" w:sz="4" w:space="0" w:color="auto"/>
                                    <w:right w:val="single" w:sz="4" w:space="0" w:color="auto"/>
                                  </w:tcBorders>
                                </w:tcPr>
                                <w:p w:rsidR="00477032" w:rsidRDefault="00477032">
                                  <w:pPr>
                                    <w:jc w:val="center"/>
                                  </w:pPr>
                                  <w:r>
                                    <w:t>5</w:t>
                                  </w:r>
                                </w:p>
                              </w:tc>
                            </w:tr>
                            <w:tr w:rsidR="00477032">
                              <w:tc>
                                <w:tcPr>
                                  <w:tcW w:w="448" w:type="dxa"/>
                                  <w:tcBorders>
                                    <w:top w:val="single" w:sz="4" w:space="0" w:color="auto"/>
                                    <w:left w:val="single" w:sz="4" w:space="0" w:color="auto"/>
                                    <w:bottom w:val="single" w:sz="4" w:space="0" w:color="auto"/>
                                    <w:right w:val="single" w:sz="4" w:space="0" w:color="auto"/>
                                  </w:tcBorders>
                                </w:tcPr>
                                <w:p w:rsidR="00477032" w:rsidRDefault="00477032">
                                  <w:pPr>
                                    <w:jc w:val="center"/>
                                  </w:pPr>
                                  <w:r>
                                    <w:t>1</w:t>
                                  </w:r>
                                </w:p>
                              </w:tc>
                              <w:tc>
                                <w:tcPr>
                                  <w:tcW w:w="447" w:type="dxa"/>
                                  <w:tcBorders>
                                    <w:top w:val="single" w:sz="4" w:space="0" w:color="auto"/>
                                    <w:left w:val="single" w:sz="4" w:space="0" w:color="auto"/>
                                    <w:bottom w:val="single" w:sz="4" w:space="0" w:color="auto"/>
                                    <w:right w:val="single" w:sz="4" w:space="0" w:color="auto"/>
                                  </w:tcBorders>
                                </w:tcPr>
                                <w:p w:rsidR="00477032" w:rsidRDefault="00477032">
                                  <w:pPr>
                                    <w:jc w:val="center"/>
                                  </w:pPr>
                                  <w:r>
                                    <w:t>5</w:t>
                                  </w:r>
                                </w:p>
                              </w:tc>
                              <w:tc>
                                <w:tcPr>
                                  <w:tcW w:w="466" w:type="dxa"/>
                                  <w:tcBorders>
                                    <w:top w:val="single" w:sz="4" w:space="0" w:color="auto"/>
                                    <w:left w:val="single" w:sz="4" w:space="0" w:color="auto"/>
                                    <w:bottom w:val="single" w:sz="4" w:space="0" w:color="auto"/>
                                    <w:right w:val="single" w:sz="4" w:space="0" w:color="auto"/>
                                  </w:tcBorders>
                                </w:tcPr>
                                <w:p w:rsidR="00477032" w:rsidRDefault="00477032">
                                  <w:pPr>
                                    <w:jc w:val="center"/>
                                  </w:pPr>
                                  <w:r>
                                    <w:t>1</w:t>
                                  </w:r>
                                </w:p>
                              </w:tc>
                            </w:tr>
                            <w:tr w:rsidR="00477032">
                              <w:tc>
                                <w:tcPr>
                                  <w:tcW w:w="448" w:type="dxa"/>
                                  <w:tcBorders>
                                    <w:top w:val="single" w:sz="4" w:space="0" w:color="auto"/>
                                    <w:left w:val="single" w:sz="4" w:space="0" w:color="auto"/>
                                    <w:bottom w:val="single" w:sz="4" w:space="0" w:color="auto"/>
                                    <w:right w:val="single" w:sz="4" w:space="0" w:color="auto"/>
                                  </w:tcBorders>
                                </w:tcPr>
                                <w:p w:rsidR="00477032" w:rsidRDefault="00477032">
                                  <w:pPr>
                                    <w:jc w:val="center"/>
                                  </w:pPr>
                                  <w:r>
                                    <w:t>3</w:t>
                                  </w:r>
                                </w:p>
                              </w:tc>
                              <w:tc>
                                <w:tcPr>
                                  <w:tcW w:w="447" w:type="dxa"/>
                                  <w:tcBorders>
                                    <w:top w:val="single" w:sz="4" w:space="0" w:color="auto"/>
                                    <w:left w:val="single" w:sz="4" w:space="0" w:color="auto"/>
                                    <w:bottom w:val="single" w:sz="4" w:space="0" w:color="auto"/>
                                    <w:right w:val="single" w:sz="4" w:space="0" w:color="auto"/>
                                  </w:tcBorders>
                                </w:tcPr>
                                <w:p w:rsidR="00477032" w:rsidRDefault="00477032">
                                  <w:pPr>
                                    <w:jc w:val="center"/>
                                  </w:pPr>
                                  <w:r>
                                    <w:t>2</w:t>
                                  </w:r>
                                </w:p>
                              </w:tc>
                              <w:tc>
                                <w:tcPr>
                                  <w:tcW w:w="466" w:type="dxa"/>
                                  <w:tcBorders>
                                    <w:top w:val="single" w:sz="4" w:space="0" w:color="auto"/>
                                    <w:left w:val="single" w:sz="4" w:space="0" w:color="auto"/>
                                    <w:bottom w:val="single" w:sz="4" w:space="0" w:color="auto"/>
                                    <w:right w:val="single" w:sz="4" w:space="0" w:color="auto"/>
                                  </w:tcBorders>
                                </w:tcPr>
                                <w:p w:rsidR="00477032" w:rsidRDefault="00477032">
                                  <w:pPr>
                                    <w:jc w:val="center"/>
                                  </w:pPr>
                                  <w:r>
                                    <w:t>-1</w:t>
                                  </w:r>
                                </w:p>
                              </w:tc>
                            </w:tr>
                            <w:tr w:rsidR="00477032">
                              <w:tc>
                                <w:tcPr>
                                  <w:tcW w:w="448" w:type="dxa"/>
                                  <w:tcBorders>
                                    <w:top w:val="single" w:sz="4" w:space="0" w:color="auto"/>
                                    <w:left w:val="single" w:sz="4" w:space="0" w:color="auto"/>
                                    <w:bottom w:val="single" w:sz="4" w:space="0" w:color="auto"/>
                                    <w:right w:val="single" w:sz="4" w:space="0" w:color="auto"/>
                                  </w:tcBorders>
                                </w:tcPr>
                                <w:p w:rsidR="00477032" w:rsidRDefault="00477032">
                                  <w:pPr>
                                    <w:jc w:val="center"/>
                                  </w:pPr>
                                  <w:r>
                                    <w:t>4</w:t>
                                  </w:r>
                                </w:p>
                              </w:tc>
                              <w:tc>
                                <w:tcPr>
                                  <w:tcW w:w="447" w:type="dxa"/>
                                  <w:tcBorders>
                                    <w:top w:val="single" w:sz="4" w:space="0" w:color="auto"/>
                                    <w:left w:val="single" w:sz="4" w:space="0" w:color="auto"/>
                                    <w:bottom w:val="single" w:sz="4" w:space="0" w:color="auto"/>
                                    <w:right w:val="single" w:sz="4" w:space="0" w:color="auto"/>
                                  </w:tcBorders>
                                </w:tcPr>
                                <w:p w:rsidR="00477032" w:rsidRDefault="00477032">
                                  <w:pPr>
                                    <w:jc w:val="center"/>
                                  </w:pPr>
                                  <w:r>
                                    <w:t>5</w:t>
                                  </w:r>
                                </w:p>
                              </w:tc>
                              <w:tc>
                                <w:tcPr>
                                  <w:tcW w:w="466" w:type="dxa"/>
                                  <w:tcBorders>
                                    <w:top w:val="single" w:sz="4" w:space="0" w:color="auto"/>
                                    <w:left w:val="single" w:sz="4" w:space="0" w:color="auto"/>
                                    <w:bottom w:val="single" w:sz="4" w:space="0" w:color="auto"/>
                                    <w:right w:val="single" w:sz="4" w:space="0" w:color="auto"/>
                                  </w:tcBorders>
                                </w:tcPr>
                                <w:p w:rsidR="00477032" w:rsidRDefault="00477032">
                                  <w:pPr>
                                    <w:jc w:val="center"/>
                                  </w:pPr>
                                  <w:r>
                                    <w:t>-2</w:t>
                                  </w:r>
                                </w:p>
                              </w:tc>
                            </w:tr>
                            <w:tr w:rsidR="00477032">
                              <w:tc>
                                <w:tcPr>
                                  <w:tcW w:w="448" w:type="dxa"/>
                                  <w:tcBorders>
                                    <w:top w:val="single" w:sz="4" w:space="0" w:color="auto"/>
                                    <w:left w:val="single" w:sz="4" w:space="0" w:color="auto"/>
                                    <w:bottom w:val="single" w:sz="4" w:space="0" w:color="auto"/>
                                    <w:right w:val="single" w:sz="4" w:space="0" w:color="auto"/>
                                  </w:tcBorders>
                                </w:tcPr>
                                <w:p w:rsidR="00477032" w:rsidRDefault="00477032">
                                  <w:pPr>
                                    <w:jc w:val="center"/>
                                  </w:pPr>
                                  <w:r>
                                    <w:t>5</w:t>
                                  </w:r>
                                </w:p>
                              </w:tc>
                              <w:tc>
                                <w:tcPr>
                                  <w:tcW w:w="447" w:type="dxa"/>
                                  <w:tcBorders>
                                    <w:top w:val="single" w:sz="4" w:space="0" w:color="auto"/>
                                    <w:left w:val="single" w:sz="4" w:space="0" w:color="auto"/>
                                    <w:bottom w:val="single" w:sz="4" w:space="0" w:color="auto"/>
                                    <w:right w:val="single" w:sz="4" w:space="0" w:color="auto"/>
                                  </w:tcBorders>
                                </w:tcPr>
                                <w:p w:rsidR="00477032" w:rsidRDefault="00477032">
                                  <w:pPr>
                                    <w:jc w:val="center"/>
                                  </w:pPr>
                                  <w:r>
                                    <w:t>1</w:t>
                                  </w:r>
                                </w:p>
                              </w:tc>
                              <w:tc>
                                <w:tcPr>
                                  <w:tcW w:w="466" w:type="dxa"/>
                                  <w:tcBorders>
                                    <w:top w:val="single" w:sz="4" w:space="0" w:color="auto"/>
                                    <w:left w:val="single" w:sz="4" w:space="0" w:color="auto"/>
                                    <w:bottom w:val="single" w:sz="4" w:space="0" w:color="auto"/>
                                    <w:right w:val="single" w:sz="4" w:space="0" w:color="auto"/>
                                  </w:tcBorders>
                                </w:tcPr>
                                <w:p w:rsidR="00477032" w:rsidRDefault="00477032">
                                  <w:pPr>
                                    <w:jc w:val="center"/>
                                  </w:pPr>
                                  <w:r>
                                    <w:t>5</w:t>
                                  </w:r>
                                </w:p>
                              </w:tc>
                            </w:tr>
                            <w:tr w:rsidR="00477032">
                              <w:tc>
                                <w:tcPr>
                                  <w:tcW w:w="448" w:type="dxa"/>
                                  <w:tcBorders>
                                    <w:top w:val="single" w:sz="4" w:space="0" w:color="auto"/>
                                    <w:left w:val="single" w:sz="4" w:space="0" w:color="auto"/>
                                    <w:bottom w:val="single" w:sz="4" w:space="0" w:color="auto"/>
                                    <w:right w:val="single" w:sz="4" w:space="0" w:color="auto"/>
                                  </w:tcBorders>
                                </w:tcPr>
                                <w:p w:rsidR="00477032" w:rsidRDefault="00477032">
                                  <w:pPr>
                                    <w:jc w:val="center"/>
                                  </w:pPr>
                                  <w:r>
                                    <w:t>6</w:t>
                                  </w:r>
                                </w:p>
                              </w:tc>
                              <w:tc>
                                <w:tcPr>
                                  <w:tcW w:w="447" w:type="dxa"/>
                                  <w:tcBorders>
                                    <w:top w:val="single" w:sz="4" w:space="0" w:color="auto"/>
                                    <w:left w:val="single" w:sz="4" w:space="0" w:color="auto"/>
                                    <w:bottom w:val="single" w:sz="4" w:space="0" w:color="auto"/>
                                    <w:right w:val="single" w:sz="4" w:space="0" w:color="auto"/>
                                  </w:tcBorders>
                                </w:tcPr>
                                <w:p w:rsidR="00477032" w:rsidRDefault="00477032">
                                  <w:pPr>
                                    <w:jc w:val="center"/>
                                  </w:pPr>
                                  <w:r>
                                    <w:t>3</w:t>
                                  </w:r>
                                </w:p>
                              </w:tc>
                              <w:tc>
                                <w:tcPr>
                                  <w:tcW w:w="466" w:type="dxa"/>
                                  <w:tcBorders>
                                    <w:top w:val="single" w:sz="4" w:space="0" w:color="auto"/>
                                    <w:left w:val="single" w:sz="4" w:space="0" w:color="auto"/>
                                    <w:bottom w:val="single" w:sz="4" w:space="0" w:color="auto"/>
                                    <w:right w:val="single" w:sz="4" w:space="0" w:color="auto"/>
                                  </w:tcBorders>
                                </w:tcPr>
                                <w:p w:rsidR="00477032" w:rsidRDefault="00477032">
                                  <w:pPr>
                                    <w:jc w:val="center"/>
                                  </w:pPr>
                                  <w:r>
                                    <w:t>7</w:t>
                                  </w:r>
                                </w:p>
                              </w:tc>
                            </w:tr>
                          </w:tbl>
                          <w:p w:rsidR="00477032" w:rsidRDefault="00477032">
                            <w:r>
                              <w:t xml:space="preserve">    </w:t>
                            </w:r>
                            <w:r>
                              <w:rPr>
                                <w:rFonts w:hint="eastAsia"/>
                              </w:rPr>
                              <w:t>图</w:t>
                            </w:r>
                            <w:r>
                              <w:t>7</w:t>
                            </w:r>
                          </w:p>
                        </w:tc>
                      </w:tr>
                    </w:tbl>
                    <w:p w:rsidR="00477032" w:rsidRDefault="00477032">
                      <w:pPr>
                        <w:widowControl/>
                        <w:jc w:val="left"/>
                        <w:rPr>
                          <w:rFonts w:ascii="宋体" w:hAnsi="宋体"/>
                          <w:kern w:val="0"/>
                          <w:sz w:val="24"/>
                        </w:rPr>
                      </w:pPr>
                    </w:p>
                  </w:txbxContent>
                </v:textbox>
                <w10:wrap type="square"/>
              </v:shape>
            </w:pict>
          </mc:Fallback>
        </mc:AlternateContent>
      </w:r>
      <w:r>
        <w:rPr>
          <w:rFonts w:hint="eastAsia"/>
        </w:rPr>
        <w:t>有序</w:t>
      </w:r>
      <w:r>
        <w:t xml:space="preserve">     n-1</w:t>
      </w:r>
    </w:p>
    <w:p w:rsidR="00477032" w:rsidRDefault="00477032" w:rsidP="005D75C5">
      <w:pPr>
        <w:snapToGrid w:val="0"/>
        <w:ind w:left="425"/>
      </w:pPr>
      <w:r>
        <w:t>8.</w:t>
      </w:r>
      <w:r>
        <w:rPr>
          <w:sz w:val="14"/>
        </w:rPr>
        <w:t xml:space="preserve">         </w:t>
      </w:r>
      <w:r>
        <w:rPr>
          <w:rFonts w:hint="eastAsia"/>
        </w:rPr>
        <w:t>有序序列</w:t>
      </w:r>
      <w:r>
        <w:t xml:space="preserve">    </w:t>
      </w:r>
      <w:r>
        <w:rPr>
          <w:rFonts w:hint="eastAsia"/>
        </w:rPr>
        <w:t>后缀表达式（或逆波兰式）</w:t>
      </w:r>
    </w:p>
    <w:p w:rsidR="00477032" w:rsidRDefault="00477032" w:rsidP="005D75C5">
      <w:pPr>
        <w:snapToGrid w:val="0"/>
        <w:ind w:left="425"/>
      </w:pPr>
      <w:r>
        <w:t>9.</w:t>
      </w:r>
      <w:r>
        <w:rPr>
          <w:sz w:val="14"/>
        </w:rPr>
        <w:t xml:space="preserve">         </w:t>
      </w:r>
      <w:r>
        <w:t>2n    n-1   n+1</w:t>
      </w:r>
    </w:p>
    <w:p w:rsidR="00477032" w:rsidRDefault="00477032" w:rsidP="005D75C5">
      <w:pPr>
        <w:snapToGrid w:val="0"/>
        <w:ind w:left="425"/>
      </w:pPr>
      <w:r>
        <w:t>10.</w:t>
      </w:r>
      <w:r>
        <w:rPr>
          <w:sz w:val="14"/>
        </w:rPr>
        <w:t xml:space="preserve">     </w:t>
      </w:r>
      <w:r>
        <w:t>2i+1         2i+2        (i-1)/2</w:t>
      </w:r>
    </w:p>
    <w:p w:rsidR="00477032" w:rsidRDefault="00477032" w:rsidP="005D75C5">
      <w:pPr>
        <w:snapToGrid w:val="0"/>
        <w:ind w:left="425"/>
      </w:pPr>
      <w:r>
        <w:t>11.</w:t>
      </w:r>
      <w:r>
        <w:rPr>
          <w:sz w:val="14"/>
        </w:rPr>
        <w:t xml:space="preserve">     </w:t>
      </w:r>
      <w:r>
        <w:rPr>
          <w:rFonts w:hint="eastAsia"/>
        </w:rPr>
        <w:t>开放定址法</w:t>
      </w:r>
      <w:r>
        <w:t xml:space="preserve">     </w:t>
      </w:r>
      <w:r>
        <w:rPr>
          <w:rFonts w:hint="eastAsia"/>
        </w:rPr>
        <w:t>链接法</w:t>
      </w:r>
    </w:p>
    <w:p w:rsidR="00477032" w:rsidRDefault="00477032" w:rsidP="005D75C5">
      <w:pPr>
        <w:snapToGrid w:val="0"/>
        <w:ind w:left="425"/>
      </w:pPr>
      <w:r>
        <w:t>12.</w:t>
      </w:r>
      <w:r>
        <w:rPr>
          <w:sz w:val="14"/>
        </w:rPr>
        <w:t xml:space="preserve">     </w:t>
      </w:r>
      <w:r>
        <w:rPr>
          <w:rFonts w:hint="eastAsia"/>
        </w:rPr>
        <w:t>快速</w:t>
      </w:r>
      <w:r>
        <w:t xml:space="preserve">        </w:t>
      </w:r>
      <w:r>
        <w:rPr>
          <w:rFonts w:hint="eastAsia"/>
        </w:rPr>
        <w:t>归并</w:t>
      </w:r>
    </w:p>
    <w:p w:rsidR="00477032" w:rsidRDefault="00477032" w:rsidP="005D75C5">
      <w:pPr>
        <w:snapToGrid w:val="0"/>
        <w:ind w:left="1080"/>
        <w:rPr>
          <w:b/>
        </w:rPr>
      </w:pPr>
      <w:r>
        <w:rPr>
          <w:rFonts w:hint="eastAsia"/>
          <w:b/>
        </w:rPr>
        <w:t>三</w:t>
      </w:r>
      <w:r w:rsidR="008409E4">
        <w:rPr>
          <w:rFonts w:hint="eastAsia"/>
          <w:b/>
        </w:rPr>
        <w:t>、</w:t>
      </w:r>
      <w:r>
        <w:rPr>
          <w:b/>
          <w:sz w:val="14"/>
        </w:rPr>
        <w:t xml:space="preserve">  </w:t>
      </w:r>
      <w:r>
        <w:rPr>
          <w:rFonts w:hint="eastAsia"/>
          <w:b/>
        </w:rPr>
        <w:t>运算题（每题</w:t>
      </w:r>
      <w:r>
        <w:rPr>
          <w:b/>
        </w:rPr>
        <w:t>6</w:t>
      </w:r>
      <w:r>
        <w:rPr>
          <w:rFonts w:hint="eastAsia"/>
          <w:b/>
        </w:rPr>
        <w:t>分，共</w:t>
      </w:r>
      <w:r>
        <w:rPr>
          <w:b/>
        </w:rPr>
        <w:t>24</w:t>
      </w:r>
      <w:r>
        <w:rPr>
          <w:rFonts w:hint="eastAsia"/>
          <w:b/>
        </w:rPr>
        <w:t>分）</w:t>
      </w:r>
    </w:p>
    <w:p w:rsidR="00477032" w:rsidRDefault="00477032" w:rsidP="005D75C5">
      <w:pPr>
        <w:snapToGrid w:val="0"/>
        <w:ind w:left="425"/>
      </w:pPr>
      <w:r>
        <w:t>1.</w:t>
      </w:r>
      <w:r>
        <w:rPr>
          <w:sz w:val="14"/>
        </w:rPr>
        <w:t xml:space="preserve">         </w:t>
      </w:r>
      <w:r>
        <w:rPr>
          <w:rFonts w:hint="eastAsia"/>
        </w:rPr>
        <w:t>（</w:t>
      </w:r>
      <w:r>
        <w:t>1</w:t>
      </w:r>
      <w:r>
        <w:rPr>
          <w:rFonts w:hint="eastAsia"/>
        </w:rPr>
        <w:t>）</w:t>
      </w:r>
      <w:r>
        <w:t xml:space="preserve">   ((1,5,1),(3,2,-1),(4,5,-2),(5,1,5),(6,3,7))   (3</w:t>
      </w:r>
      <w:r>
        <w:rPr>
          <w:rFonts w:hint="eastAsia"/>
        </w:rPr>
        <w:t>分</w:t>
      </w:r>
      <w:r>
        <w:t>)</w:t>
      </w:r>
    </w:p>
    <w:p w:rsidR="00477032" w:rsidRDefault="00477032">
      <w:pPr>
        <w:snapToGrid w:val="0"/>
        <w:ind w:left="425"/>
      </w:pPr>
      <w:r>
        <w:rPr>
          <w:rFonts w:hint="eastAsia"/>
        </w:rPr>
        <w:t>（</w:t>
      </w:r>
      <w:r>
        <w:t>2</w:t>
      </w:r>
      <w:r>
        <w:rPr>
          <w:rFonts w:hint="eastAsia"/>
        </w:rPr>
        <w:t>）</w:t>
      </w:r>
      <w:r>
        <w:t xml:space="preserve">   </w:t>
      </w:r>
      <w:r>
        <w:rPr>
          <w:rFonts w:hint="eastAsia"/>
          <w:kern w:val="16"/>
        </w:rPr>
        <w:t>三元组线性表的顺序存储表示如图</w:t>
      </w:r>
      <w:r>
        <w:rPr>
          <w:kern w:val="16"/>
        </w:rPr>
        <w:t>7</w:t>
      </w:r>
      <w:r>
        <w:rPr>
          <w:rFonts w:hint="eastAsia"/>
          <w:kern w:val="16"/>
        </w:rPr>
        <w:t>示。</w:t>
      </w:r>
    </w:p>
    <w:p w:rsidR="00477032" w:rsidRDefault="00477032" w:rsidP="005D75C5">
      <w:pPr>
        <w:snapToGrid w:val="0"/>
      </w:pPr>
      <w:r>
        <w:t>2.</w:t>
      </w:r>
      <w:r>
        <w:rPr>
          <w:sz w:val="14"/>
        </w:rPr>
        <w:t xml:space="preserve">         </w:t>
      </w:r>
      <w:r w:rsidR="00D23317">
        <w:rPr>
          <w:noProof/>
        </w:rPr>
        <mc:AlternateContent>
          <mc:Choice Requires="wpg">
            <w:drawing>
              <wp:anchor distT="0" distB="0" distL="114300" distR="114300" simplePos="0" relativeHeight="251618304" behindDoc="0" locked="0" layoutInCell="1" allowOverlap="1">
                <wp:simplePos x="0" y="0"/>
                <wp:positionH relativeFrom="column">
                  <wp:posOffset>0</wp:posOffset>
                </wp:positionH>
                <wp:positionV relativeFrom="paragraph">
                  <wp:posOffset>0</wp:posOffset>
                </wp:positionV>
                <wp:extent cx="4450080" cy="1386840"/>
                <wp:effectExtent l="3175" t="1270" r="0" b="2540"/>
                <wp:wrapTopAndBottom/>
                <wp:docPr id="108"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450080" cy="1386840"/>
                          <a:chOff x="0" y="0"/>
                          <a:chExt cx="7008" cy="2184"/>
                        </a:xfrm>
                      </wpg:grpSpPr>
                      <pic:pic xmlns:pic="http://schemas.openxmlformats.org/drawingml/2006/picture">
                        <pic:nvPicPr>
                          <pic:cNvPr id="109" name="Picture 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008" cy="171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10" name="Text Box 9"/>
                        <wps:cNvSpPr txBox="1">
                          <a:spLocks noChangeArrowheads="1"/>
                        </wps:cNvSpPr>
                        <wps:spPr bwMode="auto">
                          <a:xfrm>
                            <a:off x="2700" y="1716"/>
                            <a:ext cx="1260" cy="46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CellSpacing w:w="0" w:type="dxa"/>
                                <w:tblLayout w:type="fixed"/>
                                <w:tblCellMar>
                                  <w:left w:w="0" w:type="dxa"/>
                                  <w:right w:w="0" w:type="dxa"/>
                                </w:tblCellMar>
                                <w:tblLook w:val="0000" w:firstRow="0" w:lastRow="0" w:firstColumn="0" w:lastColumn="0" w:noHBand="0" w:noVBand="0"/>
                              </w:tblPr>
                              <w:tblGrid>
                                <w:gridCol w:w="987"/>
                              </w:tblGrid>
                              <w:tr w:rsidR="00477032">
                                <w:trPr>
                                  <w:tblCellSpacing w:w="0" w:type="dxa"/>
                                </w:trPr>
                                <w:tc>
                                  <w:tcPr>
                                    <w:tcW w:w="987" w:type="dxa"/>
                                    <w:vAlign w:val="center"/>
                                  </w:tcPr>
                                  <w:p w:rsidR="00477032" w:rsidRDefault="00477032">
                                    <w:r>
                                      <w:rPr>
                                        <w:rFonts w:hint="eastAsia"/>
                                        <w:sz w:val="24"/>
                                      </w:rPr>
                                      <w:t>图</w:t>
                                    </w:r>
                                    <w:r>
                                      <w:rPr>
                                        <w:sz w:val="24"/>
                                      </w:rPr>
                                      <w:t>8</w:t>
                                    </w:r>
                                  </w:p>
                                </w:tc>
                              </w:tr>
                            </w:tbl>
                            <w:p w:rsidR="00477032" w:rsidRDefault="00477032">
                              <w:pPr>
                                <w:widowControl/>
                                <w:jc w:val="left"/>
                                <w:rPr>
                                  <w:rFonts w:ascii="宋体" w:hAnsi="宋体"/>
                                  <w:kern w:val="0"/>
                                  <w:sz w:val="24"/>
                                </w:rPr>
                              </w:pP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7" o:spid="_x0000_s1031" style="position:absolute;left:0;text-align:left;margin-left:0;margin-top:0;width:350.4pt;height:109.2pt;z-index:251618304" coordsize="7008,218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">
                <v:shape id="Picture 8" o:spid="_x0000_s1032" type="#_x0000_t75" style="position:absolute;width:7008;height:17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">
                  <v:imagedata r:id="rId12" o:title=""/>
                </v:shape>
                <v:shape id="Text Box 9" o:spid="_x0000_s1033" type="#_x0000_t202" style="position:absolute;left:2700;top:1716;width:1260;height:4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" stroked="f">
                  <v:textbox>
                    <w:txbxContent>
                      <w:tbl>
                        <w:tblPr>
                          <w:tblW w:w="0" w:type="auto"/>
                          <w:tblCellSpacing w:w="0" w:type="dxa"/>
                          <w:tblLayout w:type="fixed"/>
                          <w:tblCellMar>
                            <w:left w:w="0" w:type="dxa"/>
                            <w:right w:w="0" w:type="dxa"/>
                          </w:tblCellMar>
                          <w:tblLook w:val="0000" w:firstRow="0" w:lastRow="0" w:firstColumn="0" w:lastColumn="0" w:noHBand="0" w:noVBand="0"/>
                        </w:tblPr>
                        <w:tblGrid>
                          <w:gridCol w:w="987"/>
                        </w:tblGrid>
                        <w:tr w:rsidR="00477032">
                          <w:trPr>
                            <w:tblCellSpacing w:w="0" w:type="dxa"/>
                          </w:trPr>
                          <w:tc>
                            <w:tcPr>
                              <w:tcW w:w="987" w:type="dxa"/>
                              <w:vAlign w:val="center"/>
                            </w:tcPr>
                            <w:p w:rsidR="00477032" w:rsidRDefault="00477032">
                              <w:r>
                                <w:rPr>
                                  <w:rFonts w:hint="eastAsia"/>
                                  <w:sz w:val="24"/>
                                </w:rPr>
                                <w:t>图</w:t>
                              </w:r>
                              <w:r>
                                <w:rPr>
                                  <w:sz w:val="24"/>
                                </w:rPr>
                                <w:t>8</w:t>
                              </w:r>
                            </w:p>
                          </w:tc>
                        </w:tr>
                      </w:tbl>
                      <w:p w:rsidR="00477032" w:rsidRDefault="00477032">
                        <w:pPr>
                          <w:widowControl/>
                          <w:jc w:val="left"/>
                          <w:rPr>
                            <w:rFonts w:ascii="宋体" w:hAnsi="宋体"/>
                            <w:kern w:val="0"/>
                            <w:sz w:val="24"/>
                          </w:rPr>
                        </w:pPr>
                      </w:p>
                    </w:txbxContent>
                  </v:textbox>
                </v:shape>
                <w10:wrap type="topAndBottom"/>
              </v:group>
            </w:pict>
          </mc:Fallback>
        </mc:AlternateContent>
      </w:r>
      <w:r>
        <w:rPr>
          <w:rFonts w:hint="eastAsia"/>
        </w:rPr>
        <w:t>如图</w:t>
      </w:r>
      <w:r>
        <w:t>8</w:t>
      </w:r>
      <w:r>
        <w:rPr>
          <w:rFonts w:hint="eastAsia"/>
        </w:rPr>
        <w:t>所示。</w:t>
      </w:r>
    </w:p>
    <w:p w:rsidR="00477032" w:rsidRDefault="00477032" w:rsidP="005D75C5">
      <w:pPr>
        <w:snapToGrid w:val="0"/>
      </w:pPr>
      <w:r>
        <w:t>3.</w:t>
      </w:r>
      <w:r>
        <w:rPr>
          <w:sz w:val="14"/>
        </w:rPr>
        <w:t xml:space="preserve">         </w:t>
      </w:r>
      <w:r>
        <w:t>DFS</w:t>
      </w:r>
      <w:r>
        <w:rPr>
          <w:rFonts w:hint="eastAsia"/>
        </w:rPr>
        <w:t>：</w:t>
      </w:r>
      <w:r>
        <w:sym w:font="Wingdings" w:char="0081"/>
      </w:r>
      <w:r>
        <w:sym w:font="Wingdings" w:char="201A"/>
      </w:r>
      <w:r>
        <w:sym w:font="Wingdings" w:char="0192"/>
      </w:r>
      <w:r>
        <w:sym w:font="Wingdings" w:char="201E"/>
      </w:r>
      <w:r>
        <w:sym w:font="Wingdings" w:char="2026"/>
      </w:r>
      <w:r>
        <w:t xml:space="preserve">       </w:t>
      </w:r>
    </w:p>
    <w:p w:rsidR="00477032" w:rsidRDefault="00477032" w:rsidP="005D75C5">
      <w:pPr>
        <w:snapToGrid w:val="0"/>
        <w:ind w:left="425"/>
      </w:pPr>
      <w:r>
        <w:t>BFS</w:t>
      </w:r>
      <w:r>
        <w:rPr>
          <w:rFonts w:hint="eastAsia"/>
        </w:rPr>
        <w:t>：</w:t>
      </w:r>
      <w:r>
        <w:sym w:font="Wingdings" w:char="201A"/>
      </w:r>
      <w:r>
        <w:sym w:font="Wingdings" w:char="0192"/>
      </w:r>
      <w:r>
        <w:sym w:font="Wingdings" w:char="201E"/>
      </w:r>
      <w:r>
        <w:sym w:font="Wingdings" w:char="2026"/>
      </w:r>
      <w:r>
        <w:sym w:font="Wingdings" w:char="0081"/>
      </w:r>
      <w:r>
        <w:t xml:space="preserve">      </w:t>
      </w:r>
    </w:p>
    <w:p w:rsidR="00477032" w:rsidRDefault="00477032" w:rsidP="005D75C5">
      <w:pPr>
        <w:snapToGrid w:val="0"/>
      </w:pPr>
      <w:r>
        <w:t>4.</w:t>
      </w:r>
      <w:r>
        <w:rPr>
          <w:sz w:val="14"/>
        </w:rPr>
        <w:t xml:space="preserve">         </w:t>
      </w:r>
      <w:r>
        <w:rPr>
          <w:rFonts w:hint="eastAsia"/>
        </w:rPr>
        <w:t>拓朴排序为：</w:t>
      </w:r>
      <w:r>
        <w:t xml:space="preserve"> 4  3  6  5  7  2  1     </w:t>
      </w:r>
    </w:p>
    <w:p w:rsidR="00477032" w:rsidRDefault="00477032" w:rsidP="005D75C5">
      <w:pPr>
        <w:snapToGrid w:val="0"/>
      </w:pPr>
      <w:r>
        <w:rPr>
          <w:rFonts w:hint="eastAsia"/>
        </w:rPr>
        <w:t>四</w:t>
      </w:r>
      <w:r w:rsidR="008409E4">
        <w:rPr>
          <w:rFonts w:hint="eastAsia"/>
        </w:rPr>
        <w:t>、</w:t>
      </w:r>
      <w:r>
        <w:rPr>
          <w:sz w:val="14"/>
        </w:rPr>
        <w:t xml:space="preserve">   </w:t>
      </w:r>
      <w:r>
        <w:rPr>
          <w:rFonts w:hint="eastAsia"/>
        </w:rPr>
        <w:t>阅读算法（每题</w:t>
      </w:r>
      <w:r>
        <w:t>7</w:t>
      </w:r>
      <w:r>
        <w:rPr>
          <w:rFonts w:hint="eastAsia"/>
        </w:rPr>
        <w:t>分，共</w:t>
      </w:r>
      <w:r>
        <w:t>14</w:t>
      </w:r>
      <w:r>
        <w:rPr>
          <w:rFonts w:hint="eastAsia"/>
        </w:rPr>
        <w:t>分）</w:t>
      </w:r>
    </w:p>
    <w:p w:rsidR="00477032" w:rsidRDefault="00477032" w:rsidP="005D75C5">
      <w:pPr>
        <w:snapToGrid w:val="0"/>
      </w:pPr>
      <w:r>
        <w:t>1.</w:t>
      </w:r>
      <w:r>
        <w:rPr>
          <w:sz w:val="14"/>
        </w:rPr>
        <w:t xml:space="preserve">         </w:t>
      </w:r>
      <w:r>
        <w:t xml:space="preserve">(1) </w:t>
      </w:r>
      <w:r>
        <w:rPr>
          <w:rFonts w:hint="eastAsia"/>
        </w:rPr>
        <w:t>判断</w:t>
      </w:r>
      <w:r>
        <w:t>n</w:t>
      </w:r>
      <w:r>
        <w:rPr>
          <w:rFonts w:hint="eastAsia"/>
        </w:rPr>
        <w:t>是否是素数（或质数）</w:t>
      </w:r>
    </w:p>
    <w:p w:rsidR="00477032" w:rsidRDefault="00477032" w:rsidP="005D75C5">
      <w:pPr>
        <w:snapToGrid w:val="0"/>
      </w:pPr>
      <w:r>
        <w:t xml:space="preserve">   </w:t>
      </w:r>
      <w:r>
        <w:rPr>
          <w:rFonts w:hint="eastAsia"/>
        </w:rPr>
        <w:t>（</w:t>
      </w:r>
      <w:r>
        <w:t>2</w:t>
      </w:r>
      <w:r>
        <w:rPr>
          <w:rFonts w:hint="eastAsia"/>
        </w:rPr>
        <w:t>）</w:t>
      </w:r>
      <w:r>
        <w:t>O</w:t>
      </w:r>
      <w:r>
        <w:rPr>
          <w:rFonts w:hint="eastAsia"/>
        </w:rPr>
        <w:t>（</w:t>
      </w:r>
      <w:r w:rsidR="00D23317">
        <w:rPr>
          <w:noProof/>
          <w:vertAlign w:val="subscript"/>
        </w:rPr>
        <w:drawing>
          <wp:inline distT="0" distB="0" distL="0" distR="0">
            <wp:extent cx="238125" cy="2286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38125" cy="228600"/>
                    </a:xfrm>
                    <a:prstGeom prst="rect">
                      <a:avLst/>
                    </a:prstGeom>
                    <a:noFill/>
                    <a:ln>
                      <a:noFill/>
                    </a:ln>
                  </pic:spPr>
                </pic:pic>
              </a:graphicData>
            </a:graphic>
          </wp:inline>
        </w:drawing>
      </w:r>
      <w:r>
        <w:rPr>
          <w:rFonts w:hint="eastAsia"/>
        </w:rPr>
        <w:t>）</w:t>
      </w:r>
    </w:p>
    <w:p w:rsidR="00477032" w:rsidRDefault="00477032" w:rsidP="005D75C5">
      <w:pPr>
        <w:snapToGrid w:val="0"/>
      </w:pPr>
      <w:r>
        <w:t>2.</w:t>
      </w:r>
      <w:r>
        <w:rPr>
          <w:sz w:val="14"/>
        </w:rPr>
        <w:t xml:space="preserve">         </w:t>
      </w:r>
      <w:r>
        <w:rPr>
          <w:rFonts w:hint="eastAsia"/>
        </w:rPr>
        <w:t>功能为：从初始点</w:t>
      </w:r>
      <w:r>
        <w:t>v</w:t>
      </w:r>
      <w:r>
        <w:rPr>
          <w:vertAlign w:val="subscript"/>
        </w:rPr>
        <w:t>i</w:t>
      </w:r>
      <w:r>
        <w:rPr>
          <w:rFonts w:hint="eastAsia"/>
        </w:rPr>
        <w:t>出发广度优先搜索由邻接表</w:t>
      </w:r>
      <w:r>
        <w:t>GL</w:t>
      </w:r>
      <w:r>
        <w:rPr>
          <w:rFonts w:hint="eastAsia"/>
        </w:rPr>
        <w:t>所表示的图。</w:t>
      </w:r>
    </w:p>
    <w:p w:rsidR="00477032" w:rsidRDefault="00477032" w:rsidP="005D75C5">
      <w:pPr>
        <w:snapToGrid w:val="0"/>
      </w:pPr>
      <w:r>
        <w:rPr>
          <w:rFonts w:hint="eastAsia"/>
        </w:rPr>
        <w:t>五</w:t>
      </w:r>
      <w:r w:rsidR="008409E4">
        <w:rPr>
          <w:rFonts w:hint="eastAsia"/>
        </w:rPr>
        <w:t>、</w:t>
      </w:r>
      <w:r>
        <w:rPr>
          <w:sz w:val="14"/>
        </w:rPr>
        <w:t xml:space="preserve">   </w:t>
      </w:r>
      <w:r>
        <w:rPr>
          <w:rFonts w:hint="eastAsia"/>
        </w:rPr>
        <w:t>算法填空（</w:t>
      </w:r>
      <w:r>
        <w:t xml:space="preserve">8 </w:t>
      </w:r>
      <w:r>
        <w:rPr>
          <w:rFonts w:hint="eastAsia"/>
        </w:rPr>
        <w:t>分）</w:t>
      </w:r>
    </w:p>
    <w:p w:rsidR="00477032" w:rsidRDefault="00477032" w:rsidP="005D75C5">
      <w:pPr>
        <w:snapToGrid w:val="0"/>
      </w:pPr>
      <w:r>
        <w:t xml:space="preserve">  (low+high)/2           high=mid-1             low=mid+1  </w:t>
      </w:r>
    </w:p>
    <w:p w:rsidR="00477032" w:rsidRDefault="00477032" w:rsidP="005D75C5">
      <w:pPr>
        <w:snapToGrid w:val="0"/>
      </w:pPr>
      <w:r>
        <w:rPr>
          <w:rFonts w:hint="eastAsia"/>
        </w:rPr>
        <w:t>六</w:t>
      </w:r>
      <w:r w:rsidR="008409E4">
        <w:rPr>
          <w:rFonts w:hint="eastAsia"/>
        </w:rPr>
        <w:t>、</w:t>
      </w:r>
      <w:r>
        <w:rPr>
          <w:sz w:val="14"/>
        </w:rPr>
        <w:t xml:space="preserve">   </w:t>
      </w:r>
      <w:r>
        <w:rPr>
          <w:rFonts w:hint="eastAsia"/>
        </w:rPr>
        <w:t>编写算法（</w:t>
      </w:r>
      <w:r>
        <w:t>8</w:t>
      </w:r>
      <w:r>
        <w:rPr>
          <w:rFonts w:hint="eastAsia"/>
        </w:rPr>
        <w:t>分）</w:t>
      </w:r>
    </w:p>
    <w:p w:rsidR="00477032" w:rsidRDefault="00477032" w:rsidP="005D75C5">
      <w:pPr>
        <w:snapToGrid w:val="0"/>
      </w:pPr>
      <w:r>
        <w:t>ElemType DeleFront(LNode * &amp; HL)</w:t>
      </w:r>
    </w:p>
    <w:p w:rsidR="00477032" w:rsidRDefault="00477032" w:rsidP="005D75C5">
      <w:pPr>
        <w:snapToGrid w:val="0"/>
      </w:pPr>
      <w:r>
        <w:t>{</w:t>
      </w:r>
    </w:p>
    <w:p w:rsidR="00477032" w:rsidRDefault="00477032" w:rsidP="005D75C5">
      <w:pPr>
        <w:snapToGrid w:val="0"/>
        <w:ind w:left="425"/>
      </w:pPr>
      <w:r>
        <w:t>if (HL==NULL){</w:t>
      </w:r>
    </w:p>
    <w:p w:rsidR="00477032" w:rsidRDefault="00477032" w:rsidP="005D75C5">
      <w:pPr>
        <w:snapToGrid w:val="0"/>
      </w:pPr>
      <w:r>
        <w:t xml:space="preserve">   </w:t>
      </w:r>
      <w:r>
        <w:tab/>
      </w:r>
      <w:r>
        <w:tab/>
        <w:t>cerr&lt;&lt;"</w:t>
      </w:r>
      <w:r>
        <w:rPr>
          <w:rFonts w:hint="eastAsia"/>
        </w:rPr>
        <w:t>空表</w:t>
      </w:r>
      <w:r>
        <w:t>"&lt;&lt;endl;</w:t>
      </w:r>
    </w:p>
    <w:p w:rsidR="00477032" w:rsidRDefault="00477032" w:rsidP="005D75C5">
      <w:pPr>
        <w:snapToGrid w:val="0"/>
        <w:ind w:left="850"/>
      </w:pPr>
      <w:r>
        <w:t>exit(1);</w:t>
      </w:r>
    </w:p>
    <w:p w:rsidR="00477032" w:rsidRDefault="00477032" w:rsidP="005D75C5">
      <w:pPr>
        <w:snapToGrid w:val="0"/>
        <w:ind w:left="850"/>
      </w:pPr>
      <w:r>
        <w:t>}</w:t>
      </w:r>
    </w:p>
    <w:p w:rsidR="00477032" w:rsidRDefault="00477032" w:rsidP="005D75C5">
      <w:pPr>
        <w:snapToGrid w:val="0"/>
        <w:ind w:left="425"/>
      </w:pPr>
      <w:r>
        <w:t>LNode* p=HL;</w:t>
      </w:r>
    </w:p>
    <w:p w:rsidR="00477032" w:rsidRDefault="00477032" w:rsidP="005D75C5">
      <w:pPr>
        <w:snapToGrid w:val="0"/>
        <w:ind w:left="425"/>
      </w:pPr>
      <w:r>
        <w:lastRenderedPageBreak/>
        <w:t>HL=HL-&gt;next;</w:t>
      </w:r>
    </w:p>
    <w:p w:rsidR="00477032" w:rsidRDefault="00477032" w:rsidP="005D75C5">
      <w:pPr>
        <w:snapToGrid w:val="0"/>
        <w:ind w:left="425"/>
      </w:pPr>
      <w:r>
        <w:t>ElemType  temp=p-&gt;data;</w:t>
      </w:r>
    </w:p>
    <w:p w:rsidR="00477032" w:rsidRDefault="00477032" w:rsidP="005D75C5">
      <w:pPr>
        <w:snapToGrid w:val="0"/>
        <w:ind w:left="425"/>
      </w:pPr>
      <w:r>
        <w:t>delete p;</w:t>
      </w:r>
    </w:p>
    <w:p w:rsidR="00477032" w:rsidRDefault="00477032" w:rsidP="005D75C5">
      <w:pPr>
        <w:snapToGrid w:val="0"/>
        <w:ind w:left="425"/>
      </w:pPr>
      <w:r>
        <w:t>return temp;</w:t>
      </w:r>
    </w:p>
    <w:p w:rsidR="00477032" w:rsidRDefault="00477032" w:rsidP="005D75C5">
      <w:pPr>
        <w:snapToGrid w:val="0"/>
      </w:pPr>
      <w:r>
        <w:t xml:space="preserve">} </w:t>
      </w:r>
    </w:p>
    <w:p w:rsidR="005A601C" w:rsidRDefault="005A601C" w:rsidP="005D75C5">
      <w:pPr>
        <w:snapToGrid w:val="0"/>
      </w:pPr>
    </w:p>
    <w:p w:rsidR="00477032" w:rsidRDefault="00477032" w:rsidP="005D75C5">
      <w:pPr>
        <w:snapToGrid w:val="0"/>
        <w:spacing w:line="360" w:lineRule="exact"/>
        <w:rPr>
          <w:b/>
          <w:sz w:val="24"/>
        </w:rPr>
      </w:pPr>
      <w:r>
        <w:rPr>
          <w:sz w:val="24"/>
        </w:rPr>
        <w:t> </w:t>
      </w:r>
      <w:r>
        <w:rPr>
          <w:rFonts w:hint="eastAsia"/>
          <w:b/>
          <w:sz w:val="24"/>
        </w:rPr>
        <w:t>一</w:t>
      </w:r>
      <w:r w:rsidR="008409E4">
        <w:rPr>
          <w:rFonts w:hint="eastAsia"/>
          <w:b/>
          <w:sz w:val="24"/>
        </w:rPr>
        <w:t>、</w:t>
      </w:r>
      <w:r>
        <w:rPr>
          <w:rFonts w:hint="eastAsia"/>
          <w:b/>
          <w:sz w:val="24"/>
        </w:rPr>
        <w:t>单选题（每题</w:t>
      </w:r>
      <w:r>
        <w:rPr>
          <w:b/>
          <w:sz w:val="24"/>
        </w:rPr>
        <w:t xml:space="preserve"> 2 </w:t>
      </w:r>
      <w:r>
        <w:rPr>
          <w:rFonts w:hint="eastAsia"/>
          <w:b/>
          <w:sz w:val="24"/>
        </w:rPr>
        <w:t>分，共</w:t>
      </w:r>
      <w:r>
        <w:rPr>
          <w:b/>
          <w:sz w:val="24"/>
        </w:rPr>
        <w:t>20</w:t>
      </w:r>
      <w:r>
        <w:rPr>
          <w:rFonts w:hint="eastAsia"/>
          <w:b/>
          <w:sz w:val="24"/>
        </w:rPr>
        <w:t>分）</w:t>
      </w:r>
    </w:p>
    <w:p w:rsidR="00477032" w:rsidRDefault="00477032" w:rsidP="005D75C5">
      <w:pPr>
        <w:tabs>
          <w:tab w:val="left" w:pos="735"/>
          <w:tab w:val="left" w:pos="840"/>
        </w:tabs>
        <w:snapToGrid w:val="0"/>
        <w:spacing w:line="360" w:lineRule="exact"/>
        <w:ind w:left="420"/>
        <w:rPr>
          <w:sz w:val="24"/>
        </w:rPr>
      </w:pPr>
      <w:r>
        <w:rPr>
          <w:sz w:val="24"/>
        </w:rPr>
        <w:t>1.</w:t>
      </w:r>
      <w:r>
        <w:rPr>
          <w:sz w:val="14"/>
        </w:rPr>
        <w:t xml:space="preserve">     </w:t>
      </w:r>
      <w:r>
        <w:rPr>
          <w:rFonts w:hint="eastAsia"/>
          <w:sz w:val="24"/>
        </w:rPr>
        <w:t>栈和队列的共同特点是</w:t>
      </w:r>
      <w:r>
        <w:rPr>
          <w:sz w:val="24"/>
        </w:rPr>
        <w:t xml:space="preserve">(  </w:t>
      </w:r>
      <w:r w:rsidR="000210AC">
        <w:rPr>
          <w:rFonts w:hint="eastAsia"/>
          <w:sz w:val="24"/>
        </w:rPr>
        <w:t>A</w:t>
      </w:r>
      <w:r>
        <w:rPr>
          <w:sz w:val="24"/>
        </w:rPr>
        <w:t xml:space="preserve">    )</w:t>
      </w:r>
      <w:r>
        <w:rPr>
          <w:rFonts w:hint="eastAsia"/>
          <w:sz w:val="24"/>
        </w:rPr>
        <w:t>。</w:t>
      </w:r>
    </w:p>
    <w:p w:rsidR="00477032" w:rsidRDefault="00477032" w:rsidP="005D75C5">
      <w:pPr>
        <w:snapToGrid w:val="0"/>
        <w:spacing w:line="360" w:lineRule="exact"/>
        <w:ind w:left="720"/>
        <w:rPr>
          <w:sz w:val="24"/>
        </w:rPr>
      </w:pPr>
      <w:r>
        <w:rPr>
          <w:sz w:val="24"/>
        </w:rPr>
        <w:t>A.</w:t>
      </w:r>
      <w:r>
        <w:rPr>
          <w:rFonts w:hint="eastAsia"/>
          <w:sz w:val="24"/>
        </w:rPr>
        <w:t>只允许在端点处插入和删除元素</w:t>
      </w:r>
    </w:p>
    <w:p w:rsidR="00477032" w:rsidRDefault="00477032" w:rsidP="005D75C5">
      <w:pPr>
        <w:snapToGrid w:val="0"/>
        <w:spacing w:line="360" w:lineRule="exact"/>
        <w:ind w:left="720"/>
        <w:rPr>
          <w:sz w:val="24"/>
        </w:rPr>
      </w:pPr>
      <w:r>
        <w:rPr>
          <w:sz w:val="24"/>
        </w:rPr>
        <w:t>B.</w:t>
      </w:r>
      <w:r>
        <w:rPr>
          <w:rFonts w:hint="eastAsia"/>
          <w:sz w:val="24"/>
        </w:rPr>
        <w:t>都是先进后出</w:t>
      </w:r>
      <w:r>
        <w:rPr>
          <w:sz w:val="24"/>
        </w:rPr>
        <w:t xml:space="preserve">    </w:t>
      </w:r>
    </w:p>
    <w:p w:rsidR="00477032" w:rsidRDefault="00477032" w:rsidP="005D75C5">
      <w:pPr>
        <w:snapToGrid w:val="0"/>
        <w:spacing w:line="360" w:lineRule="exact"/>
        <w:ind w:left="720"/>
        <w:rPr>
          <w:sz w:val="24"/>
        </w:rPr>
      </w:pPr>
      <w:r>
        <w:rPr>
          <w:sz w:val="24"/>
        </w:rPr>
        <w:t>C.</w:t>
      </w:r>
      <w:r>
        <w:rPr>
          <w:rFonts w:hint="eastAsia"/>
          <w:sz w:val="24"/>
        </w:rPr>
        <w:t>都是先进先出</w:t>
      </w:r>
    </w:p>
    <w:p w:rsidR="00477032" w:rsidRDefault="00477032" w:rsidP="005D75C5">
      <w:pPr>
        <w:snapToGrid w:val="0"/>
        <w:spacing w:line="360" w:lineRule="exact"/>
        <w:ind w:left="720"/>
        <w:rPr>
          <w:sz w:val="24"/>
        </w:rPr>
      </w:pPr>
      <w:r>
        <w:rPr>
          <w:sz w:val="24"/>
        </w:rPr>
        <w:t>D.</w:t>
      </w:r>
      <w:r>
        <w:rPr>
          <w:rFonts w:hint="eastAsia"/>
          <w:sz w:val="24"/>
        </w:rPr>
        <w:t>没有共同点</w:t>
      </w:r>
      <w:r>
        <w:rPr>
          <w:sz w:val="24"/>
        </w:rPr>
        <w:t xml:space="preserve"> </w:t>
      </w:r>
    </w:p>
    <w:p w:rsidR="00477032" w:rsidRDefault="00477032" w:rsidP="005D75C5">
      <w:pPr>
        <w:snapToGrid w:val="0"/>
        <w:spacing w:line="360" w:lineRule="exact"/>
        <w:ind w:left="420"/>
        <w:rPr>
          <w:sz w:val="24"/>
        </w:rPr>
      </w:pPr>
      <w:r>
        <w:rPr>
          <w:sz w:val="24"/>
        </w:rPr>
        <w:t>2.</w:t>
      </w:r>
      <w:r>
        <w:rPr>
          <w:sz w:val="14"/>
        </w:rPr>
        <w:t xml:space="preserve">     </w:t>
      </w:r>
      <w:r>
        <w:rPr>
          <w:rFonts w:hint="eastAsia"/>
          <w:sz w:val="24"/>
        </w:rPr>
        <w:t>用链接方式存储的队列，在进行插入运算时</w:t>
      </w:r>
      <w:r>
        <w:rPr>
          <w:sz w:val="24"/>
        </w:rPr>
        <w:t xml:space="preserve">( </w:t>
      </w:r>
      <w:r w:rsidR="000210AC">
        <w:rPr>
          <w:rFonts w:hint="eastAsia"/>
          <w:sz w:val="24"/>
        </w:rPr>
        <w:t>D</w:t>
      </w:r>
      <w:r>
        <w:rPr>
          <w:sz w:val="24"/>
        </w:rPr>
        <w:t xml:space="preserve">  ).</w:t>
      </w:r>
    </w:p>
    <w:p w:rsidR="00477032" w:rsidRDefault="00477032" w:rsidP="005D75C5">
      <w:pPr>
        <w:snapToGrid w:val="0"/>
        <w:spacing w:line="360" w:lineRule="exact"/>
        <w:rPr>
          <w:sz w:val="24"/>
        </w:rPr>
      </w:pPr>
      <w:r>
        <w:rPr>
          <w:sz w:val="24"/>
        </w:rPr>
        <w:t xml:space="preserve">        A. </w:t>
      </w:r>
      <w:r>
        <w:rPr>
          <w:rFonts w:hint="eastAsia"/>
          <w:sz w:val="24"/>
        </w:rPr>
        <w:t>仅修改头指针</w:t>
      </w:r>
      <w:r>
        <w:rPr>
          <w:sz w:val="24"/>
        </w:rPr>
        <w:t xml:space="preserve">  </w:t>
      </w:r>
      <w:r>
        <w:rPr>
          <w:rFonts w:hint="eastAsia"/>
          <w:sz w:val="24"/>
        </w:rPr>
        <w:t xml:space="preserve">　</w:t>
      </w:r>
      <w:r>
        <w:rPr>
          <w:sz w:val="24"/>
        </w:rPr>
        <w:t xml:space="preserve">          B. </w:t>
      </w:r>
      <w:r>
        <w:rPr>
          <w:rFonts w:hint="eastAsia"/>
          <w:sz w:val="24"/>
        </w:rPr>
        <w:t>头、尾指针都要修改</w:t>
      </w:r>
    </w:p>
    <w:p w:rsidR="00477032" w:rsidRDefault="00477032" w:rsidP="005D75C5">
      <w:pPr>
        <w:snapToGrid w:val="0"/>
        <w:spacing w:line="360" w:lineRule="exact"/>
        <w:rPr>
          <w:sz w:val="24"/>
        </w:rPr>
      </w:pPr>
      <w:r>
        <w:rPr>
          <w:sz w:val="24"/>
        </w:rPr>
        <w:t xml:space="preserve">        C. </w:t>
      </w:r>
      <w:r>
        <w:rPr>
          <w:rFonts w:hint="eastAsia"/>
          <w:sz w:val="24"/>
        </w:rPr>
        <w:t>仅修改尾指针</w:t>
      </w:r>
      <w:r>
        <w:rPr>
          <w:sz w:val="24"/>
        </w:rPr>
        <w:t xml:space="preserve">              D.</w:t>
      </w:r>
      <w:r>
        <w:rPr>
          <w:rFonts w:hint="eastAsia"/>
          <w:sz w:val="24"/>
        </w:rPr>
        <w:t>头、尾指针可能都要修改</w:t>
      </w:r>
    </w:p>
    <w:p w:rsidR="00477032" w:rsidRDefault="00477032" w:rsidP="005D75C5">
      <w:pPr>
        <w:snapToGrid w:val="0"/>
        <w:spacing w:line="360" w:lineRule="exact"/>
        <w:ind w:left="420"/>
        <w:rPr>
          <w:sz w:val="24"/>
        </w:rPr>
      </w:pPr>
      <w:r>
        <w:rPr>
          <w:sz w:val="24"/>
        </w:rPr>
        <w:t>3.</w:t>
      </w:r>
      <w:r>
        <w:rPr>
          <w:sz w:val="14"/>
        </w:rPr>
        <w:t xml:space="preserve">     </w:t>
      </w:r>
      <w:r>
        <w:rPr>
          <w:rFonts w:hint="eastAsia"/>
          <w:sz w:val="24"/>
        </w:rPr>
        <w:t>以下数据结构中哪一个是非线性结构？</w:t>
      </w:r>
      <w:r>
        <w:rPr>
          <w:sz w:val="24"/>
        </w:rPr>
        <w:t xml:space="preserve">(   </w:t>
      </w:r>
      <w:r w:rsidR="000210AC">
        <w:rPr>
          <w:rFonts w:hint="eastAsia"/>
          <w:sz w:val="24"/>
        </w:rPr>
        <w:t>D</w:t>
      </w:r>
      <w:r>
        <w:rPr>
          <w:sz w:val="24"/>
        </w:rPr>
        <w:t>)</w:t>
      </w:r>
    </w:p>
    <w:p w:rsidR="00477032" w:rsidRDefault="00477032" w:rsidP="005D75C5">
      <w:pPr>
        <w:snapToGrid w:val="0"/>
        <w:spacing w:line="360" w:lineRule="exact"/>
        <w:rPr>
          <w:sz w:val="24"/>
        </w:rPr>
      </w:pPr>
      <w:r>
        <w:rPr>
          <w:sz w:val="24"/>
        </w:rPr>
        <w:t xml:space="preserve">        A. </w:t>
      </w:r>
      <w:r>
        <w:rPr>
          <w:rFonts w:hint="eastAsia"/>
          <w:sz w:val="24"/>
        </w:rPr>
        <w:t>队列</w:t>
      </w:r>
      <w:r>
        <w:rPr>
          <w:sz w:val="24"/>
        </w:rPr>
        <w:t xml:space="preserve">   </w:t>
      </w:r>
      <w:r>
        <w:rPr>
          <w:rFonts w:hint="eastAsia"/>
          <w:sz w:val="24"/>
        </w:rPr>
        <w:t xml:space="preserve">　　</w:t>
      </w:r>
      <w:r>
        <w:rPr>
          <w:sz w:val="24"/>
        </w:rPr>
        <w:t xml:space="preserve">  B. </w:t>
      </w:r>
      <w:r>
        <w:rPr>
          <w:rFonts w:hint="eastAsia"/>
          <w:sz w:val="24"/>
        </w:rPr>
        <w:t>栈</w:t>
      </w:r>
      <w:r>
        <w:rPr>
          <w:sz w:val="24"/>
        </w:rPr>
        <w:t xml:space="preserve">        C. </w:t>
      </w:r>
      <w:r>
        <w:rPr>
          <w:rFonts w:hint="eastAsia"/>
          <w:sz w:val="24"/>
        </w:rPr>
        <w:t>线性表</w:t>
      </w:r>
      <w:r>
        <w:rPr>
          <w:sz w:val="24"/>
        </w:rPr>
        <w:t xml:space="preserve">  </w:t>
      </w:r>
      <w:r>
        <w:rPr>
          <w:rFonts w:hint="eastAsia"/>
          <w:sz w:val="24"/>
        </w:rPr>
        <w:t xml:space="preserve">　　</w:t>
      </w:r>
      <w:r>
        <w:rPr>
          <w:sz w:val="24"/>
        </w:rPr>
        <w:t xml:space="preserve">  D. </w:t>
      </w:r>
      <w:r>
        <w:rPr>
          <w:rFonts w:hint="eastAsia"/>
          <w:sz w:val="24"/>
        </w:rPr>
        <w:t>二叉树</w:t>
      </w:r>
    </w:p>
    <w:p w:rsidR="00477032" w:rsidRDefault="00477032" w:rsidP="005D75C5">
      <w:pPr>
        <w:snapToGrid w:val="0"/>
        <w:spacing w:line="360" w:lineRule="exact"/>
        <w:ind w:left="420"/>
        <w:rPr>
          <w:kern w:val="16"/>
          <w:sz w:val="24"/>
        </w:rPr>
      </w:pPr>
      <w:r>
        <w:rPr>
          <w:kern w:val="16"/>
          <w:sz w:val="24"/>
        </w:rPr>
        <w:t>4.</w:t>
      </w:r>
      <w:r>
        <w:rPr>
          <w:kern w:val="16"/>
          <w:sz w:val="14"/>
        </w:rPr>
        <w:t xml:space="preserve">     </w:t>
      </w:r>
      <w:r>
        <w:rPr>
          <w:rFonts w:hint="eastAsia"/>
          <w:sz w:val="24"/>
        </w:rPr>
        <w:t>设有</w:t>
      </w:r>
      <w:r>
        <w:rPr>
          <w:rFonts w:hint="eastAsia"/>
          <w:kern w:val="16"/>
          <w:sz w:val="24"/>
        </w:rPr>
        <w:t>一个二维数组</w:t>
      </w:r>
      <w:r>
        <w:rPr>
          <w:i/>
          <w:kern w:val="16"/>
          <w:sz w:val="24"/>
        </w:rPr>
        <w:t>A</w:t>
      </w:r>
      <w:r>
        <w:rPr>
          <w:kern w:val="16"/>
          <w:sz w:val="24"/>
        </w:rPr>
        <w:t>[</w:t>
      </w:r>
      <w:r>
        <w:rPr>
          <w:i/>
          <w:kern w:val="16"/>
          <w:sz w:val="24"/>
        </w:rPr>
        <w:t>m</w:t>
      </w:r>
      <w:r>
        <w:rPr>
          <w:kern w:val="16"/>
          <w:sz w:val="24"/>
        </w:rPr>
        <w:t>][</w:t>
      </w:r>
      <w:r>
        <w:rPr>
          <w:i/>
          <w:kern w:val="16"/>
          <w:sz w:val="24"/>
        </w:rPr>
        <w:t>n</w:t>
      </w:r>
      <w:r>
        <w:rPr>
          <w:kern w:val="16"/>
          <w:sz w:val="24"/>
        </w:rPr>
        <w:t>]</w:t>
      </w:r>
      <w:r>
        <w:rPr>
          <w:rFonts w:hint="eastAsia"/>
          <w:kern w:val="16"/>
          <w:sz w:val="24"/>
        </w:rPr>
        <w:t>，假设</w:t>
      </w:r>
      <w:r>
        <w:rPr>
          <w:i/>
          <w:kern w:val="16"/>
          <w:sz w:val="24"/>
        </w:rPr>
        <w:t>A</w:t>
      </w:r>
      <w:r>
        <w:rPr>
          <w:kern w:val="16"/>
          <w:sz w:val="24"/>
        </w:rPr>
        <w:t>[0][0]</w:t>
      </w:r>
      <w:r>
        <w:rPr>
          <w:rFonts w:hint="eastAsia"/>
          <w:kern w:val="16"/>
          <w:sz w:val="24"/>
        </w:rPr>
        <w:t>存放位置在</w:t>
      </w:r>
      <w:r>
        <w:rPr>
          <w:kern w:val="16"/>
          <w:sz w:val="24"/>
        </w:rPr>
        <w:t>644</w:t>
      </w:r>
      <w:r>
        <w:rPr>
          <w:kern w:val="16"/>
          <w:sz w:val="24"/>
          <w:vertAlign w:val="subscript"/>
        </w:rPr>
        <w:t>(10)</w:t>
      </w:r>
      <w:r>
        <w:rPr>
          <w:rFonts w:hint="eastAsia"/>
          <w:kern w:val="16"/>
          <w:sz w:val="24"/>
        </w:rPr>
        <w:t>，</w:t>
      </w:r>
      <w:r>
        <w:rPr>
          <w:i/>
          <w:kern w:val="16"/>
          <w:sz w:val="24"/>
        </w:rPr>
        <w:t>A</w:t>
      </w:r>
      <w:r>
        <w:rPr>
          <w:kern w:val="16"/>
          <w:sz w:val="24"/>
        </w:rPr>
        <w:t>[2][2]</w:t>
      </w:r>
      <w:r>
        <w:rPr>
          <w:rFonts w:hint="eastAsia"/>
          <w:kern w:val="16"/>
          <w:sz w:val="24"/>
        </w:rPr>
        <w:t>存放位置在</w:t>
      </w:r>
      <w:r>
        <w:rPr>
          <w:kern w:val="16"/>
          <w:sz w:val="24"/>
        </w:rPr>
        <w:t>676</w:t>
      </w:r>
      <w:r>
        <w:rPr>
          <w:kern w:val="16"/>
          <w:sz w:val="24"/>
          <w:vertAlign w:val="subscript"/>
        </w:rPr>
        <w:t>(10)</w:t>
      </w:r>
      <w:r>
        <w:rPr>
          <w:rFonts w:hint="eastAsia"/>
          <w:kern w:val="16"/>
          <w:sz w:val="24"/>
        </w:rPr>
        <w:t>，每个元素占一个空间，问</w:t>
      </w:r>
      <w:r>
        <w:rPr>
          <w:i/>
          <w:kern w:val="16"/>
          <w:sz w:val="24"/>
        </w:rPr>
        <w:t>A</w:t>
      </w:r>
      <w:r>
        <w:rPr>
          <w:kern w:val="16"/>
          <w:sz w:val="24"/>
        </w:rPr>
        <w:t>[3][3]</w:t>
      </w:r>
      <w:r>
        <w:rPr>
          <w:kern w:val="16"/>
          <w:sz w:val="24"/>
          <w:vertAlign w:val="subscript"/>
        </w:rPr>
        <w:t>(10)</w:t>
      </w:r>
      <w:r>
        <w:rPr>
          <w:rFonts w:hint="eastAsia"/>
          <w:kern w:val="16"/>
          <w:sz w:val="24"/>
        </w:rPr>
        <w:t>存放在什么位置？脚注</w:t>
      </w:r>
      <w:r>
        <w:rPr>
          <w:kern w:val="16"/>
          <w:sz w:val="24"/>
          <w:vertAlign w:val="subscript"/>
        </w:rPr>
        <w:t>(10)</w:t>
      </w:r>
      <w:r>
        <w:rPr>
          <w:rFonts w:hint="eastAsia"/>
          <w:kern w:val="16"/>
          <w:sz w:val="24"/>
        </w:rPr>
        <w:t>表示用</w:t>
      </w:r>
      <w:r>
        <w:rPr>
          <w:kern w:val="16"/>
          <w:sz w:val="24"/>
        </w:rPr>
        <w:t>10</w:t>
      </w:r>
      <w:r>
        <w:rPr>
          <w:rFonts w:hint="eastAsia"/>
          <w:kern w:val="16"/>
          <w:sz w:val="24"/>
        </w:rPr>
        <w:t>进制表示。</w:t>
      </w:r>
    </w:p>
    <w:p w:rsidR="00477032" w:rsidRDefault="00477032" w:rsidP="005D75C5">
      <w:pPr>
        <w:snapToGrid w:val="0"/>
        <w:spacing w:line="360" w:lineRule="exact"/>
        <w:rPr>
          <w:sz w:val="24"/>
        </w:rPr>
      </w:pPr>
      <w:r>
        <w:rPr>
          <w:sz w:val="24"/>
        </w:rPr>
        <w:t xml:space="preserve">          A</w:t>
      </w:r>
      <w:r>
        <w:rPr>
          <w:rFonts w:hint="eastAsia"/>
          <w:sz w:val="24"/>
        </w:rPr>
        <w:t>．</w:t>
      </w:r>
      <w:r>
        <w:rPr>
          <w:sz w:val="24"/>
        </w:rPr>
        <w:t>688          B</w:t>
      </w:r>
      <w:r>
        <w:rPr>
          <w:rFonts w:hint="eastAsia"/>
          <w:sz w:val="24"/>
        </w:rPr>
        <w:t>．</w:t>
      </w:r>
      <w:r>
        <w:rPr>
          <w:sz w:val="24"/>
        </w:rPr>
        <w:t>678        C</w:t>
      </w:r>
      <w:r>
        <w:rPr>
          <w:rFonts w:hint="eastAsia"/>
          <w:sz w:val="24"/>
        </w:rPr>
        <w:t>．</w:t>
      </w:r>
      <w:r>
        <w:rPr>
          <w:sz w:val="24"/>
        </w:rPr>
        <w:t>692        D</w:t>
      </w:r>
      <w:r>
        <w:rPr>
          <w:rFonts w:hint="eastAsia"/>
          <w:sz w:val="24"/>
        </w:rPr>
        <w:t>．</w:t>
      </w:r>
      <w:r>
        <w:rPr>
          <w:sz w:val="24"/>
        </w:rPr>
        <w:t>696</w:t>
      </w:r>
    </w:p>
    <w:p w:rsidR="00477032" w:rsidRDefault="00477032" w:rsidP="005D75C5">
      <w:pPr>
        <w:tabs>
          <w:tab w:val="left" w:pos="735"/>
          <w:tab w:val="left" w:pos="840"/>
        </w:tabs>
        <w:snapToGrid w:val="0"/>
        <w:spacing w:line="360" w:lineRule="exact"/>
        <w:ind w:left="420"/>
        <w:rPr>
          <w:sz w:val="24"/>
        </w:rPr>
      </w:pPr>
      <w:r>
        <w:rPr>
          <w:sz w:val="24"/>
        </w:rPr>
        <w:t>5.</w:t>
      </w:r>
      <w:r>
        <w:rPr>
          <w:sz w:val="14"/>
        </w:rPr>
        <w:t xml:space="preserve">     </w:t>
      </w:r>
      <w:r>
        <w:rPr>
          <w:rFonts w:hint="eastAsia"/>
          <w:sz w:val="24"/>
        </w:rPr>
        <w:t>树最适合用来表示</w:t>
      </w:r>
      <w:r>
        <w:rPr>
          <w:sz w:val="24"/>
        </w:rPr>
        <w:t>(      )</w:t>
      </w:r>
      <w:r>
        <w:rPr>
          <w:rFonts w:hint="eastAsia"/>
          <w:sz w:val="24"/>
        </w:rPr>
        <w:t>。</w:t>
      </w:r>
    </w:p>
    <w:p w:rsidR="00477032" w:rsidRDefault="00477032" w:rsidP="005D75C5">
      <w:pPr>
        <w:snapToGrid w:val="0"/>
        <w:spacing w:line="360" w:lineRule="exact"/>
        <w:ind w:left="720"/>
        <w:rPr>
          <w:sz w:val="24"/>
        </w:rPr>
      </w:pPr>
      <w:r>
        <w:rPr>
          <w:sz w:val="24"/>
        </w:rPr>
        <w:t xml:space="preserve">  A.</w:t>
      </w:r>
      <w:r>
        <w:rPr>
          <w:rFonts w:hint="eastAsia"/>
          <w:sz w:val="24"/>
        </w:rPr>
        <w:t>有序数据元素</w:t>
      </w:r>
      <w:r>
        <w:rPr>
          <w:sz w:val="24"/>
        </w:rPr>
        <w:t xml:space="preserve">                      B.</w:t>
      </w:r>
      <w:r>
        <w:rPr>
          <w:rFonts w:hint="eastAsia"/>
          <w:sz w:val="24"/>
        </w:rPr>
        <w:t>无序数据元素</w:t>
      </w:r>
    </w:p>
    <w:p w:rsidR="00477032" w:rsidRDefault="00477032" w:rsidP="005D75C5">
      <w:pPr>
        <w:snapToGrid w:val="0"/>
        <w:spacing w:line="360" w:lineRule="exact"/>
        <w:ind w:left="420"/>
        <w:rPr>
          <w:sz w:val="24"/>
        </w:rPr>
      </w:pPr>
      <w:r>
        <w:rPr>
          <w:sz w:val="24"/>
        </w:rPr>
        <w:t xml:space="preserve">     C.</w:t>
      </w:r>
      <w:r>
        <w:rPr>
          <w:rFonts w:hint="eastAsia"/>
          <w:sz w:val="24"/>
        </w:rPr>
        <w:t>元素之间具有分支层次关系的数据</w:t>
      </w:r>
      <w:r>
        <w:rPr>
          <w:sz w:val="24"/>
        </w:rPr>
        <w:t xml:space="preserve">    D.</w:t>
      </w:r>
      <w:r>
        <w:rPr>
          <w:rFonts w:hint="eastAsia"/>
          <w:sz w:val="24"/>
        </w:rPr>
        <w:t>元素之间无联系的数据</w:t>
      </w:r>
    </w:p>
    <w:p w:rsidR="00477032" w:rsidRDefault="00477032" w:rsidP="005D75C5">
      <w:pPr>
        <w:snapToGrid w:val="0"/>
        <w:spacing w:line="360" w:lineRule="exact"/>
        <w:ind w:left="420"/>
        <w:rPr>
          <w:sz w:val="24"/>
        </w:rPr>
      </w:pPr>
      <w:r>
        <w:rPr>
          <w:sz w:val="24"/>
        </w:rPr>
        <w:t>6.</w:t>
      </w:r>
      <w:r>
        <w:rPr>
          <w:sz w:val="14"/>
        </w:rPr>
        <w:t xml:space="preserve">     </w:t>
      </w:r>
      <w:r>
        <w:rPr>
          <w:rFonts w:hint="eastAsia"/>
          <w:sz w:val="24"/>
        </w:rPr>
        <w:t>二叉树的第</w:t>
      </w:r>
      <w:r>
        <w:rPr>
          <w:sz w:val="24"/>
        </w:rPr>
        <w:t>k</w:t>
      </w:r>
      <w:r>
        <w:rPr>
          <w:rFonts w:hint="eastAsia"/>
          <w:sz w:val="24"/>
        </w:rPr>
        <w:t>层的结点数最多为</w:t>
      </w:r>
      <w:r>
        <w:rPr>
          <w:sz w:val="24"/>
        </w:rPr>
        <w:t>(  ).</w:t>
      </w:r>
    </w:p>
    <w:p w:rsidR="00477032" w:rsidRDefault="00477032" w:rsidP="005D75C5">
      <w:pPr>
        <w:snapToGrid w:val="0"/>
        <w:spacing w:line="360" w:lineRule="exact"/>
        <w:rPr>
          <w:sz w:val="24"/>
        </w:rPr>
      </w:pPr>
      <w:r>
        <w:rPr>
          <w:sz w:val="24"/>
        </w:rPr>
        <w:t xml:space="preserve">          A</w:t>
      </w:r>
      <w:r>
        <w:rPr>
          <w:rFonts w:hint="eastAsia"/>
          <w:sz w:val="24"/>
        </w:rPr>
        <w:t>．</w:t>
      </w:r>
      <w:r>
        <w:rPr>
          <w:sz w:val="24"/>
        </w:rPr>
        <w:t>2</w:t>
      </w:r>
      <w:r>
        <w:rPr>
          <w:sz w:val="24"/>
          <w:vertAlign w:val="superscript"/>
        </w:rPr>
        <w:t>k</w:t>
      </w:r>
      <w:r>
        <w:rPr>
          <w:sz w:val="24"/>
        </w:rPr>
        <w:t xml:space="preserve">-1       B.2K+1      C.2K-1  </w:t>
      </w:r>
      <w:r>
        <w:rPr>
          <w:rFonts w:hint="eastAsia"/>
          <w:sz w:val="24"/>
        </w:rPr>
        <w:t xml:space="preserve">　　　</w:t>
      </w:r>
      <w:r>
        <w:rPr>
          <w:sz w:val="24"/>
        </w:rPr>
        <w:t>D. 2</w:t>
      </w:r>
      <w:r>
        <w:rPr>
          <w:sz w:val="24"/>
          <w:vertAlign w:val="superscript"/>
        </w:rPr>
        <w:t>k-1</w:t>
      </w:r>
    </w:p>
    <w:p w:rsidR="00477032" w:rsidRDefault="00477032" w:rsidP="005D75C5">
      <w:pPr>
        <w:tabs>
          <w:tab w:val="left" w:pos="735"/>
          <w:tab w:val="left" w:pos="840"/>
        </w:tabs>
        <w:snapToGrid w:val="0"/>
        <w:spacing w:line="360" w:lineRule="exact"/>
        <w:ind w:left="420"/>
        <w:rPr>
          <w:sz w:val="24"/>
        </w:rPr>
      </w:pPr>
      <w:r>
        <w:rPr>
          <w:sz w:val="24"/>
        </w:rPr>
        <w:t>7.</w:t>
      </w:r>
      <w:r>
        <w:rPr>
          <w:sz w:val="14"/>
        </w:rPr>
        <w:t xml:space="preserve">     </w:t>
      </w:r>
      <w:r>
        <w:rPr>
          <w:rFonts w:hint="eastAsia"/>
          <w:sz w:val="24"/>
        </w:rPr>
        <w:t>若有</w:t>
      </w:r>
      <w:r>
        <w:rPr>
          <w:sz w:val="24"/>
        </w:rPr>
        <w:t>18</w:t>
      </w:r>
      <w:r>
        <w:rPr>
          <w:rFonts w:hint="eastAsia"/>
          <w:sz w:val="24"/>
        </w:rPr>
        <w:t>个元素的有序表存放在一维数组</w:t>
      </w:r>
      <w:r>
        <w:rPr>
          <w:sz w:val="24"/>
        </w:rPr>
        <w:t>A[19]</w:t>
      </w:r>
      <w:r>
        <w:rPr>
          <w:rFonts w:hint="eastAsia"/>
          <w:sz w:val="24"/>
        </w:rPr>
        <w:t>中，第一个元素放</w:t>
      </w:r>
      <w:r>
        <w:rPr>
          <w:sz w:val="24"/>
        </w:rPr>
        <w:t>A[1]</w:t>
      </w:r>
      <w:r>
        <w:rPr>
          <w:rFonts w:hint="eastAsia"/>
          <w:sz w:val="24"/>
        </w:rPr>
        <w:t>中，现进行二分查找，则查找</w:t>
      </w:r>
      <w:r>
        <w:rPr>
          <w:sz w:val="24"/>
        </w:rPr>
        <w:t>A</w:t>
      </w:r>
      <w:r>
        <w:rPr>
          <w:rFonts w:hint="eastAsia"/>
          <w:sz w:val="24"/>
        </w:rPr>
        <w:t>［</w:t>
      </w:r>
      <w:r>
        <w:rPr>
          <w:sz w:val="24"/>
        </w:rPr>
        <w:t>3</w:t>
      </w:r>
      <w:r>
        <w:rPr>
          <w:rFonts w:hint="eastAsia"/>
          <w:sz w:val="24"/>
        </w:rPr>
        <w:t>］的比较序列的下标依次为</w:t>
      </w:r>
      <w:r>
        <w:rPr>
          <w:sz w:val="24"/>
        </w:rPr>
        <w:t>(      )</w:t>
      </w:r>
    </w:p>
    <w:p w:rsidR="00477032" w:rsidRDefault="00477032" w:rsidP="005D75C5">
      <w:pPr>
        <w:snapToGrid w:val="0"/>
        <w:spacing w:line="360" w:lineRule="exact"/>
        <w:ind w:left="1080"/>
        <w:rPr>
          <w:sz w:val="24"/>
        </w:rPr>
      </w:pPr>
      <w:r>
        <w:rPr>
          <w:sz w:val="24"/>
        </w:rPr>
        <w:t xml:space="preserve">  A. 1</w:t>
      </w:r>
      <w:r>
        <w:rPr>
          <w:rFonts w:hint="eastAsia"/>
          <w:sz w:val="24"/>
        </w:rPr>
        <w:t>，</w:t>
      </w:r>
      <w:r>
        <w:rPr>
          <w:sz w:val="24"/>
        </w:rPr>
        <w:t>2</w:t>
      </w:r>
      <w:r>
        <w:rPr>
          <w:rFonts w:hint="eastAsia"/>
          <w:sz w:val="24"/>
        </w:rPr>
        <w:t>，</w:t>
      </w:r>
      <w:r>
        <w:rPr>
          <w:sz w:val="24"/>
        </w:rPr>
        <w:t>3</w:t>
      </w:r>
      <w:r>
        <w:rPr>
          <w:sz w:val="24"/>
        </w:rPr>
        <w:tab/>
      </w:r>
      <w:r>
        <w:rPr>
          <w:sz w:val="24"/>
        </w:rPr>
        <w:tab/>
      </w:r>
      <w:r>
        <w:rPr>
          <w:sz w:val="24"/>
        </w:rPr>
        <w:tab/>
      </w:r>
      <w:r>
        <w:rPr>
          <w:sz w:val="24"/>
        </w:rPr>
        <w:tab/>
      </w:r>
      <w:r>
        <w:rPr>
          <w:sz w:val="24"/>
        </w:rPr>
        <w:tab/>
      </w:r>
      <w:r>
        <w:rPr>
          <w:sz w:val="24"/>
        </w:rPr>
        <w:tab/>
      </w:r>
      <w:r>
        <w:rPr>
          <w:sz w:val="24"/>
        </w:rPr>
        <w:tab/>
        <w:t>B. 9</w:t>
      </w:r>
      <w:r>
        <w:rPr>
          <w:rFonts w:hint="eastAsia"/>
          <w:sz w:val="24"/>
        </w:rPr>
        <w:t>，</w:t>
      </w:r>
      <w:r>
        <w:rPr>
          <w:sz w:val="24"/>
        </w:rPr>
        <w:t>5</w:t>
      </w:r>
      <w:r>
        <w:rPr>
          <w:rFonts w:hint="eastAsia"/>
          <w:sz w:val="24"/>
        </w:rPr>
        <w:t>，</w:t>
      </w:r>
      <w:r>
        <w:rPr>
          <w:sz w:val="24"/>
        </w:rPr>
        <w:t>2</w:t>
      </w:r>
      <w:r>
        <w:rPr>
          <w:rFonts w:hint="eastAsia"/>
          <w:sz w:val="24"/>
        </w:rPr>
        <w:t>，</w:t>
      </w:r>
      <w:r>
        <w:rPr>
          <w:sz w:val="24"/>
        </w:rPr>
        <w:t>3</w:t>
      </w:r>
    </w:p>
    <w:p w:rsidR="00477032" w:rsidRDefault="00477032" w:rsidP="005D75C5">
      <w:pPr>
        <w:snapToGrid w:val="0"/>
        <w:spacing w:line="360" w:lineRule="exact"/>
        <w:ind w:left="1080"/>
        <w:rPr>
          <w:sz w:val="24"/>
        </w:rPr>
      </w:pPr>
      <w:r>
        <w:rPr>
          <w:sz w:val="24"/>
        </w:rPr>
        <w:t xml:space="preserve">  C. 9</w:t>
      </w:r>
      <w:r>
        <w:rPr>
          <w:rFonts w:hint="eastAsia"/>
          <w:sz w:val="24"/>
        </w:rPr>
        <w:t>，</w:t>
      </w:r>
      <w:r>
        <w:rPr>
          <w:sz w:val="24"/>
        </w:rPr>
        <w:t>5</w:t>
      </w:r>
      <w:r>
        <w:rPr>
          <w:rFonts w:hint="eastAsia"/>
          <w:sz w:val="24"/>
        </w:rPr>
        <w:t>，</w:t>
      </w:r>
      <w:r>
        <w:rPr>
          <w:sz w:val="24"/>
        </w:rPr>
        <w:t>3</w:t>
      </w:r>
      <w:r>
        <w:rPr>
          <w:sz w:val="24"/>
        </w:rPr>
        <w:tab/>
      </w:r>
      <w:r>
        <w:rPr>
          <w:sz w:val="24"/>
        </w:rPr>
        <w:tab/>
      </w:r>
      <w:r>
        <w:rPr>
          <w:sz w:val="24"/>
        </w:rPr>
        <w:tab/>
      </w:r>
      <w:r>
        <w:rPr>
          <w:sz w:val="24"/>
        </w:rPr>
        <w:tab/>
      </w:r>
      <w:r>
        <w:rPr>
          <w:sz w:val="24"/>
        </w:rPr>
        <w:tab/>
      </w:r>
      <w:r>
        <w:rPr>
          <w:sz w:val="24"/>
        </w:rPr>
        <w:tab/>
      </w:r>
      <w:r>
        <w:rPr>
          <w:sz w:val="24"/>
        </w:rPr>
        <w:tab/>
        <w:t>D. 9</w:t>
      </w:r>
      <w:r>
        <w:rPr>
          <w:rFonts w:hint="eastAsia"/>
          <w:sz w:val="24"/>
        </w:rPr>
        <w:t>，</w:t>
      </w:r>
      <w:r>
        <w:rPr>
          <w:sz w:val="24"/>
        </w:rPr>
        <w:t>4</w:t>
      </w:r>
      <w:r>
        <w:rPr>
          <w:rFonts w:hint="eastAsia"/>
          <w:sz w:val="24"/>
        </w:rPr>
        <w:t>，</w:t>
      </w:r>
      <w:r>
        <w:rPr>
          <w:sz w:val="24"/>
        </w:rPr>
        <w:t>2</w:t>
      </w:r>
      <w:r>
        <w:rPr>
          <w:rFonts w:hint="eastAsia"/>
          <w:sz w:val="24"/>
        </w:rPr>
        <w:t>，</w:t>
      </w:r>
      <w:r>
        <w:rPr>
          <w:sz w:val="24"/>
        </w:rPr>
        <w:t>3</w:t>
      </w:r>
    </w:p>
    <w:p w:rsidR="00477032" w:rsidRDefault="00477032" w:rsidP="005D75C5">
      <w:pPr>
        <w:snapToGrid w:val="0"/>
        <w:spacing w:line="360" w:lineRule="exact"/>
        <w:ind w:left="420"/>
        <w:rPr>
          <w:sz w:val="24"/>
        </w:rPr>
      </w:pPr>
      <w:r>
        <w:rPr>
          <w:sz w:val="24"/>
        </w:rPr>
        <w:t>8.</w:t>
      </w:r>
      <w:r>
        <w:rPr>
          <w:sz w:val="14"/>
        </w:rPr>
        <w:t xml:space="preserve">     </w:t>
      </w:r>
      <w:r>
        <w:rPr>
          <w:rFonts w:hint="eastAsia"/>
          <w:sz w:val="24"/>
        </w:rPr>
        <w:t>对</w:t>
      </w:r>
      <w:r>
        <w:rPr>
          <w:sz w:val="24"/>
        </w:rPr>
        <w:t>n</w:t>
      </w:r>
      <w:r>
        <w:rPr>
          <w:rFonts w:hint="eastAsia"/>
          <w:sz w:val="24"/>
        </w:rPr>
        <w:t>个记录的文件进行快速排序，所需要的辅助存储空间大致为</w:t>
      </w:r>
    </w:p>
    <w:p w:rsidR="00477032" w:rsidRDefault="00477032" w:rsidP="005D75C5">
      <w:pPr>
        <w:snapToGrid w:val="0"/>
        <w:spacing w:line="360" w:lineRule="exact"/>
        <w:rPr>
          <w:sz w:val="24"/>
        </w:rPr>
      </w:pPr>
      <w:r>
        <w:rPr>
          <w:sz w:val="24"/>
        </w:rPr>
        <w:t xml:space="preserve">        A. O</w:t>
      </w:r>
      <w:r>
        <w:rPr>
          <w:rFonts w:hint="eastAsia"/>
          <w:sz w:val="24"/>
        </w:rPr>
        <w:t>（</w:t>
      </w:r>
      <w:r>
        <w:rPr>
          <w:sz w:val="24"/>
        </w:rPr>
        <w:t>1</w:t>
      </w:r>
      <w:r>
        <w:rPr>
          <w:rFonts w:hint="eastAsia"/>
          <w:sz w:val="24"/>
        </w:rPr>
        <w:t>）</w:t>
      </w:r>
      <w:r>
        <w:rPr>
          <w:sz w:val="24"/>
        </w:rPr>
        <w:t xml:space="preserve">   </w:t>
      </w:r>
      <w:r>
        <w:rPr>
          <w:rFonts w:hint="eastAsia"/>
          <w:sz w:val="24"/>
        </w:rPr>
        <w:t xml:space="preserve">　　</w:t>
      </w:r>
      <w:r>
        <w:rPr>
          <w:sz w:val="24"/>
        </w:rPr>
        <w:t>B. O</w:t>
      </w:r>
      <w:r>
        <w:rPr>
          <w:rFonts w:hint="eastAsia"/>
          <w:sz w:val="24"/>
        </w:rPr>
        <w:t>（</w:t>
      </w:r>
      <w:r>
        <w:rPr>
          <w:sz w:val="24"/>
        </w:rPr>
        <w:t>n</w:t>
      </w:r>
      <w:r>
        <w:rPr>
          <w:rFonts w:hint="eastAsia"/>
          <w:sz w:val="24"/>
        </w:rPr>
        <w:t xml:space="preserve">）　　</w:t>
      </w:r>
      <w:r>
        <w:rPr>
          <w:sz w:val="24"/>
        </w:rPr>
        <w:t xml:space="preserve">   C. O</w:t>
      </w:r>
      <w:r>
        <w:rPr>
          <w:rFonts w:hint="eastAsia"/>
          <w:sz w:val="24"/>
        </w:rPr>
        <w:t>（</w:t>
      </w:r>
      <w:r>
        <w:rPr>
          <w:sz w:val="24"/>
        </w:rPr>
        <w:t>1og</w:t>
      </w:r>
      <w:r>
        <w:rPr>
          <w:sz w:val="24"/>
          <w:vertAlign w:val="subscript"/>
        </w:rPr>
        <w:t>2</w:t>
      </w:r>
      <w:r>
        <w:rPr>
          <w:sz w:val="24"/>
        </w:rPr>
        <w:t>n</w:t>
      </w:r>
      <w:r>
        <w:rPr>
          <w:rFonts w:hint="eastAsia"/>
          <w:sz w:val="24"/>
        </w:rPr>
        <w:t>）</w:t>
      </w:r>
      <w:r>
        <w:rPr>
          <w:sz w:val="24"/>
        </w:rPr>
        <w:t xml:space="preserve">       D. O</w:t>
      </w:r>
      <w:r>
        <w:rPr>
          <w:rFonts w:hint="eastAsia"/>
          <w:sz w:val="24"/>
        </w:rPr>
        <w:t>（</w:t>
      </w:r>
      <w:r>
        <w:rPr>
          <w:sz w:val="24"/>
        </w:rPr>
        <w:t>n2</w:t>
      </w:r>
      <w:r>
        <w:rPr>
          <w:rFonts w:hint="eastAsia"/>
          <w:sz w:val="24"/>
        </w:rPr>
        <w:t>）</w:t>
      </w:r>
    </w:p>
    <w:p w:rsidR="00477032" w:rsidRDefault="00477032" w:rsidP="005D75C5">
      <w:pPr>
        <w:snapToGrid w:val="0"/>
        <w:spacing w:line="360" w:lineRule="exact"/>
        <w:ind w:left="420"/>
        <w:rPr>
          <w:sz w:val="24"/>
        </w:rPr>
      </w:pPr>
      <w:r>
        <w:rPr>
          <w:sz w:val="24"/>
        </w:rPr>
        <w:t>9.</w:t>
      </w:r>
      <w:r>
        <w:rPr>
          <w:sz w:val="14"/>
        </w:rPr>
        <w:t xml:space="preserve">     </w:t>
      </w:r>
      <w:r>
        <w:rPr>
          <w:rFonts w:hint="eastAsia"/>
          <w:sz w:val="24"/>
        </w:rPr>
        <w:t>对于线性表（</w:t>
      </w:r>
      <w:r>
        <w:rPr>
          <w:sz w:val="24"/>
        </w:rPr>
        <w:t>7</w:t>
      </w:r>
      <w:r>
        <w:rPr>
          <w:rFonts w:hint="eastAsia"/>
          <w:sz w:val="24"/>
        </w:rPr>
        <w:t>，</w:t>
      </w:r>
      <w:r>
        <w:rPr>
          <w:sz w:val="24"/>
        </w:rPr>
        <w:t>34</w:t>
      </w:r>
      <w:r>
        <w:rPr>
          <w:rFonts w:hint="eastAsia"/>
          <w:sz w:val="24"/>
        </w:rPr>
        <w:t>，</w:t>
      </w:r>
      <w:r>
        <w:rPr>
          <w:sz w:val="24"/>
        </w:rPr>
        <w:t>55</w:t>
      </w:r>
      <w:r>
        <w:rPr>
          <w:rFonts w:hint="eastAsia"/>
          <w:sz w:val="24"/>
        </w:rPr>
        <w:t>，</w:t>
      </w:r>
      <w:r>
        <w:rPr>
          <w:sz w:val="24"/>
        </w:rPr>
        <w:t>25</w:t>
      </w:r>
      <w:r>
        <w:rPr>
          <w:rFonts w:hint="eastAsia"/>
          <w:sz w:val="24"/>
        </w:rPr>
        <w:t>，</w:t>
      </w:r>
      <w:r>
        <w:rPr>
          <w:sz w:val="24"/>
        </w:rPr>
        <w:t>64</w:t>
      </w:r>
      <w:r>
        <w:rPr>
          <w:rFonts w:hint="eastAsia"/>
          <w:sz w:val="24"/>
        </w:rPr>
        <w:t>，</w:t>
      </w:r>
      <w:r>
        <w:rPr>
          <w:sz w:val="24"/>
        </w:rPr>
        <w:t>46</w:t>
      </w:r>
      <w:r>
        <w:rPr>
          <w:rFonts w:hint="eastAsia"/>
          <w:sz w:val="24"/>
        </w:rPr>
        <w:t>，</w:t>
      </w:r>
      <w:r>
        <w:rPr>
          <w:sz w:val="24"/>
        </w:rPr>
        <w:t>20</w:t>
      </w:r>
      <w:r>
        <w:rPr>
          <w:rFonts w:hint="eastAsia"/>
          <w:sz w:val="24"/>
        </w:rPr>
        <w:t>，</w:t>
      </w:r>
      <w:r>
        <w:rPr>
          <w:sz w:val="24"/>
        </w:rPr>
        <w:t>10</w:t>
      </w:r>
      <w:r>
        <w:rPr>
          <w:rFonts w:hint="eastAsia"/>
          <w:sz w:val="24"/>
        </w:rPr>
        <w:t>）进行散列存储时，若选用</w:t>
      </w:r>
      <w:r>
        <w:rPr>
          <w:sz w:val="24"/>
        </w:rPr>
        <w:t>H</w:t>
      </w:r>
      <w:r>
        <w:rPr>
          <w:rFonts w:hint="eastAsia"/>
          <w:sz w:val="24"/>
        </w:rPr>
        <w:t>（</w:t>
      </w:r>
      <w:r>
        <w:rPr>
          <w:sz w:val="24"/>
        </w:rPr>
        <w:t>K</w:t>
      </w:r>
      <w:r>
        <w:rPr>
          <w:rFonts w:hint="eastAsia"/>
          <w:sz w:val="24"/>
        </w:rPr>
        <w:t>）</w:t>
      </w:r>
      <w:r>
        <w:rPr>
          <w:sz w:val="24"/>
        </w:rPr>
        <w:t>=K %9</w:t>
      </w:r>
      <w:r>
        <w:rPr>
          <w:rFonts w:hint="eastAsia"/>
          <w:sz w:val="24"/>
        </w:rPr>
        <w:t>作为散列函数，则散列地址为</w:t>
      </w:r>
      <w:r>
        <w:rPr>
          <w:sz w:val="24"/>
        </w:rPr>
        <w:t>1</w:t>
      </w:r>
      <w:r>
        <w:rPr>
          <w:rFonts w:hint="eastAsia"/>
          <w:sz w:val="24"/>
        </w:rPr>
        <w:t>的元素有（</w:t>
      </w:r>
      <w:r>
        <w:rPr>
          <w:sz w:val="24"/>
        </w:rPr>
        <w:t xml:space="preserve">   </w:t>
      </w:r>
      <w:r>
        <w:rPr>
          <w:rFonts w:hint="eastAsia"/>
          <w:sz w:val="24"/>
        </w:rPr>
        <w:t>）个，</w:t>
      </w:r>
    </w:p>
    <w:p w:rsidR="00477032" w:rsidRDefault="00477032" w:rsidP="005D75C5">
      <w:pPr>
        <w:snapToGrid w:val="0"/>
        <w:spacing w:line="360" w:lineRule="exact"/>
        <w:rPr>
          <w:sz w:val="24"/>
        </w:rPr>
      </w:pPr>
      <w:r>
        <w:rPr>
          <w:sz w:val="24"/>
        </w:rPr>
        <w:t xml:space="preserve">        A</w:t>
      </w:r>
      <w:r>
        <w:rPr>
          <w:rFonts w:hint="eastAsia"/>
          <w:sz w:val="24"/>
        </w:rPr>
        <w:t>．</w:t>
      </w:r>
      <w:r>
        <w:rPr>
          <w:sz w:val="24"/>
        </w:rPr>
        <w:t>1         B</w:t>
      </w:r>
      <w:r>
        <w:rPr>
          <w:rFonts w:hint="eastAsia"/>
          <w:sz w:val="24"/>
        </w:rPr>
        <w:t>．</w:t>
      </w:r>
      <w:r>
        <w:rPr>
          <w:sz w:val="24"/>
        </w:rPr>
        <w:t>2           C</w:t>
      </w:r>
      <w:r>
        <w:rPr>
          <w:rFonts w:hint="eastAsia"/>
          <w:sz w:val="24"/>
        </w:rPr>
        <w:t>．</w:t>
      </w:r>
      <w:r>
        <w:rPr>
          <w:sz w:val="24"/>
        </w:rPr>
        <w:t>3           D</w:t>
      </w:r>
      <w:r>
        <w:rPr>
          <w:rFonts w:hint="eastAsia"/>
          <w:sz w:val="24"/>
        </w:rPr>
        <w:t>．</w:t>
      </w:r>
      <w:r>
        <w:rPr>
          <w:sz w:val="24"/>
        </w:rPr>
        <w:t>4</w:t>
      </w:r>
    </w:p>
    <w:p w:rsidR="00477032" w:rsidRDefault="00477032" w:rsidP="005D75C5">
      <w:pPr>
        <w:tabs>
          <w:tab w:val="left" w:pos="735"/>
          <w:tab w:val="left" w:pos="840"/>
        </w:tabs>
        <w:snapToGrid w:val="0"/>
        <w:spacing w:line="360" w:lineRule="exact"/>
        <w:ind w:left="420"/>
        <w:rPr>
          <w:sz w:val="24"/>
        </w:rPr>
      </w:pPr>
      <w:r>
        <w:rPr>
          <w:sz w:val="24"/>
        </w:rPr>
        <w:t>10.</w:t>
      </w:r>
      <w:r>
        <w:rPr>
          <w:sz w:val="14"/>
        </w:rPr>
        <w:t xml:space="preserve"> </w:t>
      </w:r>
      <w:r>
        <w:rPr>
          <w:rFonts w:hint="eastAsia"/>
          <w:sz w:val="24"/>
        </w:rPr>
        <w:t>设有</w:t>
      </w:r>
      <w:r>
        <w:rPr>
          <w:sz w:val="24"/>
        </w:rPr>
        <w:t>6</w:t>
      </w:r>
      <w:r>
        <w:rPr>
          <w:rFonts w:hint="eastAsia"/>
          <w:sz w:val="24"/>
        </w:rPr>
        <w:t>个结点的无向图，该图至少应有</w:t>
      </w:r>
      <w:r>
        <w:rPr>
          <w:sz w:val="24"/>
        </w:rPr>
        <w:t>(      )</w:t>
      </w:r>
      <w:r>
        <w:rPr>
          <w:rFonts w:hint="eastAsia"/>
          <w:sz w:val="24"/>
        </w:rPr>
        <w:t>条边才能确保是一个连通图。</w:t>
      </w:r>
    </w:p>
    <w:p w:rsidR="00477032" w:rsidRDefault="00477032" w:rsidP="005D75C5">
      <w:pPr>
        <w:snapToGrid w:val="0"/>
        <w:spacing w:line="360" w:lineRule="exact"/>
        <w:ind w:left="900"/>
        <w:rPr>
          <w:sz w:val="24"/>
        </w:rPr>
      </w:pPr>
      <w:r>
        <w:rPr>
          <w:sz w:val="24"/>
        </w:rPr>
        <w:t>A.5       B.6         C.7      D.8</w:t>
      </w:r>
    </w:p>
    <w:p w:rsidR="00477032" w:rsidRDefault="00477032" w:rsidP="005D75C5">
      <w:pPr>
        <w:snapToGrid w:val="0"/>
        <w:spacing w:line="360" w:lineRule="exact"/>
        <w:rPr>
          <w:sz w:val="24"/>
        </w:rPr>
      </w:pPr>
      <w:r>
        <w:rPr>
          <w:sz w:val="24"/>
        </w:rPr>
        <w:t> </w:t>
      </w:r>
    </w:p>
    <w:p w:rsidR="00477032" w:rsidRDefault="00477032" w:rsidP="005D75C5">
      <w:pPr>
        <w:snapToGrid w:val="0"/>
        <w:spacing w:line="360" w:lineRule="exact"/>
        <w:rPr>
          <w:b/>
          <w:sz w:val="24"/>
        </w:rPr>
      </w:pPr>
      <w:r>
        <w:rPr>
          <w:rFonts w:hint="eastAsia"/>
          <w:b/>
          <w:sz w:val="24"/>
        </w:rPr>
        <w:t>二</w:t>
      </w:r>
      <w:r w:rsidR="008409E4">
        <w:rPr>
          <w:rFonts w:hint="eastAsia"/>
          <w:b/>
          <w:sz w:val="24"/>
        </w:rPr>
        <w:t>、</w:t>
      </w:r>
      <w:r>
        <w:rPr>
          <w:rFonts w:hint="eastAsia"/>
          <w:b/>
          <w:sz w:val="24"/>
        </w:rPr>
        <w:t>填空题（每空</w:t>
      </w:r>
      <w:r>
        <w:rPr>
          <w:b/>
          <w:sz w:val="24"/>
        </w:rPr>
        <w:t>1</w:t>
      </w:r>
      <w:r>
        <w:rPr>
          <w:rFonts w:hint="eastAsia"/>
          <w:b/>
          <w:sz w:val="24"/>
        </w:rPr>
        <w:t>分，共</w:t>
      </w:r>
      <w:r>
        <w:rPr>
          <w:b/>
          <w:sz w:val="24"/>
        </w:rPr>
        <w:t>26</w:t>
      </w:r>
      <w:r>
        <w:rPr>
          <w:rFonts w:hint="eastAsia"/>
          <w:b/>
          <w:sz w:val="24"/>
        </w:rPr>
        <w:t>分）</w:t>
      </w:r>
    </w:p>
    <w:p w:rsidR="00477032" w:rsidRDefault="00477032" w:rsidP="005D75C5">
      <w:pPr>
        <w:snapToGrid w:val="0"/>
        <w:spacing w:line="360" w:lineRule="exact"/>
        <w:rPr>
          <w:sz w:val="24"/>
        </w:rPr>
      </w:pPr>
      <w:r>
        <w:rPr>
          <w:sz w:val="24"/>
        </w:rPr>
        <w:lastRenderedPageBreak/>
        <w:t>1.</w:t>
      </w:r>
      <w:r>
        <w:rPr>
          <w:sz w:val="14"/>
        </w:rPr>
        <w:t xml:space="preserve">        </w:t>
      </w:r>
      <w:r>
        <w:rPr>
          <w:rFonts w:hint="eastAsia"/>
          <w:sz w:val="24"/>
        </w:rPr>
        <w:t>通常从四个方面评价算法的质量：</w:t>
      </w:r>
      <w:r>
        <w:rPr>
          <w:sz w:val="24"/>
        </w:rPr>
        <w:t>_________</w:t>
      </w:r>
      <w:r>
        <w:rPr>
          <w:rFonts w:hint="eastAsia"/>
          <w:sz w:val="24"/>
        </w:rPr>
        <w:t>、</w:t>
      </w:r>
      <w:r>
        <w:rPr>
          <w:sz w:val="24"/>
        </w:rPr>
        <w:t>_________</w:t>
      </w:r>
      <w:r>
        <w:rPr>
          <w:rFonts w:hint="eastAsia"/>
          <w:sz w:val="24"/>
        </w:rPr>
        <w:t>、</w:t>
      </w:r>
      <w:r>
        <w:rPr>
          <w:sz w:val="24"/>
        </w:rPr>
        <w:t>_________</w:t>
      </w:r>
      <w:r>
        <w:rPr>
          <w:rFonts w:hint="eastAsia"/>
          <w:sz w:val="24"/>
        </w:rPr>
        <w:t>和</w:t>
      </w:r>
      <w:r>
        <w:rPr>
          <w:sz w:val="24"/>
        </w:rPr>
        <w:t>_________</w:t>
      </w:r>
      <w:r>
        <w:rPr>
          <w:rFonts w:hint="eastAsia"/>
          <w:sz w:val="24"/>
        </w:rPr>
        <w:t>。</w:t>
      </w:r>
    </w:p>
    <w:p w:rsidR="00477032" w:rsidRDefault="00477032" w:rsidP="005D75C5">
      <w:pPr>
        <w:snapToGrid w:val="0"/>
        <w:spacing w:line="360" w:lineRule="exact"/>
        <w:rPr>
          <w:sz w:val="24"/>
        </w:rPr>
      </w:pPr>
      <w:r>
        <w:rPr>
          <w:sz w:val="24"/>
        </w:rPr>
        <w:t>2.</w:t>
      </w:r>
      <w:r>
        <w:rPr>
          <w:sz w:val="14"/>
        </w:rPr>
        <w:t xml:space="preserve">        </w:t>
      </w:r>
      <w:r>
        <w:rPr>
          <w:rFonts w:hint="eastAsia"/>
          <w:sz w:val="24"/>
        </w:rPr>
        <w:t>一个算法的时间复杂度为</w:t>
      </w:r>
      <w:r>
        <w:rPr>
          <w:sz w:val="24"/>
        </w:rPr>
        <w:t>(</w:t>
      </w:r>
      <w:r>
        <w:rPr>
          <w:i/>
          <w:sz w:val="24"/>
        </w:rPr>
        <w:t>n</w:t>
      </w:r>
      <w:r>
        <w:rPr>
          <w:sz w:val="24"/>
          <w:vertAlign w:val="superscript"/>
        </w:rPr>
        <w:t>3</w:t>
      </w:r>
      <w:r>
        <w:rPr>
          <w:sz w:val="24"/>
        </w:rPr>
        <w:t>+</w:t>
      </w:r>
      <w:r>
        <w:rPr>
          <w:i/>
          <w:sz w:val="24"/>
        </w:rPr>
        <w:t>n</w:t>
      </w:r>
      <w:r>
        <w:rPr>
          <w:i/>
          <w:sz w:val="24"/>
          <w:vertAlign w:val="superscript"/>
        </w:rPr>
        <w:t>2</w:t>
      </w:r>
      <w:r>
        <w:rPr>
          <w:sz w:val="24"/>
        </w:rPr>
        <w:t>log</w:t>
      </w:r>
      <w:r>
        <w:rPr>
          <w:sz w:val="24"/>
          <w:vertAlign w:val="subscript"/>
        </w:rPr>
        <w:t>2</w:t>
      </w:r>
      <w:r>
        <w:rPr>
          <w:i/>
          <w:sz w:val="24"/>
        </w:rPr>
        <w:t>n</w:t>
      </w:r>
      <w:r>
        <w:rPr>
          <w:sz w:val="24"/>
        </w:rPr>
        <w:t>+14</w:t>
      </w:r>
      <w:r>
        <w:rPr>
          <w:i/>
          <w:sz w:val="24"/>
        </w:rPr>
        <w:t>n</w:t>
      </w:r>
      <w:r>
        <w:rPr>
          <w:sz w:val="24"/>
        </w:rPr>
        <w:t>)/</w:t>
      </w:r>
      <w:r>
        <w:rPr>
          <w:i/>
          <w:sz w:val="24"/>
        </w:rPr>
        <w:t>n</w:t>
      </w:r>
      <w:r>
        <w:rPr>
          <w:i/>
          <w:sz w:val="24"/>
          <w:vertAlign w:val="superscript"/>
        </w:rPr>
        <w:t>2</w:t>
      </w:r>
      <w:r>
        <w:rPr>
          <w:rFonts w:hint="eastAsia"/>
          <w:sz w:val="24"/>
        </w:rPr>
        <w:t>，其数量级表示为</w:t>
      </w:r>
      <w:r>
        <w:rPr>
          <w:sz w:val="24"/>
        </w:rPr>
        <w:t>________</w:t>
      </w:r>
      <w:r>
        <w:rPr>
          <w:rFonts w:hint="eastAsia"/>
          <w:sz w:val="24"/>
        </w:rPr>
        <w:t>。</w:t>
      </w:r>
    </w:p>
    <w:p w:rsidR="00477032" w:rsidRDefault="00477032" w:rsidP="005D75C5">
      <w:pPr>
        <w:snapToGrid w:val="0"/>
        <w:spacing w:line="360" w:lineRule="exact"/>
        <w:rPr>
          <w:sz w:val="24"/>
        </w:rPr>
      </w:pPr>
      <w:r>
        <w:rPr>
          <w:sz w:val="24"/>
        </w:rPr>
        <w:t>3.</w:t>
      </w:r>
      <w:r>
        <w:rPr>
          <w:sz w:val="14"/>
        </w:rPr>
        <w:t xml:space="preserve">        </w:t>
      </w:r>
      <w:r>
        <w:rPr>
          <w:rFonts w:hint="eastAsia"/>
          <w:sz w:val="24"/>
        </w:rPr>
        <w:t>假定一棵树的广义表表示为</w:t>
      </w:r>
      <w:r>
        <w:rPr>
          <w:sz w:val="24"/>
        </w:rPr>
        <w:t>A</w:t>
      </w:r>
      <w:r>
        <w:rPr>
          <w:rFonts w:hint="eastAsia"/>
          <w:sz w:val="24"/>
        </w:rPr>
        <w:t>（</w:t>
      </w:r>
      <w:r>
        <w:rPr>
          <w:sz w:val="24"/>
        </w:rPr>
        <w:t>C</w:t>
      </w:r>
      <w:r>
        <w:rPr>
          <w:rFonts w:hint="eastAsia"/>
          <w:sz w:val="24"/>
        </w:rPr>
        <w:t>，</w:t>
      </w:r>
      <w:r>
        <w:rPr>
          <w:sz w:val="24"/>
        </w:rPr>
        <w:t>D</w:t>
      </w:r>
      <w:r>
        <w:rPr>
          <w:rFonts w:hint="eastAsia"/>
          <w:sz w:val="24"/>
        </w:rPr>
        <w:t>（</w:t>
      </w:r>
      <w:r>
        <w:rPr>
          <w:sz w:val="24"/>
        </w:rPr>
        <w:t>E</w:t>
      </w:r>
      <w:r>
        <w:rPr>
          <w:rFonts w:hint="eastAsia"/>
          <w:sz w:val="24"/>
        </w:rPr>
        <w:t>，</w:t>
      </w:r>
      <w:r>
        <w:rPr>
          <w:sz w:val="24"/>
        </w:rPr>
        <w:t>F</w:t>
      </w:r>
      <w:r>
        <w:rPr>
          <w:rFonts w:hint="eastAsia"/>
          <w:sz w:val="24"/>
        </w:rPr>
        <w:t>，</w:t>
      </w:r>
      <w:r>
        <w:rPr>
          <w:sz w:val="24"/>
        </w:rPr>
        <w:t>G</w:t>
      </w:r>
      <w:r>
        <w:rPr>
          <w:rFonts w:hint="eastAsia"/>
          <w:sz w:val="24"/>
        </w:rPr>
        <w:t>），</w:t>
      </w:r>
      <w:r>
        <w:rPr>
          <w:sz w:val="24"/>
        </w:rPr>
        <w:t>H</w:t>
      </w:r>
      <w:r>
        <w:rPr>
          <w:rFonts w:hint="eastAsia"/>
          <w:sz w:val="24"/>
        </w:rPr>
        <w:t>（</w:t>
      </w:r>
      <w:r>
        <w:rPr>
          <w:sz w:val="24"/>
        </w:rPr>
        <w:t>I</w:t>
      </w:r>
      <w:r>
        <w:rPr>
          <w:rFonts w:hint="eastAsia"/>
          <w:sz w:val="24"/>
        </w:rPr>
        <w:t>，</w:t>
      </w:r>
      <w:r>
        <w:rPr>
          <w:sz w:val="24"/>
        </w:rPr>
        <w:t>J</w:t>
      </w:r>
      <w:r>
        <w:rPr>
          <w:rFonts w:hint="eastAsia"/>
          <w:sz w:val="24"/>
        </w:rPr>
        <w:t>）），则树中所含的结点数为</w:t>
      </w:r>
      <w:r>
        <w:rPr>
          <w:sz w:val="24"/>
        </w:rPr>
        <w:t>_</w:t>
      </w:r>
      <w:r>
        <w:rPr>
          <w:sz w:val="24"/>
        </w:rPr>
        <w:softHyphen/>
      </w:r>
      <w:r>
        <w:rPr>
          <w:sz w:val="24"/>
        </w:rPr>
        <w:softHyphen/>
      </w:r>
      <w:r>
        <w:rPr>
          <w:sz w:val="24"/>
        </w:rPr>
        <w:softHyphen/>
      </w:r>
      <w:r>
        <w:rPr>
          <w:sz w:val="24"/>
        </w:rPr>
        <w:softHyphen/>
        <w:t>_________</w:t>
      </w:r>
      <w:r>
        <w:rPr>
          <w:rFonts w:hint="eastAsia"/>
          <w:sz w:val="24"/>
        </w:rPr>
        <w:t>个，树的深度为</w:t>
      </w:r>
      <w:r>
        <w:rPr>
          <w:sz w:val="24"/>
        </w:rPr>
        <w:t>___________</w:t>
      </w:r>
      <w:r>
        <w:rPr>
          <w:rFonts w:hint="eastAsia"/>
          <w:sz w:val="24"/>
        </w:rPr>
        <w:t>，树的度为</w:t>
      </w:r>
      <w:r>
        <w:rPr>
          <w:sz w:val="24"/>
        </w:rPr>
        <w:t>_________</w:t>
      </w:r>
      <w:r>
        <w:rPr>
          <w:rFonts w:hint="eastAsia"/>
          <w:sz w:val="24"/>
        </w:rPr>
        <w:t>。</w:t>
      </w:r>
    </w:p>
    <w:p w:rsidR="00477032" w:rsidRDefault="00477032" w:rsidP="005D75C5">
      <w:pPr>
        <w:snapToGrid w:val="0"/>
        <w:spacing w:line="360" w:lineRule="exact"/>
        <w:rPr>
          <w:sz w:val="24"/>
        </w:rPr>
      </w:pPr>
      <w:r>
        <w:rPr>
          <w:sz w:val="24"/>
        </w:rPr>
        <w:t>4.</w:t>
      </w:r>
      <w:r>
        <w:rPr>
          <w:sz w:val="14"/>
        </w:rPr>
        <w:t xml:space="preserve">        </w:t>
      </w:r>
      <w:r>
        <w:rPr>
          <w:rFonts w:hint="eastAsia"/>
          <w:sz w:val="24"/>
        </w:rPr>
        <w:t>后缀算式</w:t>
      </w:r>
      <w:r>
        <w:rPr>
          <w:sz w:val="24"/>
        </w:rPr>
        <w:t>9 2 3 +- 10 2 / -</w:t>
      </w:r>
      <w:r>
        <w:rPr>
          <w:rFonts w:hint="eastAsia"/>
          <w:sz w:val="24"/>
        </w:rPr>
        <w:t>的值为</w:t>
      </w:r>
      <w:r>
        <w:rPr>
          <w:sz w:val="24"/>
        </w:rPr>
        <w:t>__________</w:t>
      </w:r>
      <w:r>
        <w:rPr>
          <w:rFonts w:hint="eastAsia"/>
          <w:sz w:val="24"/>
        </w:rPr>
        <w:t>。中缀算式（</w:t>
      </w:r>
      <w:r>
        <w:rPr>
          <w:sz w:val="24"/>
        </w:rPr>
        <w:t>3+4X</w:t>
      </w:r>
      <w:r>
        <w:rPr>
          <w:rFonts w:hint="eastAsia"/>
          <w:sz w:val="24"/>
        </w:rPr>
        <w:t>）</w:t>
      </w:r>
      <w:r>
        <w:rPr>
          <w:sz w:val="24"/>
        </w:rPr>
        <w:t>-2Y/3</w:t>
      </w:r>
      <w:r>
        <w:rPr>
          <w:rFonts w:hint="eastAsia"/>
          <w:sz w:val="24"/>
        </w:rPr>
        <w:t>对应的后缀算式为</w:t>
      </w:r>
      <w:r>
        <w:rPr>
          <w:sz w:val="24"/>
        </w:rPr>
        <w:t>_______________________________</w:t>
      </w:r>
      <w:r>
        <w:rPr>
          <w:rFonts w:hint="eastAsia"/>
          <w:sz w:val="24"/>
        </w:rPr>
        <w:t>。</w:t>
      </w:r>
    </w:p>
    <w:p w:rsidR="00477032" w:rsidRDefault="00477032" w:rsidP="005D75C5">
      <w:pPr>
        <w:snapToGrid w:val="0"/>
        <w:spacing w:line="360" w:lineRule="exact"/>
        <w:rPr>
          <w:sz w:val="24"/>
        </w:rPr>
      </w:pPr>
      <w:r>
        <w:rPr>
          <w:sz w:val="24"/>
        </w:rPr>
        <w:t>5.</w:t>
      </w:r>
      <w:r>
        <w:rPr>
          <w:sz w:val="14"/>
        </w:rPr>
        <w:t xml:space="preserve">        </w:t>
      </w:r>
      <w:r>
        <w:rPr>
          <w:rFonts w:hint="eastAsia"/>
          <w:sz w:val="24"/>
        </w:rPr>
        <w:t>若用链表存储一棵二叉树时，每个结点除数据域外，还有指向左孩子和右孩子的两个指针。在这种存储结构中，</w:t>
      </w:r>
      <w:r>
        <w:rPr>
          <w:sz w:val="24"/>
        </w:rPr>
        <w:t>n</w:t>
      </w:r>
      <w:r>
        <w:rPr>
          <w:rFonts w:hint="eastAsia"/>
          <w:sz w:val="24"/>
        </w:rPr>
        <w:t>个结点的二叉树共有</w:t>
      </w:r>
      <w:r>
        <w:rPr>
          <w:sz w:val="24"/>
        </w:rPr>
        <w:t>________</w:t>
      </w:r>
      <w:r>
        <w:rPr>
          <w:rFonts w:hint="eastAsia"/>
          <w:sz w:val="24"/>
        </w:rPr>
        <w:t>个指针域，其中有</w:t>
      </w:r>
      <w:r>
        <w:rPr>
          <w:sz w:val="24"/>
        </w:rPr>
        <w:t>________</w:t>
      </w:r>
      <w:r>
        <w:rPr>
          <w:rFonts w:hint="eastAsia"/>
          <w:sz w:val="24"/>
        </w:rPr>
        <w:t>个指针域是存放了地址，有</w:t>
      </w:r>
      <w:r>
        <w:rPr>
          <w:sz w:val="24"/>
        </w:rPr>
        <w:t>________________</w:t>
      </w:r>
      <w:r>
        <w:rPr>
          <w:rFonts w:hint="eastAsia"/>
          <w:sz w:val="24"/>
        </w:rPr>
        <w:t>个指针是空指针。</w:t>
      </w:r>
    </w:p>
    <w:p w:rsidR="00477032" w:rsidRDefault="00477032" w:rsidP="005D75C5">
      <w:pPr>
        <w:snapToGrid w:val="0"/>
        <w:spacing w:line="360" w:lineRule="exact"/>
        <w:rPr>
          <w:sz w:val="24"/>
        </w:rPr>
      </w:pPr>
      <w:r>
        <w:rPr>
          <w:sz w:val="24"/>
        </w:rPr>
        <w:t>6.</w:t>
      </w:r>
      <w:r>
        <w:rPr>
          <w:sz w:val="14"/>
        </w:rPr>
        <w:t xml:space="preserve">        </w:t>
      </w:r>
      <w:r>
        <w:rPr>
          <w:rFonts w:hint="eastAsia"/>
          <w:sz w:val="24"/>
        </w:rPr>
        <w:t>对于一个具有</w:t>
      </w:r>
      <w:r>
        <w:rPr>
          <w:sz w:val="24"/>
        </w:rPr>
        <w:t>n</w:t>
      </w:r>
      <w:r>
        <w:rPr>
          <w:rFonts w:hint="eastAsia"/>
          <w:sz w:val="24"/>
        </w:rPr>
        <w:t>个顶点和</w:t>
      </w:r>
      <w:r>
        <w:rPr>
          <w:sz w:val="24"/>
        </w:rPr>
        <w:t>e</w:t>
      </w:r>
      <w:r>
        <w:rPr>
          <w:rFonts w:hint="eastAsia"/>
          <w:sz w:val="24"/>
        </w:rPr>
        <w:t>条边的有向图和无向图，在其对应的邻接表中，所含边结点分别有</w:t>
      </w:r>
      <w:r>
        <w:rPr>
          <w:sz w:val="24"/>
        </w:rPr>
        <w:t>_______</w:t>
      </w:r>
      <w:r>
        <w:rPr>
          <w:rFonts w:hint="eastAsia"/>
          <w:sz w:val="24"/>
        </w:rPr>
        <w:t>个和</w:t>
      </w:r>
      <w:r>
        <w:rPr>
          <w:sz w:val="24"/>
        </w:rPr>
        <w:t>________</w:t>
      </w:r>
      <w:r>
        <w:rPr>
          <w:rFonts w:hint="eastAsia"/>
          <w:sz w:val="24"/>
        </w:rPr>
        <w:t>个。</w:t>
      </w:r>
    </w:p>
    <w:p w:rsidR="00477032" w:rsidRDefault="00477032" w:rsidP="005D75C5">
      <w:pPr>
        <w:snapToGrid w:val="0"/>
        <w:spacing w:line="360" w:lineRule="exact"/>
        <w:rPr>
          <w:sz w:val="24"/>
        </w:rPr>
      </w:pPr>
      <w:r>
        <w:rPr>
          <w:sz w:val="24"/>
        </w:rPr>
        <w:t>7.</w:t>
      </w:r>
      <w:r>
        <w:rPr>
          <w:sz w:val="14"/>
        </w:rPr>
        <w:t xml:space="preserve">        </w:t>
      </w:r>
      <w:r>
        <w:rPr>
          <w:sz w:val="24"/>
        </w:rPr>
        <w:t>AOV</w:t>
      </w:r>
      <w:r>
        <w:rPr>
          <w:rFonts w:hint="eastAsia"/>
          <w:sz w:val="24"/>
        </w:rPr>
        <w:t>网是一种</w:t>
      </w:r>
      <w:r>
        <w:rPr>
          <w:sz w:val="24"/>
        </w:rPr>
        <w:t>___________________</w:t>
      </w:r>
      <w:r>
        <w:rPr>
          <w:rFonts w:hint="eastAsia"/>
          <w:sz w:val="24"/>
        </w:rPr>
        <w:t>的图。</w:t>
      </w:r>
    </w:p>
    <w:p w:rsidR="00477032" w:rsidRDefault="00477032" w:rsidP="005D75C5">
      <w:pPr>
        <w:snapToGrid w:val="0"/>
        <w:spacing w:line="360" w:lineRule="exact"/>
        <w:rPr>
          <w:sz w:val="24"/>
        </w:rPr>
      </w:pPr>
      <w:r>
        <w:rPr>
          <w:sz w:val="24"/>
        </w:rPr>
        <w:t>8.</w:t>
      </w:r>
      <w:r>
        <w:rPr>
          <w:sz w:val="14"/>
        </w:rPr>
        <w:t xml:space="preserve">        </w:t>
      </w:r>
      <w:r>
        <w:rPr>
          <w:rFonts w:hint="eastAsia"/>
          <w:sz w:val="24"/>
        </w:rPr>
        <w:t>在一个具有</w:t>
      </w:r>
      <w:r>
        <w:rPr>
          <w:sz w:val="24"/>
        </w:rPr>
        <w:t>n</w:t>
      </w:r>
      <w:r>
        <w:rPr>
          <w:rFonts w:hint="eastAsia"/>
          <w:sz w:val="24"/>
        </w:rPr>
        <w:t>个顶点的无向完全图中，包含有</w:t>
      </w:r>
      <w:r>
        <w:rPr>
          <w:sz w:val="24"/>
        </w:rPr>
        <w:t>________</w:t>
      </w:r>
      <w:r>
        <w:rPr>
          <w:rFonts w:hint="eastAsia"/>
          <w:sz w:val="24"/>
        </w:rPr>
        <w:t>条边，在一个具有</w:t>
      </w:r>
      <w:r>
        <w:rPr>
          <w:sz w:val="24"/>
        </w:rPr>
        <w:t>n</w:t>
      </w:r>
      <w:r>
        <w:rPr>
          <w:rFonts w:hint="eastAsia"/>
          <w:sz w:val="24"/>
        </w:rPr>
        <w:t>个顶点的有向完全图中，包含有</w:t>
      </w:r>
      <w:r>
        <w:rPr>
          <w:sz w:val="24"/>
        </w:rPr>
        <w:t>________</w:t>
      </w:r>
      <w:r>
        <w:rPr>
          <w:rFonts w:hint="eastAsia"/>
          <w:sz w:val="24"/>
        </w:rPr>
        <w:t>条边。</w:t>
      </w:r>
    </w:p>
    <w:p w:rsidR="00477032" w:rsidRDefault="00477032" w:rsidP="005D75C5">
      <w:pPr>
        <w:snapToGrid w:val="0"/>
        <w:spacing w:line="360" w:lineRule="exact"/>
        <w:rPr>
          <w:sz w:val="24"/>
        </w:rPr>
      </w:pPr>
      <w:r>
        <w:rPr>
          <w:sz w:val="24"/>
        </w:rPr>
        <w:t>9.</w:t>
      </w:r>
      <w:r>
        <w:rPr>
          <w:sz w:val="14"/>
        </w:rPr>
        <w:t xml:space="preserve">        </w:t>
      </w:r>
      <w:r>
        <w:rPr>
          <w:rFonts w:hint="eastAsia"/>
          <w:sz w:val="24"/>
        </w:rPr>
        <w:t>假定一个线性表为</w:t>
      </w:r>
      <w:r>
        <w:rPr>
          <w:sz w:val="24"/>
        </w:rPr>
        <w:t>(12,23,74,55,63,40)</w:t>
      </w:r>
      <w:r>
        <w:rPr>
          <w:rFonts w:hint="eastAsia"/>
          <w:sz w:val="24"/>
        </w:rPr>
        <w:t>，若按</w:t>
      </w:r>
      <w:r>
        <w:rPr>
          <w:sz w:val="24"/>
        </w:rPr>
        <w:t>Key % 4</w:t>
      </w:r>
      <w:r>
        <w:rPr>
          <w:rFonts w:hint="eastAsia"/>
          <w:sz w:val="24"/>
        </w:rPr>
        <w:t>条件进行划分，使得同一余数的元素成为一个子表，则得到的四个子表分别为</w:t>
      </w:r>
      <w:r>
        <w:rPr>
          <w:sz w:val="24"/>
        </w:rPr>
        <w:t>____________________________</w:t>
      </w:r>
      <w:r>
        <w:rPr>
          <w:rFonts w:hint="eastAsia"/>
          <w:sz w:val="24"/>
        </w:rPr>
        <w:t>、</w:t>
      </w:r>
      <w:r>
        <w:rPr>
          <w:sz w:val="24"/>
        </w:rPr>
        <w:t>___________________</w:t>
      </w:r>
      <w:r>
        <w:rPr>
          <w:rFonts w:hint="eastAsia"/>
          <w:sz w:val="24"/>
        </w:rPr>
        <w:t>、</w:t>
      </w:r>
      <w:r>
        <w:rPr>
          <w:sz w:val="24"/>
        </w:rPr>
        <w:t>_______________________</w:t>
      </w:r>
      <w:r>
        <w:rPr>
          <w:rFonts w:hint="eastAsia"/>
          <w:sz w:val="24"/>
        </w:rPr>
        <w:t>和</w:t>
      </w:r>
      <w:r>
        <w:rPr>
          <w:sz w:val="24"/>
        </w:rPr>
        <w:t>__________________________</w:t>
      </w:r>
      <w:r>
        <w:rPr>
          <w:rFonts w:hint="eastAsia"/>
          <w:sz w:val="24"/>
        </w:rPr>
        <w:t>。</w:t>
      </w:r>
    </w:p>
    <w:p w:rsidR="00477032" w:rsidRDefault="00477032" w:rsidP="005D75C5">
      <w:pPr>
        <w:snapToGrid w:val="0"/>
        <w:spacing w:line="360" w:lineRule="exact"/>
        <w:rPr>
          <w:sz w:val="24"/>
        </w:rPr>
      </w:pPr>
      <w:r>
        <w:rPr>
          <w:sz w:val="24"/>
        </w:rPr>
        <w:t>10.</w:t>
      </w:r>
      <w:r>
        <w:rPr>
          <w:sz w:val="14"/>
        </w:rPr>
        <w:t xml:space="preserve">    </w:t>
      </w:r>
      <w:r>
        <w:rPr>
          <w:rFonts w:hint="eastAsia"/>
          <w:sz w:val="24"/>
        </w:rPr>
        <w:t>向一棵</w:t>
      </w:r>
      <w:r>
        <w:rPr>
          <w:sz w:val="24"/>
        </w:rPr>
        <w:t>B_</w:t>
      </w:r>
      <w:r>
        <w:rPr>
          <w:rFonts w:hint="eastAsia"/>
          <w:sz w:val="24"/>
        </w:rPr>
        <w:t>树插入元素的过程中，若最终引起树根结点的分裂，则新树比原树的高度</w:t>
      </w:r>
      <w:r>
        <w:rPr>
          <w:sz w:val="24"/>
        </w:rPr>
        <w:t>___________</w:t>
      </w:r>
      <w:r>
        <w:rPr>
          <w:rFonts w:hint="eastAsia"/>
          <w:sz w:val="24"/>
        </w:rPr>
        <w:t>。</w:t>
      </w:r>
    </w:p>
    <w:p w:rsidR="00477032" w:rsidRDefault="00477032" w:rsidP="005D75C5">
      <w:pPr>
        <w:snapToGrid w:val="0"/>
        <w:spacing w:line="360" w:lineRule="exact"/>
        <w:rPr>
          <w:sz w:val="24"/>
        </w:rPr>
      </w:pPr>
      <w:r>
        <w:rPr>
          <w:sz w:val="24"/>
        </w:rPr>
        <w:t>11.</w:t>
      </w:r>
      <w:r>
        <w:rPr>
          <w:sz w:val="14"/>
        </w:rPr>
        <w:t xml:space="preserve">    </w:t>
      </w:r>
      <w:r>
        <w:rPr>
          <w:rFonts w:hint="eastAsia"/>
          <w:sz w:val="24"/>
        </w:rPr>
        <w:t>在堆排序的过程中，对任一分支结点进行筛运算的时间复杂度为</w:t>
      </w:r>
      <w:r>
        <w:rPr>
          <w:sz w:val="24"/>
        </w:rPr>
        <w:t>________</w:t>
      </w:r>
      <w:r>
        <w:rPr>
          <w:rFonts w:hint="eastAsia"/>
          <w:sz w:val="24"/>
        </w:rPr>
        <w:t>，整个堆排序过程的时间复杂度为</w:t>
      </w:r>
      <w:r>
        <w:rPr>
          <w:sz w:val="24"/>
        </w:rPr>
        <w:t>________</w:t>
      </w:r>
      <w:r>
        <w:rPr>
          <w:rFonts w:hint="eastAsia"/>
          <w:sz w:val="24"/>
        </w:rPr>
        <w:t>。</w:t>
      </w:r>
    </w:p>
    <w:p w:rsidR="00477032" w:rsidRDefault="00477032" w:rsidP="005D75C5">
      <w:pPr>
        <w:snapToGrid w:val="0"/>
        <w:spacing w:line="360" w:lineRule="exact"/>
        <w:rPr>
          <w:b/>
          <w:sz w:val="24"/>
        </w:rPr>
      </w:pPr>
      <w:r>
        <w:rPr>
          <w:b/>
          <w:sz w:val="24"/>
        </w:rPr>
        <w:t>12.</w:t>
      </w:r>
      <w:r>
        <w:rPr>
          <w:b/>
          <w:sz w:val="14"/>
        </w:rPr>
        <w:t xml:space="preserve">    </w:t>
      </w:r>
      <w:r>
        <w:rPr>
          <w:rFonts w:hint="eastAsia"/>
          <w:sz w:val="24"/>
        </w:rPr>
        <w:t>在快速排序、堆排序、归并排序中，</w:t>
      </w:r>
      <w:r>
        <w:rPr>
          <w:sz w:val="24"/>
        </w:rPr>
        <w:t>_________</w:t>
      </w:r>
      <w:r>
        <w:rPr>
          <w:rFonts w:hint="eastAsia"/>
          <w:sz w:val="24"/>
        </w:rPr>
        <w:t>排序是稳定的。</w:t>
      </w:r>
    </w:p>
    <w:p w:rsidR="00477032" w:rsidRDefault="00477032" w:rsidP="005D75C5">
      <w:pPr>
        <w:snapToGrid w:val="0"/>
        <w:spacing w:line="360" w:lineRule="exact"/>
        <w:rPr>
          <w:b/>
          <w:sz w:val="24"/>
        </w:rPr>
      </w:pPr>
      <w:r>
        <w:rPr>
          <w:b/>
          <w:sz w:val="24"/>
        </w:rPr>
        <w:t> </w:t>
      </w:r>
    </w:p>
    <w:p w:rsidR="00477032" w:rsidRDefault="00477032" w:rsidP="005D75C5">
      <w:pPr>
        <w:snapToGrid w:val="0"/>
        <w:spacing w:line="360" w:lineRule="exact"/>
        <w:rPr>
          <w:b/>
          <w:sz w:val="24"/>
        </w:rPr>
      </w:pPr>
      <w:r>
        <w:rPr>
          <w:rFonts w:hint="eastAsia"/>
          <w:b/>
          <w:sz w:val="24"/>
        </w:rPr>
        <w:t>三</w:t>
      </w:r>
      <w:r w:rsidR="008409E4">
        <w:rPr>
          <w:rFonts w:hint="eastAsia"/>
          <w:b/>
          <w:sz w:val="24"/>
        </w:rPr>
        <w:t>、</w:t>
      </w:r>
      <w:r>
        <w:rPr>
          <w:rFonts w:hint="eastAsia"/>
          <w:b/>
          <w:sz w:val="24"/>
        </w:rPr>
        <w:t>运算题（每题</w:t>
      </w:r>
      <w:r>
        <w:rPr>
          <w:b/>
          <w:sz w:val="24"/>
        </w:rPr>
        <w:t xml:space="preserve"> 6 </w:t>
      </w:r>
      <w:r>
        <w:rPr>
          <w:rFonts w:hint="eastAsia"/>
          <w:b/>
          <w:sz w:val="24"/>
        </w:rPr>
        <w:t>分，共</w:t>
      </w:r>
      <w:r>
        <w:rPr>
          <w:b/>
          <w:sz w:val="24"/>
        </w:rPr>
        <w:t>24</w:t>
      </w:r>
      <w:r>
        <w:rPr>
          <w:rFonts w:hint="eastAsia"/>
          <w:b/>
          <w:sz w:val="24"/>
        </w:rPr>
        <w:t>分）</w:t>
      </w:r>
    </w:p>
    <w:p w:rsidR="00477032" w:rsidRDefault="00477032" w:rsidP="005D75C5">
      <w:pPr>
        <w:snapToGrid w:val="0"/>
        <w:spacing w:line="360" w:lineRule="exact"/>
        <w:rPr>
          <w:sz w:val="24"/>
        </w:rPr>
      </w:pPr>
      <w:r>
        <w:rPr>
          <w:sz w:val="24"/>
        </w:rPr>
        <w:t>1.</w:t>
      </w:r>
      <w:r>
        <w:rPr>
          <w:sz w:val="14"/>
        </w:rPr>
        <w:t xml:space="preserve">        </w:t>
      </w:r>
      <w:r>
        <w:rPr>
          <w:rFonts w:hint="eastAsia"/>
          <w:sz w:val="24"/>
        </w:rPr>
        <w:t>在如下数组</w:t>
      </w:r>
      <w:r>
        <w:rPr>
          <w:sz w:val="24"/>
        </w:rPr>
        <w:t>A</w:t>
      </w:r>
      <w:r>
        <w:rPr>
          <w:rFonts w:hint="eastAsia"/>
          <w:sz w:val="24"/>
        </w:rPr>
        <w:t>中链接存储了一个线性表，表头指针为</w:t>
      </w:r>
      <w:r>
        <w:rPr>
          <w:sz w:val="24"/>
        </w:rPr>
        <w:t>A [0].next</w:t>
      </w:r>
      <w:r>
        <w:rPr>
          <w:rFonts w:hint="eastAsia"/>
          <w:sz w:val="24"/>
        </w:rPr>
        <w:t>，试写出该线性表。</w:t>
      </w:r>
    </w:p>
    <w:p w:rsidR="00477032" w:rsidRDefault="00477032" w:rsidP="005D75C5">
      <w:pPr>
        <w:snapToGrid w:val="0"/>
        <w:spacing w:line="360" w:lineRule="exact"/>
        <w:outlineLvl w:val="0"/>
        <w:rPr>
          <w:sz w:val="24"/>
        </w:rPr>
      </w:pPr>
      <w:r>
        <w:rPr>
          <w:sz w:val="24"/>
        </w:rPr>
        <w:t xml:space="preserve">                   A    0     1    2     3    4     5    6     7 </w:t>
      </w:r>
    </w:p>
    <w:tbl>
      <w:tblPr>
        <w:tblW w:w="0" w:type="auto"/>
        <w:jc w:val="center"/>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728"/>
        <w:gridCol w:w="567"/>
        <w:gridCol w:w="567"/>
        <w:gridCol w:w="567"/>
        <w:gridCol w:w="567"/>
        <w:gridCol w:w="567"/>
        <w:gridCol w:w="567"/>
        <w:gridCol w:w="567"/>
        <w:gridCol w:w="567"/>
      </w:tblGrid>
      <w:tr w:rsidR="00477032">
        <w:trPr>
          <w:jc w:val="center"/>
        </w:trPr>
        <w:tc>
          <w:tcPr>
            <w:tcW w:w="728" w:type="dxa"/>
            <w:tcBorders>
              <w:top w:val="nil"/>
              <w:left w:val="nil"/>
              <w:bottom w:val="nil"/>
              <w:right w:val="nil"/>
            </w:tcBorders>
          </w:tcPr>
          <w:p w:rsidR="00477032" w:rsidRDefault="00477032" w:rsidP="005D75C5">
            <w:pPr>
              <w:spacing w:line="360" w:lineRule="exact"/>
              <w:outlineLvl w:val="0"/>
              <w:rPr>
                <w:sz w:val="24"/>
              </w:rPr>
            </w:pPr>
            <w:r>
              <w:rPr>
                <w:sz w:val="24"/>
              </w:rPr>
              <w:t>data</w:t>
            </w:r>
          </w:p>
        </w:tc>
        <w:tc>
          <w:tcPr>
            <w:tcW w:w="567" w:type="dxa"/>
            <w:tcBorders>
              <w:top w:val="single" w:sz="4" w:space="0" w:color="auto"/>
              <w:left w:val="single" w:sz="4" w:space="0" w:color="auto"/>
              <w:bottom w:val="single" w:sz="4" w:space="0" w:color="auto"/>
              <w:right w:val="single" w:sz="4" w:space="0" w:color="auto"/>
            </w:tcBorders>
          </w:tcPr>
          <w:p w:rsidR="00477032" w:rsidRDefault="00477032" w:rsidP="005D75C5">
            <w:pPr>
              <w:spacing w:line="360" w:lineRule="exact"/>
              <w:jc w:val="center"/>
              <w:outlineLvl w:val="0"/>
              <w:rPr>
                <w:sz w:val="24"/>
              </w:rPr>
            </w:pPr>
            <w:r>
              <w:rPr>
                <w:rFonts w:ascii="宋体" w:hAnsi="Courier New" w:hint="eastAsia"/>
              </w:rPr>
              <w:t> </w:t>
            </w:r>
          </w:p>
        </w:tc>
        <w:tc>
          <w:tcPr>
            <w:tcW w:w="567" w:type="dxa"/>
            <w:tcBorders>
              <w:top w:val="single" w:sz="4" w:space="0" w:color="auto"/>
              <w:left w:val="single" w:sz="4" w:space="0" w:color="auto"/>
              <w:bottom w:val="single" w:sz="4" w:space="0" w:color="auto"/>
              <w:right w:val="single" w:sz="4" w:space="0" w:color="auto"/>
            </w:tcBorders>
          </w:tcPr>
          <w:p w:rsidR="00477032" w:rsidRDefault="00477032" w:rsidP="005D75C5">
            <w:pPr>
              <w:spacing w:line="360" w:lineRule="exact"/>
              <w:jc w:val="center"/>
              <w:outlineLvl w:val="0"/>
              <w:rPr>
                <w:sz w:val="24"/>
              </w:rPr>
            </w:pPr>
            <w:r>
              <w:rPr>
                <w:sz w:val="24"/>
              </w:rPr>
              <w:t>60</w:t>
            </w:r>
          </w:p>
        </w:tc>
        <w:tc>
          <w:tcPr>
            <w:tcW w:w="567" w:type="dxa"/>
            <w:tcBorders>
              <w:top w:val="single" w:sz="4" w:space="0" w:color="auto"/>
              <w:left w:val="single" w:sz="4" w:space="0" w:color="auto"/>
              <w:bottom w:val="single" w:sz="4" w:space="0" w:color="auto"/>
              <w:right w:val="single" w:sz="4" w:space="0" w:color="auto"/>
            </w:tcBorders>
          </w:tcPr>
          <w:p w:rsidR="00477032" w:rsidRDefault="00477032" w:rsidP="005D75C5">
            <w:pPr>
              <w:spacing w:line="360" w:lineRule="exact"/>
              <w:jc w:val="center"/>
              <w:outlineLvl w:val="0"/>
              <w:rPr>
                <w:sz w:val="24"/>
              </w:rPr>
            </w:pPr>
            <w:r>
              <w:rPr>
                <w:sz w:val="24"/>
              </w:rPr>
              <w:t>50</w:t>
            </w:r>
          </w:p>
        </w:tc>
        <w:tc>
          <w:tcPr>
            <w:tcW w:w="567" w:type="dxa"/>
            <w:tcBorders>
              <w:top w:val="single" w:sz="4" w:space="0" w:color="auto"/>
              <w:left w:val="single" w:sz="4" w:space="0" w:color="auto"/>
              <w:bottom w:val="single" w:sz="4" w:space="0" w:color="auto"/>
              <w:right w:val="single" w:sz="4" w:space="0" w:color="auto"/>
            </w:tcBorders>
          </w:tcPr>
          <w:p w:rsidR="00477032" w:rsidRDefault="00477032" w:rsidP="005D75C5">
            <w:pPr>
              <w:spacing w:line="360" w:lineRule="exact"/>
              <w:jc w:val="center"/>
              <w:outlineLvl w:val="0"/>
              <w:rPr>
                <w:sz w:val="24"/>
              </w:rPr>
            </w:pPr>
            <w:r>
              <w:rPr>
                <w:sz w:val="24"/>
              </w:rPr>
              <w:t>78</w:t>
            </w:r>
          </w:p>
        </w:tc>
        <w:tc>
          <w:tcPr>
            <w:tcW w:w="567" w:type="dxa"/>
            <w:tcBorders>
              <w:top w:val="single" w:sz="4" w:space="0" w:color="auto"/>
              <w:left w:val="single" w:sz="4" w:space="0" w:color="auto"/>
              <w:bottom w:val="single" w:sz="4" w:space="0" w:color="auto"/>
              <w:right w:val="single" w:sz="4" w:space="0" w:color="auto"/>
            </w:tcBorders>
          </w:tcPr>
          <w:p w:rsidR="00477032" w:rsidRDefault="00477032" w:rsidP="005D75C5">
            <w:pPr>
              <w:spacing w:line="360" w:lineRule="exact"/>
              <w:jc w:val="center"/>
              <w:outlineLvl w:val="0"/>
              <w:rPr>
                <w:sz w:val="24"/>
              </w:rPr>
            </w:pPr>
            <w:r>
              <w:rPr>
                <w:sz w:val="24"/>
              </w:rPr>
              <w:t>90</w:t>
            </w:r>
          </w:p>
        </w:tc>
        <w:tc>
          <w:tcPr>
            <w:tcW w:w="567" w:type="dxa"/>
            <w:tcBorders>
              <w:top w:val="single" w:sz="4" w:space="0" w:color="auto"/>
              <w:left w:val="single" w:sz="4" w:space="0" w:color="auto"/>
              <w:bottom w:val="single" w:sz="4" w:space="0" w:color="auto"/>
              <w:right w:val="single" w:sz="4" w:space="0" w:color="auto"/>
            </w:tcBorders>
          </w:tcPr>
          <w:p w:rsidR="00477032" w:rsidRDefault="00477032" w:rsidP="005D75C5">
            <w:pPr>
              <w:spacing w:line="360" w:lineRule="exact"/>
              <w:jc w:val="center"/>
              <w:outlineLvl w:val="0"/>
              <w:rPr>
                <w:sz w:val="24"/>
              </w:rPr>
            </w:pPr>
            <w:r>
              <w:rPr>
                <w:sz w:val="24"/>
              </w:rPr>
              <w:t>34</w:t>
            </w:r>
          </w:p>
        </w:tc>
        <w:tc>
          <w:tcPr>
            <w:tcW w:w="567" w:type="dxa"/>
            <w:tcBorders>
              <w:top w:val="single" w:sz="4" w:space="0" w:color="auto"/>
              <w:left w:val="single" w:sz="4" w:space="0" w:color="auto"/>
              <w:bottom w:val="single" w:sz="4" w:space="0" w:color="auto"/>
              <w:right w:val="single" w:sz="4" w:space="0" w:color="auto"/>
            </w:tcBorders>
          </w:tcPr>
          <w:p w:rsidR="00477032" w:rsidRDefault="00477032" w:rsidP="005D75C5">
            <w:pPr>
              <w:spacing w:line="360" w:lineRule="exact"/>
              <w:jc w:val="center"/>
              <w:outlineLvl w:val="0"/>
              <w:rPr>
                <w:sz w:val="24"/>
              </w:rPr>
            </w:pPr>
            <w:r>
              <w:rPr>
                <w:rFonts w:ascii="宋体" w:hAnsi="Courier New" w:hint="eastAsia"/>
              </w:rPr>
              <w:t> </w:t>
            </w:r>
          </w:p>
        </w:tc>
        <w:tc>
          <w:tcPr>
            <w:tcW w:w="567" w:type="dxa"/>
            <w:tcBorders>
              <w:top w:val="single" w:sz="4" w:space="0" w:color="auto"/>
              <w:left w:val="single" w:sz="4" w:space="0" w:color="auto"/>
              <w:bottom w:val="single" w:sz="4" w:space="0" w:color="auto"/>
              <w:right w:val="single" w:sz="4" w:space="0" w:color="auto"/>
            </w:tcBorders>
          </w:tcPr>
          <w:p w:rsidR="00477032" w:rsidRDefault="00477032" w:rsidP="005D75C5">
            <w:pPr>
              <w:spacing w:line="360" w:lineRule="exact"/>
              <w:jc w:val="center"/>
              <w:outlineLvl w:val="0"/>
              <w:rPr>
                <w:sz w:val="24"/>
              </w:rPr>
            </w:pPr>
            <w:r>
              <w:rPr>
                <w:sz w:val="24"/>
              </w:rPr>
              <w:t>40</w:t>
            </w:r>
          </w:p>
        </w:tc>
      </w:tr>
      <w:tr w:rsidR="00477032">
        <w:trPr>
          <w:jc w:val="center"/>
        </w:trPr>
        <w:tc>
          <w:tcPr>
            <w:tcW w:w="728" w:type="dxa"/>
            <w:tcBorders>
              <w:top w:val="nil"/>
              <w:left w:val="nil"/>
              <w:bottom w:val="nil"/>
              <w:right w:val="nil"/>
            </w:tcBorders>
          </w:tcPr>
          <w:p w:rsidR="00477032" w:rsidRDefault="00477032" w:rsidP="005D75C5">
            <w:pPr>
              <w:spacing w:line="360" w:lineRule="exact"/>
              <w:outlineLvl w:val="0"/>
              <w:rPr>
                <w:sz w:val="24"/>
              </w:rPr>
            </w:pPr>
            <w:r>
              <w:rPr>
                <w:sz w:val="24"/>
              </w:rPr>
              <w:t>next</w:t>
            </w:r>
          </w:p>
        </w:tc>
        <w:tc>
          <w:tcPr>
            <w:tcW w:w="567" w:type="dxa"/>
            <w:tcBorders>
              <w:top w:val="single" w:sz="4" w:space="0" w:color="auto"/>
              <w:left w:val="single" w:sz="4" w:space="0" w:color="auto"/>
              <w:bottom w:val="single" w:sz="4" w:space="0" w:color="auto"/>
              <w:right w:val="single" w:sz="4" w:space="0" w:color="auto"/>
            </w:tcBorders>
          </w:tcPr>
          <w:p w:rsidR="00477032" w:rsidRDefault="00477032" w:rsidP="005D75C5">
            <w:pPr>
              <w:spacing w:line="360" w:lineRule="exact"/>
              <w:jc w:val="center"/>
              <w:outlineLvl w:val="0"/>
              <w:rPr>
                <w:sz w:val="24"/>
              </w:rPr>
            </w:pPr>
            <w:r>
              <w:rPr>
                <w:sz w:val="24"/>
              </w:rPr>
              <w:t>3</w:t>
            </w:r>
          </w:p>
        </w:tc>
        <w:tc>
          <w:tcPr>
            <w:tcW w:w="567" w:type="dxa"/>
            <w:tcBorders>
              <w:top w:val="single" w:sz="4" w:space="0" w:color="auto"/>
              <w:left w:val="single" w:sz="4" w:space="0" w:color="auto"/>
              <w:bottom w:val="single" w:sz="4" w:space="0" w:color="auto"/>
              <w:right w:val="single" w:sz="4" w:space="0" w:color="auto"/>
            </w:tcBorders>
          </w:tcPr>
          <w:p w:rsidR="00477032" w:rsidRDefault="00477032" w:rsidP="005D75C5">
            <w:pPr>
              <w:spacing w:line="360" w:lineRule="exact"/>
              <w:jc w:val="center"/>
              <w:outlineLvl w:val="0"/>
              <w:rPr>
                <w:sz w:val="24"/>
              </w:rPr>
            </w:pPr>
            <w:r>
              <w:rPr>
                <w:sz w:val="24"/>
              </w:rPr>
              <w:t>5</w:t>
            </w:r>
          </w:p>
        </w:tc>
        <w:tc>
          <w:tcPr>
            <w:tcW w:w="567" w:type="dxa"/>
            <w:tcBorders>
              <w:top w:val="single" w:sz="4" w:space="0" w:color="auto"/>
              <w:left w:val="single" w:sz="4" w:space="0" w:color="auto"/>
              <w:bottom w:val="single" w:sz="4" w:space="0" w:color="auto"/>
              <w:right w:val="single" w:sz="4" w:space="0" w:color="auto"/>
            </w:tcBorders>
          </w:tcPr>
          <w:p w:rsidR="00477032" w:rsidRDefault="00477032" w:rsidP="005D75C5">
            <w:pPr>
              <w:spacing w:line="360" w:lineRule="exact"/>
              <w:jc w:val="center"/>
              <w:outlineLvl w:val="0"/>
              <w:rPr>
                <w:sz w:val="24"/>
              </w:rPr>
            </w:pPr>
            <w:r>
              <w:rPr>
                <w:sz w:val="24"/>
              </w:rPr>
              <w:t>7</w:t>
            </w:r>
          </w:p>
        </w:tc>
        <w:tc>
          <w:tcPr>
            <w:tcW w:w="567" w:type="dxa"/>
            <w:tcBorders>
              <w:top w:val="single" w:sz="4" w:space="0" w:color="auto"/>
              <w:left w:val="single" w:sz="4" w:space="0" w:color="auto"/>
              <w:bottom w:val="single" w:sz="4" w:space="0" w:color="auto"/>
              <w:right w:val="single" w:sz="4" w:space="0" w:color="auto"/>
            </w:tcBorders>
          </w:tcPr>
          <w:p w:rsidR="00477032" w:rsidRDefault="00477032" w:rsidP="005D75C5">
            <w:pPr>
              <w:spacing w:line="360" w:lineRule="exact"/>
              <w:jc w:val="center"/>
              <w:outlineLvl w:val="0"/>
              <w:rPr>
                <w:sz w:val="24"/>
              </w:rPr>
            </w:pPr>
            <w:r>
              <w:rPr>
                <w:sz w:val="24"/>
              </w:rPr>
              <w:t>2</w:t>
            </w:r>
          </w:p>
        </w:tc>
        <w:tc>
          <w:tcPr>
            <w:tcW w:w="567" w:type="dxa"/>
            <w:tcBorders>
              <w:top w:val="single" w:sz="4" w:space="0" w:color="auto"/>
              <w:left w:val="single" w:sz="4" w:space="0" w:color="auto"/>
              <w:bottom w:val="single" w:sz="4" w:space="0" w:color="auto"/>
              <w:right w:val="single" w:sz="4" w:space="0" w:color="auto"/>
            </w:tcBorders>
          </w:tcPr>
          <w:p w:rsidR="00477032" w:rsidRDefault="00477032" w:rsidP="005D75C5">
            <w:pPr>
              <w:spacing w:line="360" w:lineRule="exact"/>
              <w:jc w:val="center"/>
              <w:outlineLvl w:val="0"/>
              <w:rPr>
                <w:sz w:val="24"/>
              </w:rPr>
            </w:pPr>
            <w:r>
              <w:rPr>
                <w:sz w:val="24"/>
              </w:rPr>
              <w:t>0</w:t>
            </w:r>
          </w:p>
        </w:tc>
        <w:tc>
          <w:tcPr>
            <w:tcW w:w="567" w:type="dxa"/>
            <w:tcBorders>
              <w:top w:val="single" w:sz="4" w:space="0" w:color="auto"/>
              <w:left w:val="single" w:sz="4" w:space="0" w:color="auto"/>
              <w:bottom w:val="single" w:sz="4" w:space="0" w:color="auto"/>
              <w:right w:val="single" w:sz="4" w:space="0" w:color="auto"/>
            </w:tcBorders>
          </w:tcPr>
          <w:p w:rsidR="00477032" w:rsidRDefault="00477032" w:rsidP="005D75C5">
            <w:pPr>
              <w:spacing w:line="360" w:lineRule="exact"/>
              <w:jc w:val="center"/>
              <w:outlineLvl w:val="0"/>
              <w:rPr>
                <w:sz w:val="24"/>
              </w:rPr>
            </w:pPr>
            <w:r>
              <w:rPr>
                <w:sz w:val="24"/>
              </w:rPr>
              <w:t>4</w:t>
            </w:r>
          </w:p>
        </w:tc>
        <w:tc>
          <w:tcPr>
            <w:tcW w:w="567" w:type="dxa"/>
            <w:tcBorders>
              <w:top w:val="single" w:sz="4" w:space="0" w:color="auto"/>
              <w:left w:val="single" w:sz="4" w:space="0" w:color="auto"/>
              <w:bottom w:val="single" w:sz="4" w:space="0" w:color="auto"/>
              <w:right w:val="single" w:sz="4" w:space="0" w:color="auto"/>
            </w:tcBorders>
          </w:tcPr>
          <w:p w:rsidR="00477032" w:rsidRDefault="00477032" w:rsidP="005D75C5">
            <w:pPr>
              <w:spacing w:line="360" w:lineRule="exact"/>
              <w:jc w:val="center"/>
              <w:outlineLvl w:val="0"/>
              <w:rPr>
                <w:sz w:val="24"/>
              </w:rPr>
            </w:pPr>
            <w:r>
              <w:rPr>
                <w:rFonts w:ascii="宋体" w:hAnsi="Courier New" w:hint="eastAsia"/>
              </w:rPr>
              <w:t> </w:t>
            </w:r>
          </w:p>
        </w:tc>
        <w:tc>
          <w:tcPr>
            <w:tcW w:w="567" w:type="dxa"/>
            <w:tcBorders>
              <w:top w:val="single" w:sz="4" w:space="0" w:color="auto"/>
              <w:left w:val="single" w:sz="4" w:space="0" w:color="auto"/>
              <w:bottom w:val="single" w:sz="4" w:space="0" w:color="auto"/>
              <w:right w:val="single" w:sz="4" w:space="0" w:color="auto"/>
            </w:tcBorders>
          </w:tcPr>
          <w:p w:rsidR="00477032" w:rsidRDefault="00477032" w:rsidP="005D75C5">
            <w:pPr>
              <w:spacing w:line="360" w:lineRule="exact"/>
              <w:jc w:val="center"/>
              <w:outlineLvl w:val="0"/>
              <w:rPr>
                <w:sz w:val="24"/>
              </w:rPr>
            </w:pPr>
            <w:r>
              <w:rPr>
                <w:sz w:val="24"/>
              </w:rPr>
              <w:t>1</w:t>
            </w:r>
          </w:p>
        </w:tc>
      </w:tr>
    </w:tbl>
    <w:p w:rsidR="00477032" w:rsidRDefault="00477032" w:rsidP="005D75C5">
      <w:pPr>
        <w:snapToGrid w:val="0"/>
        <w:spacing w:line="360" w:lineRule="exact"/>
        <w:outlineLvl w:val="0"/>
        <w:rPr>
          <w:sz w:val="24"/>
        </w:rPr>
      </w:pPr>
      <w:r>
        <w:rPr>
          <w:sz w:val="24"/>
        </w:rPr>
        <w:t>2.</w:t>
      </w:r>
      <w:r>
        <w:rPr>
          <w:sz w:val="14"/>
        </w:rPr>
        <w:t xml:space="preserve">        </w:t>
      </w:r>
      <w:r w:rsidR="00D23317">
        <w:rPr>
          <w:rFonts w:ascii="宋体" w:hAnsi="Courier New"/>
          <w:noProof/>
        </w:rPr>
        <mc:AlternateContent>
          <mc:Choice Requires="wpg">
            <w:drawing>
              <wp:anchor distT="0" distB="0" distL="114300" distR="114300" simplePos="0" relativeHeight="251619328" behindDoc="0" locked="0" layoutInCell="1" allowOverlap="1">
                <wp:simplePos x="0" y="0"/>
                <wp:positionH relativeFrom="column">
                  <wp:align>left</wp:align>
                </wp:positionH>
                <wp:positionV relativeFrom="paragraph">
                  <wp:posOffset>179070</wp:posOffset>
                </wp:positionV>
                <wp:extent cx="1485900" cy="1188720"/>
                <wp:effectExtent l="0" t="0" r="0" b="3810"/>
                <wp:wrapSquare wrapText="bothSides"/>
                <wp:docPr id="105" name="Group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85900" cy="1188720"/>
                          <a:chOff x="0" y="0"/>
                          <a:chExt cx="1768" cy="1872"/>
                        </a:xfrm>
                      </wpg:grpSpPr>
                      <pic:pic xmlns:pic="http://schemas.openxmlformats.org/drawingml/2006/picture">
                        <pic:nvPicPr>
                          <pic:cNvPr id="106" name="Picture 11" descr="2142-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768" cy="118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07" name="Text Box 12"/>
                        <wps:cNvSpPr txBox="1">
                          <a:spLocks noChangeArrowheads="1"/>
                        </wps:cNvSpPr>
                        <wps:spPr bwMode="auto">
                          <a:xfrm>
                            <a:off x="360" y="1248"/>
                            <a:ext cx="1080" cy="62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CellSpacing w:w="0" w:type="dxa"/>
                                <w:tblLayout w:type="fixed"/>
                                <w:tblCellMar>
                                  <w:left w:w="0" w:type="dxa"/>
                                  <w:right w:w="0" w:type="dxa"/>
                                </w:tblCellMar>
                                <w:tblLook w:val="0000" w:firstRow="0" w:lastRow="0" w:firstColumn="0" w:lastColumn="0" w:noHBand="0" w:noVBand="0"/>
                              </w:tblPr>
                              <w:tblGrid>
                                <w:gridCol w:w="1157"/>
                              </w:tblGrid>
                              <w:tr w:rsidR="00477032">
                                <w:trPr>
                                  <w:tblCellSpacing w:w="0" w:type="dxa"/>
                                </w:trPr>
                                <w:tc>
                                  <w:tcPr>
                                    <w:tcW w:w="1157" w:type="dxa"/>
                                    <w:vAlign w:val="center"/>
                                  </w:tcPr>
                                  <w:p w:rsidR="00477032" w:rsidRDefault="00477032">
                                    <w:r>
                                      <w:rPr>
                                        <w:rFonts w:hint="eastAsia"/>
                                      </w:rPr>
                                      <w:t>图</w:t>
                                    </w:r>
                                    <w:r>
                                      <w:t>10</w:t>
                                    </w:r>
                                  </w:p>
                                </w:tc>
                              </w:tr>
                            </w:tbl>
                            <w:p w:rsidR="00477032" w:rsidRDefault="00477032">
                              <w:pPr>
                                <w:widowControl/>
                                <w:jc w:val="left"/>
                                <w:rPr>
                                  <w:rFonts w:ascii="宋体" w:hAnsi="宋体"/>
                                  <w:kern w:val="0"/>
                                  <w:sz w:val="24"/>
                                </w:rPr>
                              </w:pP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0" o:spid="_x0000_s1034" style="position:absolute;left:0;text-align:left;margin-left:0;margin-top:14.1pt;width:117pt;height:93.6pt;z-index:251619328;mso-position-horizontal:left" coordsize="1768,187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">
                <v:shape id="Picture 11" o:spid="_x0000_s1035" type="#_x0000_t75" alt="2142-6" style="position:absolute;width:1768;height:118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">
                  <v:imagedata r:id="rId15" o:title="2142-6"/>
                </v:shape>
                <v:shape id="Text Box 12" o:spid="_x0000_s1036" type="#_x0000_t202" style="position:absolute;left:360;top:1248;width:1080;height:6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" stroked="f">
                  <v:textbox>
                    <w:txbxContent>
                      <w:tbl>
                        <w:tblPr>
                          <w:tblW w:w="0" w:type="auto"/>
                          <w:tblCellSpacing w:w="0" w:type="dxa"/>
                          <w:tblLayout w:type="fixed"/>
                          <w:tblCellMar>
                            <w:left w:w="0" w:type="dxa"/>
                            <w:right w:w="0" w:type="dxa"/>
                          </w:tblCellMar>
                          <w:tblLook w:val="0000" w:firstRow="0" w:lastRow="0" w:firstColumn="0" w:lastColumn="0" w:noHBand="0" w:noVBand="0"/>
                        </w:tblPr>
                        <w:tblGrid>
                          <w:gridCol w:w="1157"/>
                        </w:tblGrid>
                        <w:tr w:rsidR="00477032">
                          <w:trPr>
                            <w:tblCellSpacing w:w="0" w:type="dxa"/>
                          </w:trPr>
                          <w:tc>
                            <w:tcPr>
                              <w:tcW w:w="1157" w:type="dxa"/>
                              <w:vAlign w:val="center"/>
                            </w:tcPr>
                            <w:p w:rsidR="00477032" w:rsidRDefault="00477032">
                              <w:r>
                                <w:rPr>
                                  <w:rFonts w:hint="eastAsia"/>
                                </w:rPr>
                                <w:t>图</w:t>
                              </w:r>
                              <w:r>
                                <w:t>10</w:t>
                              </w:r>
                            </w:p>
                          </w:tc>
                        </w:tr>
                      </w:tbl>
                      <w:p w:rsidR="00477032" w:rsidRDefault="00477032">
                        <w:pPr>
                          <w:widowControl/>
                          <w:jc w:val="left"/>
                          <w:rPr>
                            <w:rFonts w:ascii="宋体" w:hAnsi="宋体"/>
                            <w:kern w:val="0"/>
                            <w:sz w:val="24"/>
                          </w:rPr>
                        </w:pPr>
                      </w:p>
                    </w:txbxContent>
                  </v:textbox>
                </v:shape>
                <w10:wrap type="square"/>
              </v:group>
            </w:pict>
          </mc:Fallback>
        </mc:AlternateContent>
      </w:r>
      <w:r>
        <w:rPr>
          <w:rFonts w:hint="eastAsia"/>
          <w:sz w:val="24"/>
        </w:rPr>
        <w:t>请画出图</w:t>
      </w:r>
      <w:r>
        <w:rPr>
          <w:sz w:val="24"/>
        </w:rPr>
        <w:t>10</w:t>
      </w:r>
      <w:r>
        <w:rPr>
          <w:rFonts w:hint="eastAsia"/>
          <w:sz w:val="24"/>
        </w:rPr>
        <w:t>的邻接矩阵和邻接表。</w:t>
      </w:r>
    </w:p>
    <w:p w:rsidR="00477032" w:rsidRDefault="00477032" w:rsidP="005D75C5">
      <w:pPr>
        <w:snapToGrid w:val="0"/>
        <w:spacing w:line="360" w:lineRule="exact"/>
        <w:rPr>
          <w:sz w:val="24"/>
        </w:rPr>
      </w:pPr>
      <w:r>
        <w:rPr>
          <w:sz w:val="24"/>
        </w:rPr>
        <w:t>3.</w:t>
      </w:r>
      <w:r>
        <w:rPr>
          <w:sz w:val="14"/>
        </w:rPr>
        <w:t xml:space="preserve">        </w:t>
      </w:r>
      <w:r>
        <w:rPr>
          <w:rFonts w:hint="eastAsia"/>
          <w:sz w:val="24"/>
        </w:rPr>
        <w:t>已知一个图的顶点集</w:t>
      </w:r>
      <w:r>
        <w:rPr>
          <w:sz w:val="24"/>
        </w:rPr>
        <w:t>V</w:t>
      </w:r>
      <w:r>
        <w:rPr>
          <w:rFonts w:hint="eastAsia"/>
          <w:sz w:val="24"/>
        </w:rPr>
        <w:t>和边集</w:t>
      </w:r>
      <w:r>
        <w:rPr>
          <w:sz w:val="24"/>
        </w:rPr>
        <w:t>E</w:t>
      </w:r>
      <w:r>
        <w:rPr>
          <w:rFonts w:hint="eastAsia"/>
          <w:sz w:val="24"/>
        </w:rPr>
        <w:t>分别为：</w:t>
      </w:r>
    </w:p>
    <w:p w:rsidR="00477032" w:rsidRDefault="00477032" w:rsidP="005D75C5">
      <w:pPr>
        <w:snapToGrid w:val="0"/>
        <w:spacing w:line="360" w:lineRule="exact"/>
        <w:rPr>
          <w:sz w:val="24"/>
        </w:rPr>
      </w:pPr>
      <w:r>
        <w:rPr>
          <w:sz w:val="24"/>
        </w:rPr>
        <w:t xml:space="preserve">        V={1,2,3,4,5,6,7};        E={(1,2)3,(1,3)5,(1,4)8,(2,5)10,(2,3)6,(3,4)15,</w:t>
      </w:r>
    </w:p>
    <w:p w:rsidR="00477032" w:rsidRDefault="00477032" w:rsidP="005D75C5">
      <w:pPr>
        <w:snapToGrid w:val="0"/>
        <w:spacing w:line="360" w:lineRule="exact"/>
        <w:rPr>
          <w:sz w:val="24"/>
        </w:rPr>
      </w:pPr>
      <w:r>
        <w:rPr>
          <w:sz w:val="24"/>
        </w:rPr>
        <w:t>(3,5)12,(3,6)9,(4,6)4,(4,7)20,(5,6)18,(6,7)25};</w:t>
      </w:r>
    </w:p>
    <w:p w:rsidR="00477032" w:rsidRDefault="00477032" w:rsidP="005D75C5">
      <w:pPr>
        <w:snapToGrid w:val="0"/>
        <w:spacing w:line="360" w:lineRule="exact"/>
        <w:rPr>
          <w:sz w:val="24"/>
        </w:rPr>
      </w:pPr>
      <w:r>
        <w:rPr>
          <w:sz w:val="24"/>
        </w:rPr>
        <w:t xml:space="preserve">      </w:t>
      </w:r>
      <w:r>
        <w:rPr>
          <w:rFonts w:hint="eastAsia"/>
          <w:sz w:val="24"/>
        </w:rPr>
        <w:t>用克鲁斯卡尔算法得到最小生成树，试写出在最小生成树中依次得到的各条边。</w:t>
      </w:r>
    </w:p>
    <w:p w:rsidR="00477032" w:rsidRDefault="00477032" w:rsidP="005D75C5">
      <w:pPr>
        <w:snapToGrid w:val="0"/>
        <w:spacing w:line="360" w:lineRule="exact"/>
        <w:rPr>
          <w:kern w:val="16"/>
          <w:sz w:val="24"/>
        </w:rPr>
      </w:pPr>
      <w:r>
        <w:rPr>
          <w:kern w:val="16"/>
          <w:sz w:val="24"/>
        </w:rPr>
        <w:lastRenderedPageBreak/>
        <w:t>4.</w:t>
      </w:r>
      <w:r>
        <w:rPr>
          <w:kern w:val="16"/>
          <w:sz w:val="14"/>
        </w:rPr>
        <w:t xml:space="preserve">        </w:t>
      </w:r>
      <w:r>
        <w:rPr>
          <w:rFonts w:hint="eastAsia"/>
          <w:kern w:val="16"/>
          <w:sz w:val="24"/>
        </w:rPr>
        <w:t>画出向小根堆中加入数据</w:t>
      </w:r>
      <w:r>
        <w:rPr>
          <w:kern w:val="16"/>
          <w:sz w:val="24"/>
        </w:rPr>
        <w:t>4, 2, 5, 8, 3</w:t>
      </w:r>
      <w:r>
        <w:rPr>
          <w:rFonts w:hint="eastAsia"/>
          <w:kern w:val="16"/>
          <w:sz w:val="24"/>
        </w:rPr>
        <w:t>时，每加入一个数据后堆的变化。</w:t>
      </w:r>
    </w:p>
    <w:p w:rsidR="00477032" w:rsidRDefault="00477032" w:rsidP="005D75C5">
      <w:pPr>
        <w:snapToGrid w:val="0"/>
        <w:spacing w:line="360" w:lineRule="exact"/>
        <w:rPr>
          <w:kern w:val="16"/>
          <w:sz w:val="24"/>
        </w:rPr>
      </w:pPr>
      <w:r>
        <w:rPr>
          <w:kern w:val="16"/>
          <w:sz w:val="24"/>
        </w:rPr>
        <w:t> </w:t>
      </w:r>
    </w:p>
    <w:p w:rsidR="00477032" w:rsidRDefault="00477032" w:rsidP="005D75C5">
      <w:pPr>
        <w:snapToGrid w:val="0"/>
        <w:spacing w:line="360" w:lineRule="exact"/>
        <w:rPr>
          <w:b/>
          <w:sz w:val="24"/>
        </w:rPr>
      </w:pPr>
      <w:r>
        <w:rPr>
          <w:rFonts w:hint="eastAsia"/>
          <w:b/>
          <w:sz w:val="24"/>
        </w:rPr>
        <w:t>四</w:t>
      </w:r>
      <w:r w:rsidR="008409E4">
        <w:rPr>
          <w:rFonts w:hint="eastAsia"/>
          <w:b/>
          <w:sz w:val="24"/>
        </w:rPr>
        <w:t>、</w:t>
      </w:r>
      <w:r>
        <w:rPr>
          <w:rFonts w:hint="eastAsia"/>
          <w:b/>
          <w:sz w:val="24"/>
        </w:rPr>
        <w:t>阅读算法（每题</w:t>
      </w:r>
      <w:r>
        <w:rPr>
          <w:b/>
          <w:sz w:val="24"/>
        </w:rPr>
        <w:t>7</w:t>
      </w:r>
      <w:r>
        <w:rPr>
          <w:rFonts w:hint="eastAsia"/>
          <w:b/>
          <w:sz w:val="24"/>
        </w:rPr>
        <w:t>分，共</w:t>
      </w:r>
      <w:r>
        <w:rPr>
          <w:b/>
          <w:sz w:val="24"/>
        </w:rPr>
        <w:t>14</w:t>
      </w:r>
      <w:r>
        <w:rPr>
          <w:rFonts w:hint="eastAsia"/>
          <w:b/>
          <w:sz w:val="24"/>
        </w:rPr>
        <w:t>分）</w:t>
      </w:r>
    </w:p>
    <w:p w:rsidR="00477032" w:rsidRDefault="00477032" w:rsidP="005D75C5">
      <w:pPr>
        <w:snapToGrid w:val="0"/>
        <w:spacing w:line="360" w:lineRule="exact"/>
        <w:ind w:left="420"/>
        <w:rPr>
          <w:sz w:val="24"/>
        </w:rPr>
      </w:pPr>
      <w:r>
        <w:rPr>
          <w:sz w:val="24"/>
        </w:rPr>
        <w:t>1.</w:t>
      </w:r>
      <w:r>
        <w:rPr>
          <w:sz w:val="14"/>
        </w:rPr>
        <w:t xml:space="preserve">     </w:t>
      </w:r>
      <w:r>
        <w:rPr>
          <w:sz w:val="24"/>
        </w:rPr>
        <w:t>LinkList mynote(LinkList L)</w:t>
      </w:r>
    </w:p>
    <w:p w:rsidR="00477032" w:rsidRDefault="00477032" w:rsidP="005D75C5">
      <w:pPr>
        <w:snapToGrid w:val="0"/>
        <w:spacing w:line="360" w:lineRule="exact"/>
        <w:ind w:left="420"/>
        <w:rPr>
          <w:sz w:val="24"/>
        </w:rPr>
      </w:pPr>
      <w:r>
        <w:rPr>
          <w:sz w:val="24"/>
        </w:rPr>
        <w:t xml:space="preserve">       {//L</w:t>
      </w:r>
      <w:r>
        <w:rPr>
          <w:rFonts w:hint="eastAsia"/>
          <w:sz w:val="24"/>
        </w:rPr>
        <w:t>是不带头结点的单链表的头指针</w:t>
      </w:r>
    </w:p>
    <w:p w:rsidR="00477032" w:rsidRDefault="00477032" w:rsidP="005D75C5">
      <w:pPr>
        <w:snapToGrid w:val="0"/>
        <w:spacing w:line="360" w:lineRule="exact"/>
        <w:ind w:left="420"/>
        <w:rPr>
          <w:sz w:val="24"/>
        </w:rPr>
      </w:pPr>
      <w:r>
        <w:rPr>
          <w:sz w:val="24"/>
        </w:rPr>
        <w:t xml:space="preserve">             if(L&amp;&amp;L-&gt;next){</w:t>
      </w:r>
    </w:p>
    <w:p w:rsidR="00477032" w:rsidRDefault="00477032" w:rsidP="005D75C5">
      <w:pPr>
        <w:snapToGrid w:val="0"/>
        <w:spacing w:line="360" w:lineRule="exact"/>
        <w:ind w:left="420"/>
        <w:rPr>
          <w:sz w:val="24"/>
        </w:rPr>
      </w:pPr>
      <w:r>
        <w:rPr>
          <w:sz w:val="24"/>
        </w:rPr>
        <w:t xml:space="preserve">                  q=L</w:t>
      </w:r>
      <w:r>
        <w:rPr>
          <w:rFonts w:hint="eastAsia"/>
          <w:sz w:val="24"/>
        </w:rPr>
        <w:t>；</w:t>
      </w:r>
      <w:r>
        <w:rPr>
          <w:sz w:val="24"/>
        </w:rPr>
        <w:t>L=L</w:t>
      </w:r>
      <w:r>
        <w:rPr>
          <w:rFonts w:hint="eastAsia"/>
          <w:sz w:val="24"/>
        </w:rPr>
        <w:t>－</w:t>
      </w:r>
      <w:r>
        <w:rPr>
          <w:sz w:val="24"/>
        </w:rPr>
        <w:t>&gt;next</w:t>
      </w:r>
      <w:r>
        <w:rPr>
          <w:rFonts w:hint="eastAsia"/>
          <w:sz w:val="24"/>
        </w:rPr>
        <w:t>；</w:t>
      </w:r>
      <w:r>
        <w:rPr>
          <w:sz w:val="24"/>
        </w:rPr>
        <w:t>p=L</w:t>
      </w:r>
      <w:r>
        <w:rPr>
          <w:rFonts w:hint="eastAsia"/>
          <w:sz w:val="24"/>
        </w:rPr>
        <w:t>；</w:t>
      </w:r>
    </w:p>
    <w:p w:rsidR="00477032" w:rsidRDefault="00477032" w:rsidP="005D75C5">
      <w:pPr>
        <w:snapToGrid w:val="0"/>
        <w:spacing w:line="360" w:lineRule="exact"/>
        <w:ind w:left="420"/>
        <w:rPr>
          <w:sz w:val="24"/>
        </w:rPr>
      </w:pPr>
      <w:r>
        <w:rPr>
          <w:sz w:val="24"/>
        </w:rPr>
        <w:t xml:space="preserve">        S1</w:t>
      </w:r>
      <w:r>
        <w:rPr>
          <w:rFonts w:hint="eastAsia"/>
          <w:sz w:val="24"/>
        </w:rPr>
        <w:t>：</w:t>
      </w:r>
      <w:r>
        <w:rPr>
          <w:sz w:val="24"/>
        </w:rPr>
        <w:t xml:space="preserve">       while(p</w:t>
      </w:r>
      <w:r>
        <w:rPr>
          <w:rFonts w:hint="eastAsia"/>
          <w:sz w:val="24"/>
        </w:rPr>
        <w:t>－</w:t>
      </w:r>
      <w:r>
        <w:rPr>
          <w:sz w:val="24"/>
        </w:rPr>
        <w:t>&gt;next) p=p</w:t>
      </w:r>
      <w:r>
        <w:rPr>
          <w:rFonts w:hint="eastAsia"/>
          <w:sz w:val="24"/>
        </w:rPr>
        <w:t>－</w:t>
      </w:r>
      <w:r>
        <w:rPr>
          <w:sz w:val="24"/>
        </w:rPr>
        <w:t>&gt;next</w:t>
      </w:r>
      <w:r>
        <w:rPr>
          <w:rFonts w:hint="eastAsia"/>
          <w:sz w:val="24"/>
        </w:rPr>
        <w:t>；</w:t>
      </w:r>
    </w:p>
    <w:p w:rsidR="00477032" w:rsidRDefault="00477032" w:rsidP="005D75C5">
      <w:pPr>
        <w:snapToGrid w:val="0"/>
        <w:spacing w:line="360" w:lineRule="exact"/>
        <w:ind w:left="420"/>
        <w:rPr>
          <w:sz w:val="24"/>
        </w:rPr>
      </w:pPr>
      <w:r>
        <w:rPr>
          <w:sz w:val="24"/>
        </w:rPr>
        <w:t xml:space="preserve">        S2</w:t>
      </w:r>
      <w:r>
        <w:rPr>
          <w:rFonts w:hint="eastAsia"/>
          <w:sz w:val="24"/>
        </w:rPr>
        <w:t>：</w:t>
      </w:r>
      <w:r>
        <w:rPr>
          <w:sz w:val="24"/>
        </w:rPr>
        <w:t xml:space="preserve">       p</w:t>
      </w:r>
      <w:r>
        <w:rPr>
          <w:rFonts w:hint="eastAsia"/>
          <w:sz w:val="24"/>
        </w:rPr>
        <w:t>－</w:t>
      </w:r>
      <w:r>
        <w:rPr>
          <w:sz w:val="24"/>
        </w:rPr>
        <w:t>&gt;next=q</w:t>
      </w:r>
      <w:r>
        <w:rPr>
          <w:rFonts w:hint="eastAsia"/>
          <w:sz w:val="24"/>
        </w:rPr>
        <w:t>；</w:t>
      </w:r>
      <w:r>
        <w:rPr>
          <w:sz w:val="24"/>
        </w:rPr>
        <w:t>q</w:t>
      </w:r>
      <w:r>
        <w:rPr>
          <w:rFonts w:hint="eastAsia"/>
          <w:sz w:val="24"/>
        </w:rPr>
        <w:t>－</w:t>
      </w:r>
      <w:r>
        <w:rPr>
          <w:sz w:val="24"/>
        </w:rPr>
        <w:t>&gt;next=NULL</w:t>
      </w:r>
      <w:r>
        <w:rPr>
          <w:rFonts w:hint="eastAsia"/>
          <w:sz w:val="24"/>
        </w:rPr>
        <w:t>；</w:t>
      </w:r>
    </w:p>
    <w:p w:rsidR="00477032" w:rsidRDefault="00477032" w:rsidP="005D75C5">
      <w:pPr>
        <w:snapToGrid w:val="0"/>
        <w:spacing w:line="360" w:lineRule="exact"/>
        <w:ind w:left="420"/>
        <w:rPr>
          <w:sz w:val="24"/>
        </w:rPr>
      </w:pPr>
      <w:r>
        <w:rPr>
          <w:sz w:val="24"/>
        </w:rPr>
        <w:t xml:space="preserve">              }</w:t>
      </w:r>
      <w:r w:rsidR="00D23317">
        <w:rPr>
          <w:noProof/>
          <w:sz w:val="24"/>
          <w:vertAlign w:val="subscript"/>
        </w:rPr>
        <w:drawing>
          <wp:inline distT="0" distB="0" distL="0" distR="0">
            <wp:extent cx="114300" cy="20002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14300" cy="200025"/>
                    </a:xfrm>
                    <a:prstGeom prst="rect">
                      <a:avLst/>
                    </a:prstGeom>
                    <a:noFill/>
                    <a:ln>
                      <a:noFill/>
                    </a:ln>
                  </pic:spPr>
                </pic:pic>
              </a:graphicData>
            </a:graphic>
          </wp:inline>
        </w:drawing>
      </w:r>
    </w:p>
    <w:p w:rsidR="00477032" w:rsidRDefault="00477032" w:rsidP="005D75C5">
      <w:pPr>
        <w:snapToGrid w:val="0"/>
        <w:spacing w:line="360" w:lineRule="exact"/>
        <w:ind w:left="420"/>
        <w:rPr>
          <w:sz w:val="24"/>
        </w:rPr>
      </w:pPr>
      <w:r>
        <w:rPr>
          <w:sz w:val="24"/>
        </w:rPr>
        <w:t xml:space="preserve">              return  L</w:t>
      </w:r>
      <w:r>
        <w:rPr>
          <w:rFonts w:hint="eastAsia"/>
          <w:sz w:val="24"/>
        </w:rPr>
        <w:t>；</w:t>
      </w:r>
    </w:p>
    <w:p w:rsidR="00477032" w:rsidRDefault="00477032" w:rsidP="005D75C5">
      <w:pPr>
        <w:snapToGrid w:val="0"/>
        <w:spacing w:line="360" w:lineRule="exact"/>
        <w:ind w:left="420"/>
        <w:rPr>
          <w:sz w:val="24"/>
        </w:rPr>
      </w:pPr>
      <w:r>
        <w:rPr>
          <w:sz w:val="24"/>
        </w:rPr>
        <w:t xml:space="preserve">            }</w:t>
      </w:r>
    </w:p>
    <w:p w:rsidR="00477032" w:rsidRDefault="00477032" w:rsidP="005D75C5">
      <w:pPr>
        <w:snapToGrid w:val="0"/>
        <w:spacing w:line="360" w:lineRule="exact"/>
        <w:ind w:left="420"/>
        <w:rPr>
          <w:sz w:val="24"/>
        </w:rPr>
      </w:pPr>
      <w:r>
        <w:rPr>
          <w:sz w:val="24"/>
        </w:rPr>
        <w:t xml:space="preserve">    </w:t>
      </w:r>
      <w:r>
        <w:rPr>
          <w:rFonts w:hint="eastAsia"/>
          <w:sz w:val="24"/>
        </w:rPr>
        <w:t>请回答下列问题：</w:t>
      </w:r>
    </w:p>
    <w:p w:rsidR="00477032" w:rsidRDefault="00477032" w:rsidP="005D75C5">
      <w:pPr>
        <w:snapToGrid w:val="0"/>
        <w:spacing w:line="360" w:lineRule="exact"/>
        <w:ind w:left="420"/>
        <w:rPr>
          <w:sz w:val="24"/>
        </w:rPr>
      </w:pPr>
      <w:r>
        <w:rPr>
          <w:sz w:val="24"/>
        </w:rPr>
        <w:t xml:space="preserve">   </w:t>
      </w:r>
      <w:r>
        <w:rPr>
          <w:rFonts w:hint="eastAsia"/>
          <w:sz w:val="24"/>
        </w:rPr>
        <w:t>（</w:t>
      </w:r>
      <w:r>
        <w:rPr>
          <w:sz w:val="24"/>
        </w:rPr>
        <w:t>1</w:t>
      </w:r>
      <w:r>
        <w:rPr>
          <w:rFonts w:hint="eastAsia"/>
          <w:sz w:val="24"/>
        </w:rPr>
        <w:t>）说明语句</w:t>
      </w:r>
      <w:r>
        <w:rPr>
          <w:sz w:val="24"/>
        </w:rPr>
        <w:t>S1</w:t>
      </w:r>
      <w:r>
        <w:rPr>
          <w:rFonts w:hint="eastAsia"/>
          <w:sz w:val="24"/>
        </w:rPr>
        <w:t>的功能；</w:t>
      </w:r>
    </w:p>
    <w:p w:rsidR="00477032" w:rsidRDefault="00477032" w:rsidP="005D75C5">
      <w:pPr>
        <w:snapToGrid w:val="0"/>
        <w:spacing w:line="360" w:lineRule="exact"/>
        <w:ind w:left="420"/>
        <w:rPr>
          <w:sz w:val="24"/>
        </w:rPr>
      </w:pPr>
      <w:r>
        <w:rPr>
          <w:sz w:val="24"/>
        </w:rPr>
        <w:t xml:space="preserve">   </w:t>
      </w:r>
      <w:r>
        <w:rPr>
          <w:rFonts w:hint="eastAsia"/>
          <w:sz w:val="24"/>
        </w:rPr>
        <w:t>（</w:t>
      </w:r>
      <w:r>
        <w:rPr>
          <w:sz w:val="24"/>
        </w:rPr>
        <w:t>2</w:t>
      </w:r>
      <w:r>
        <w:rPr>
          <w:rFonts w:hint="eastAsia"/>
          <w:sz w:val="24"/>
        </w:rPr>
        <w:t>）说明语句组</w:t>
      </w:r>
      <w:r>
        <w:rPr>
          <w:sz w:val="24"/>
        </w:rPr>
        <w:t>S2</w:t>
      </w:r>
      <w:r>
        <w:rPr>
          <w:rFonts w:hint="eastAsia"/>
          <w:sz w:val="24"/>
        </w:rPr>
        <w:t>的功能；</w:t>
      </w:r>
      <w:r w:rsidR="00D23317">
        <w:rPr>
          <w:noProof/>
          <w:sz w:val="24"/>
          <w:vertAlign w:val="subscript"/>
        </w:rPr>
        <w:drawing>
          <wp:inline distT="0" distB="0" distL="0" distR="0">
            <wp:extent cx="114300" cy="200025"/>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14300" cy="200025"/>
                    </a:xfrm>
                    <a:prstGeom prst="rect">
                      <a:avLst/>
                    </a:prstGeom>
                    <a:noFill/>
                    <a:ln>
                      <a:noFill/>
                    </a:ln>
                  </pic:spPr>
                </pic:pic>
              </a:graphicData>
            </a:graphic>
          </wp:inline>
        </w:drawing>
      </w:r>
    </w:p>
    <w:p w:rsidR="00477032" w:rsidRDefault="00477032" w:rsidP="005D75C5">
      <w:pPr>
        <w:snapToGrid w:val="0"/>
        <w:spacing w:line="360" w:lineRule="exact"/>
        <w:rPr>
          <w:sz w:val="24"/>
        </w:rPr>
      </w:pPr>
      <w:r>
        <w:rPr>
          <w:sz w:val="24"/>
        </w:rPr>
        <w:t xml:space="preserve">       </w:t>
      </w:r>
      <w:r>
        <w:rPr>
          <w:rFonts w:hint="eastAsia"/>
          <w:sz w:val="24"/>
        </w:rPr>
        <w:t>（</w:t>
      </w:r>
      <w:r>
        <w:rPr>
          <w:sz w:val="24"/>
        </w:rPr>
        <w:t>3</w:t>
      </w:r>
      <w:r>
        <w:rPr>
          <w:rFonts w:hint="eastAsia"/>
          <w:sz w:val="24"/>
        </w:rPr>
        <w:t>）设链表表示的线性表为（</w:t>
      </w:r>
      <w:r>
        <w:rPr>
          <w:sz w:val="24"/>
        </w:rPr>
        <w:t>a</w:t>
      </w:r>
      <w:r>
        <w:rPr>
          <w:sz w:val="24"/>
          <w:vertAlign w:val="subscript"/>
        </w:rPr>
        <w:t>1</w:t>
      </w:r>
      <w:r>
        <w:rPr>
          <w:sz w:val="24"/>
        </w:rPr>
        <w:t>,a</w:t>
      </w:r>
      <w:r>
        <w:rPr>
          <w:sz w:val="24"/>
          <w:vertAlign w:val="subscript"/>
        </w:rPr>
        <w:t>2</w:t>
      </w:r>
      <w:r>
        <w:rPr>
          <w:sz w:val="24"/>
        </w:rPr>
        <w:t xml:space="preserve">, </w:t>
      </w:r>
      <w:r>
        <w:rPr>
          <w:rFonts w:hint="eastAsia"/>
          <w:sz w:val="24"/>
        </w:rPr>
        <w:t>…</w:t>
      </w:r>
      <w:r>
        <w:rPr>
          <w:sz w:val="24"/>
        </w:rPr>
        <w:t>,a</w:t>
      </w:r>
      <w:r>
        <w:rPr>
          <w:sz w:val="24"/>
          <w:vertAlign w:val="subscript"/>
        </w:rPr>
        <w:t>n</w:t>
      </w:r>
      <w:r>
        <w:rPr>
          <w:rFonts w:hint="eastAsia"/>
          <w:sz w:val="24"/>
        </w:rPr>
        <w:t>）</w:t>
      </w:r>
      <w:r>
        <w:rPr>
          <w:sz w:val="24"/>
        </w:rPr>
        <w:t>,</w:t>
      </w:r>
      <w:r>
        <w:rPr>
          <w:rFonts w:hint="eastAsia"/>
          <w:sz w:val="24"/>
        </w:rPr>
        <w:t>写出算法执行后的返回值所表示的线性表。</w:t>
      </w:r>
    </w:p>
    <w:p w:rsidR="00477032" w:rsidRDefault="00477032" w:rsidP="005D75C5">
      <w:pPr>
        <w:snapToGrid w:val="0"/>
        <w:spacing w:line="360" w:lineRule="exact"/>
        <w:ind w:left="420"/>
        <w:rPr>
          <w:sz w:val="24"/>
        </w:rPr>
      </w:pPr>
      <w:r>
        <w:rPr>
          <w:sz w:val="24"/>
        </w:rPr>
        <w:t>2.</w:t>
      </w:r>
      <w:r>
        <w:rPr>
          <w:sz w:val="14"/>
        </w:rPr>
        <w:t xml:space="preserve">     </w:t>
      </w:r>
      <w:r>
        <w:rPr>
          <w:sz w:val="24"/>
        </w:rPr>
        <w:t>void ABC(BTNode * BT)</w:t>
      </w:r>
    </w:p>
    <w:p w:rsidR="00477032" w:rsidRDefault="00477032" w:rsidP="005D75C5">
      <w:pPr>
        <w:snapToGrid w:val="0"/>
        <w:spacing w:line="360" w:lineRule="exact"/>
        <w:ind w:left="735"/>
        <w:rPr>
          <w:sz w:val="24"/>
        </w:rPr>
      </w:pPr>
      <w:r>
        <w:rPr>
          <w:sz w:val="24"/>
        </w:rPr>
        <w:t>{</w:t>
      </w:r>
    </w:p>
    <w:p w:rsidR="00477032" w:rsidRDefault="00477032" w:rsidP="005D75C5">
      <w:pPr>
        <w:snapToGrid w:val="0"/>
        <w:spacing w:line="360" w:lineRule="exact"/>
        <w:rPr>
          <w:sz w:val="24"/>
        </w:rPr>
      </w:pPr>
      <w:r>
        <w:rPr>
          <w:sz w:val="24"/>
        </w:rPr>
        <w:t xml:space="preserve">        if  BT {</w:t>
      </w:r>
    </w:p>
    <w:p w:rsidR="00477032" w:rsidRDefault="00477032" w:rsidP="005D75C5">
      <w:pPr>
        <w:snapToGrid w:val="0"/>
        <w:spacing w:line="360" w:lineRule="exact"/>
        <w:rPr>
          <w:sz w:val="24"/>
        </w:rPr>
      </w:pPr>
      <w:r>
        <w:rPr>
          <w:sz w:val="24"/>
        </w:rPr>
        <w:t xml:space="preserve">          ABC (BT-&gt;left);</w:t>
      </w:r>
    </w:p>
    <w:p w:rsidR="00477032" w:rsidRDefault="00477032" w:rsidP="005D75C5">
      <w:pPr>
        <w:snapToGrid w:val="0"/>
        <w:spacing w:line="360" w:lineRule="exact"/>
        <w:rPr>
          <w:sz w:val="24"/>
        </w:rPr>
      </w:pPr>
      <w:r>
        <w:rPr>
          <w:sz w:val="24"/>
        </w:rPr>
        <w:t xml:space="preserve">          ABC (BT-&gt;right);</w:t>
      </w:r>
    </w:p>
    <w:p w:rsidR="00477032" w:rsidRDefault="00477032" w:rsidP="005D75C5">
      <w:pPr>
        <w:snapToGrid w:val="0"/>
        <w:spacing w:line="360" w:lineRule="exact"/>
        <w:rPr>
          <w:sz w:val="24"/>
        </w:rPr>
      </w:pPr>
      <w:r>
        <w:rPr>
          <w:sz w:val="24"/>
        </w:rPr>
        <w:t xml:space="preserve">          cout&lt;&lt;BT-&gt;data&lt;&lt;' ';</w:t>
      </w:r>
    </w:p>
    <w:p w:rsidR="00477032" w:rsidRDefault="00477032" w:rsidP="005D75C5">
      <w:pPr>
        <w:snapToGrid w:val="0"/>
        <w:spacing w:line="360" w:lineRule="exact"/>
        <w:rPr>
          <w:sz w:val="24"/>
        </w:rPr>
      </w:pPr>
      <w:r>
        <w:rPr>
          <w:sz w:val="24"/>
        </w:rPr>
        <w:t xml:space="preserve">          }</w:t>
      </w:r>
    </w:p>
    <w:p w:rsidR="00477032" w:rsidRDefault="00477032" w:rsidP="005D75C5">
      <w:pPr>
        <w:snapToGrid w:val="0"/>
        <w:spacing w:line="360" w:lineRule="exact"/>
        <w:rPr>
          <w:sz w:val="24"/>
        </w:rPr>
      </w:pPr>
      <w:r>
        <w:rPr>
          <w:sz w:val="24"/>
        </w:rPr>
        <w:t xml:space="preserve">        }</w:t>
      </w:r>
    </w:p>
    <w:p w:rsidR="00477032" w:rsidRDefault="00477032" w:rsidP="005D75C5">
      <w:pPr>
        <w:snapToGrid w:val="0"/>
        <w:spacing w:line="360" w:lineRule="exact"/>
        <w:rPr>
          <w:sz w:val="24"/>
        </w:rPr>
      </w:pPr>
      <w:r>
        <w:rPr>
          <w:sz w:val="24"/>
        </w:rPr>
        <w:t xml:space="preserve">        </w:t>
      </w:r>
      <w:r>
        <w:rPr>
          <w:rFonts w:hint="eastAsia"/>
          <w:sz w:val="24"/>
        </w:rPr>
        <w:t>该算法的功能是：</w:t>
      </w:r>
    </w:p>
    <w:p w:rsidR="00477032" w:rsidRDefault="00477032" w:rsidP="005D75C5">
      <w:pPr>
        <w:snapToGrid w:val="0"/>
        <w:spacing w:line="360" w:lineRule="exact"/>
        <w:rPr>
          <w:sz w:val="24"/>
        </w:rPr>
      </w:pPr>
      <w:r>
        <w:rPr>
          <w:sz w:val="24"/>
        </w:rPr>
        <w:t> </w:t>
      </w:r>
    </w:p>
    <w:p w:rsidR="00477032" w:rsidRDefault="00477032" w:rsidP="005D75C5">
      <w:pPr>
        <w:snapToGrid w:val="0"/>
        <w:spacing w:line="360" w:lineRule="exact"/>
        <w:rPr>
          <w:b/>
          <w:sz w:val="24"/>
        </w:rPr>
      </w:pPr>
      <w:r>
        <w:rPr>
          <w:rFonts w:hint="eastAsia"/>
          <w:b/>
          <w:sz w:val="24"/>
        </w:rPr>
        <w:t>五</w:t>
      </w:r>
      <w:r w:rsidR="008409E4">
        <w:rPr>
          <w:rFonts w:hint="eastAsia"/>
          <w:b/>
          <w:sz w:val="24"/>
        </w:rPr>
        <w:t>、</w:t>
      </w:r>
      <w:r>
        <w:rPr>
          <w:rFonts w:hint="eastAsia"/>
          <w:b/>
          <w:sz w:val="24"/>
        </w:rPr>
        <w:t>算法填空（共</w:t>
      </w:r>
      <w:r>
        <w:rPr>
          <w:b/>
          <w:sz w:val="24"/>
        </w:rPr>
        <w:t>8</w:t>
      </w:r>
      <w:r>
        <w:rPr>
          <w:rFonts w:hint="eastAsia"/>
          <w:b/>
          <w:sz w:val="24"/>
        </w:rPr>
        <w:t>分）</w:t>
      </w:r>
    </w:p>
    <w:p w:rsidR="00477032" w:rsidRDefault="00477032" w:rsidP="005D75C5">
      <w:pPr>
        <w:snapToGrid w:val="0"/>
        <w:spacing w:line="360" w:lineRule="exact"/>
        <w:rPr>
          <w:sz w:val="24"/>
        </w:rPr>
      </w:pPr>
      <w:r>
        <w:rPr>
          <w:rFonts w:hint="eastAsia"/>
          <w:sz w:val="24"/>
        </w:rPr>
        <w:t>二叉搜索树的查找</w:t>
      </w:r>
      <w:r>
        <w:rPr>
          <w:sz w:val="24"/>
        </w:rPr>
        <w:t>——</w:t>
      </w:r>
      <w:r>
        <w:rPr>
          <w:rFonts w:hint="eastAsia"/>
          <w:sz w:val="24"/>
        </w:rPr>
        <w:t>递归算法</w:t>
      </w:r>
      <w:r>
        <w:rPr>
          <w:sz w:val="24"/>
        </w:rPr>
        <w:t>:</w:t>
      </w:r>
    </w:p>
    <w:p w:rsidR="00477032" w:rsidRDefault="00477032" w:rsidP="005D75C5">
      <w:pPr>
        <w:snapToGrid w:val="0"/>
        <w:spacing w:line="360" w:lineRule="exact"/>
        <w:rPr>
          <w:sz w:val="24"/>
        </w:rPr>
      </w:pPr>
      <w:r>
        <w:rPr>
          <w:sz w:val="24"/>
        </w:rPr>
        <w:t>bool Find(BTreeNode* BST,ElemType&amp; item)</w:t>
      </w:r>
    </w:p>
    <w:p w:rsidR="00477032" w:rsidRDefault="00477032" w:rsidP="005D75C5">
      <w:pPr>
        <w:snapToGrid w:val="0"/>
        <w:spacing w:line="360" w:lineRule="exact"/>
        <w:ind w:left="420"/>
        <w:rPr>
          <w:sz w:val="24"/>
        </w:rPr>
      </w:pPr>
      <w:r>
        <w:rPr>
          <w:sz w:val="24"/>
        </w:rPr>
        <w:t xml:space="preserve">{ </w:t>
      </w:r>
    </w:p>
    <w:p w:rsidR="00477032" w:rsidRDefault="00477032" w:rsidP="005D75C5">
      <w:pPr>
        <w:snapToGrid w:val="0"/>
        <w:spacing w:line="360" w:lineRule="exact"/>
        <w:ind w:left="420"/>
        <w:rPr>
          <w:sz w:val="24"/>
        </w:rPr>
      </w:pPr>
      <w:r>
        <w:rPr>
          <w:sz w:val="24"/>
        </w:rPr>
        <w:t xml:space="preserve">  if (BST==NULL)</w:t>
      </w:r>
    </w:p>
    <w:p w:rsidR="00477032" w:rsidRDefault="00477032" w:rsidP="005D75C5">
      <w:pPr>
        <w:snapToGrid w:val="0"/>
        <w:spacing w:line="360" w:lineRule="exact"/>
        <w:ind w:left="420"/>
        <w:rPr>
          <w:sz w:val="24"/>
        </w:rPr>
      </w:pPr>
      <w:r>
        <w:rPr>
          <w:sz w:val="24"/>
        </w:rPr>
        <w:t xml:space="preserve">     return false; //</w:t>
      </w:r>
      <w:r>
        <w:rPr>
          <w:rFonts w:hint="eastAsia"/>
          <w:sz w:val="24"/>
        </w:rPr>
        <w:t>查找失败</w:t>
      </w:r>
    </w:p>
    <w:p w:rsidR="00477032" w:rsidRDefault="00477032" w:rsidP="005D75C5">
      <w:pPr>
        <w:snapToGrid w:val="0"/>
        <w:spacing w:line="360" w:lineRule="exact"/>
        <w:ind w:left="420"/>
        <w:rPr>
          <w:sz w:val="24"/>
        </w:rPr>
      </w:pPr>
      <w:r>
        <w:rPr>
          <w:sz w:val="24"/>
        </w:rPr>
        <w:t xml:space="preserve">  else {</w:t>
      </w:r>
    </w:p>
    <w:p w:rsidR="00477032" w:rsidRDefault="00477032" w:rsidP="005D75C5">
      <w:pPr>
        <w:snapToGrid w:val="0"/>
        <w:spacing w:line="360" w:lineRule="exact"/>
        <w:ind w:left="420"/>
        <w:rPr>
          <w:sz w:val="24"/>
        </w:rPr>
      </w:pPr>
      <w:r>
        <w:rPr>
          <w:sz w:val="24"/>
        </w:rPr>
        <w:t xml:space="preserve">        if (item==BST-&gt;data){</w:t>
      </w:r>
    </w:p>
    <w:p w:rsidR="00477032" w:rsidRDefault="00477032" w:rsidP="005D75C5">
      <w:pPr>
        <w:snapToGrid w:val="0"/>
        <w:spacing w:line="360" w:lineRule="exact"/>
        <w:ind w:left="420"/>
        <w:rPr>
          <w:sz w:val="24"/>
        </w:rPr>
      </w:pPr>
      <w:r>
        <w:rPr>
          <w:sz w:val="24"/>
        </w:rPr>
        <w:t xml:space="preserve">               item=BST-&gt;data;//</w:t>
      </w:r>
      <w:r>
        <w:rPr>
          <w:rFonts w:hint="eastAsia"/>
          <w:sz w:val="24"/>
        </w:rPr>
        <w:t>查找成功</w:t>
      </w:r>
    </w:p>
    <w:p w:rsidR="00477032" w:rsidRDefault="00477032" w:rsidP="005D75C5">
      <w:pPr>
        <w:snapToGrid w:val="0"/>
        <w:spacing w:line="360" w:lineRule="exact"/>
        <w:ind w:left="420"/>
        <w:rPr>
          <w:sz w:val="24"/>
        </w:rPr>
      </w:pPr>
      <w:r>
        <w:rPr>
          <w:sz w:val="24"/>
        </w:rPr>
        <w:t xml:space="preserve">               return  </w:t>
      </w:r>
      <w:r>
        <w:rPr>
          <w:sz w:val="24"/>
        </w:rPr>
        <w:softHyphen/>
      </w:r>
      <w:r>
        <w:rPr>
          <w:sz w:val="24"/>
        </w:rPr>
        <w:softHyphen/>
      </w:r>
      <w:r>
        <w:rPr>
          <w:sz w:val="24"/>
        </w:rPr>
        <w:softHyphen/>
      </w:r>
      <w:r>
        <w:rPr>
          <w:sz w:val="24"/>
        </w:rPr>
        <w:softHyphen/>
      </w:r>
      <w:r>
        <w:rPr>
          <w:sz w:val="24"/>
        </w:rPr>
        <w:softHyphen/>
      </w:r>
      <w:r>
        <w:rPr>
          <w:sz w:val="24"/>
        </w:rPr>
        <w:softHyphen/>
      </w:r>
      <w:r>
        <w:rPr>
          <w:sz w:val="24"/>
        </w:rPr>
        <w:softHyphen/>
      </w:r>
      <w:r>
        <w:rPr>
          <w:sz w:val="24"/>
        </w:rPr>
        <w:softHyphen/>
      </w:r>
      <w:r>
        <w:rPr>
          <w:sz w:val="24"/>
        </w:rPr>
        <w:softHyphen/>
        <w:t>___________;}</w:t>
      </w:r>
    </w:p>
    <w:p w:rsidR="00477032" w:rsidRDefault="00477032" w:rsidP="005D75C5">
      <w:pPr>
        <w:snapToGrid w:val="0"/>
        <w:spacing w:line="360" w:lineRule="exact"/>
        <w:ind w:left="420"/>
        <w:rPr>
          <w:sz w:val="24"/>
        </w:rPr>
      </w:pPr>
      <w:r>
        <w:rPr>
          <w:sz w:val="24"/>
        </w:rPr>
        <w:t xml:space="preserve">       else if(item&lt;BST-&gt;data)</w:t>
      </w:r>
    </w:p>
    <w:p w:rsidR="00477032" w:rsidRDefault="00477032" w:rsidP="005D75C5">
      <w:pPr>
        <w:snapToGrid w:val="0"/>
        <w:spacing w:line="360" w:lineRule="exact"/>
        <w:ind w:left="420"/>
        <w:rPr>
          <w:sz w:val="24"/>
        </w:rPr>
      </w:pPr>
      <w:r>
        <w:rPr>
          <w:sz w:val="24"/>
        </w:rPr>
        <w:lastRenderedPageBreak/>
        <w:t xml:space="preserve">               return  Find(______________,item);</w:t>
      </w:r>
    </w:p>
    <w:p w:rsidR="00477032" w:rsidRDefault="00477032" w:rsidP="005D75C5">
      <w:pPr>
        <w:snapToGrid w:val="0"/>
        <w:spacing w:line="360" w:lineRule="exact"/>
        <w:ind w:left="420"/>
        <w:rPr>
          <w:sz w:val="24"/>
        </w:rPr>
      </w:pPr>
      <w:r>
        <w:rPr>
          <w:sz w:val="24"/>
        </w:rPr>
        <w:t xml:space="preserve">       else  return Find(_______________,item);</w:t>
      </w:r>
    </w:p>
    <w:p w:rsidR="00477032" w:rsidRDefault="00477032" w:rsidP="005D75C5">
      <w:pPr>
        <w:snapToGrid w:val="0"/>
        <w:spacing w:line="360" w:lineRule="exact"/>
        <w:ind w:left="420"/>
        <w:rPr>
          <w:sz w:val="24"/>
        </w:rPr>
      </w:pPr>
      <w:r>
        <w:rPr>
          <w:sz w:val="24"/>
        </w:rPr>
        <w:t xml:space="preserve">         }//if</w:t>
      </w:r>
    </w:p>
    <w:p w:rsidR="00477032" w:rsidRDefault="00477032" w:rsidP="005D75C5">
      <w:pPr>
        <w:snapToGrid w:val="0"/>
        <w:spacing w:line="360" w:lineRule="exact"/>
        <w:ind w:left="420"/>
        <w:rPr>
          <w:sz w:val="24"/>
        </w:rPr>
      </w:pPr>
      <w:r>
        <w:rPr>
          <w:sz w:val="24"/>
        </w:rPr>
        <w:t>}</w:t>
      </w:r>
    </w:p>
    <w:p w:rsidR="00477032" w:rsidRDefault="00477032" w:rsidP="005D75C5">
      <w:pPr>
        <w:snapToGrid w:val="0"/>
        <w:spacing w:line="360" w:lineRule="exact"/>
        <w:ind w:left="420"/>
        <w:rPr>
          <w:b/>
          <w:sz w:val="24"/>
        </w:rPr>
      </w:pPr>
      <w:r>
        <w:rPr>
          <w:b/>
          <w:sz w:val="24"/>
        </w:rPr>
        <w:t> </w:t>
      </w:r>
    </w:p>
    <w:p w:rsidR="00477032" w:rsidRDefault="00477032" w:rsidP="005D75C5">
      <w:pPr>
        <w:snapToGrid w:val="0"/>
        <w:spacing w:line="360" w:lineRule="exact"/>
        <w:rPr>
          <w:b/>
          <w:sz w:val="24"/>
        </w:rPr>
      </w:pPr>
      <w:r>
        <w:rPr>
          <w:rFonts w:hint="eastAsia"/>
          <w:b/>
          <w:sz w:val="24"/>
        </w:rPr>
        <w:t>六</w:t>
      </w:r>
      <w:r w:rsidR="008409E4">
        <w:rPr>
          <w:rFonts w:hint="eastAsia"/>
          <w:b/>
          <w:sz w:val="24"/>
        </w:rPr>
        <w:t>、</w:t>
      </w:r>
      <w:r>
        <w:rPr>
          <w:rFonts w:hint="eastAsia"/>
          <w:b/>
          <w:sz w:val="24"/>
        </w:rPr>
        <w:t>编写算法（共</w:t>
      </w:r>
      <w:r>
        <w:rPr>
          <w:b/>
          <w:sz w:val="24"/>
        </w:rPr>
        <w:t>8</w:t>
      </w:r>
      <w:r>
        <w:rPr>
          <w:rFonts w:hint="eastAsia"/>
          <w:b/>
          <w:sz w:val="24"/>
        </w:rPr>
        <w:t>分）</w:t>
      </w:r>
    </w:p>
    <w:p w:rsidR="00477032" w:rsidRDefault="00477032" w:rsidP="005D75C5">
      <w:pPr>
        <w:snapToGrid w:val="0"/>
        <w:spacing w:line="360" w:lineRule="exact"/>
        <w:rPr>
          <w:sz w:val="24"/>
        </w:rPr>
      </w:pPr>
      <w:r>
        <w:rPr>
          <w:rFonts w:hint="eastAsia"/>
          <w:sz w:val="24"/>
        </w:rPr>
        <w:t>统计出单链表</w:t>
      </w:r>
      <w:r>
        <w:rPr>
          <w:sz w:val="24"/>
        </w:rPr>
        <w:t>HL</w:t>
      </w:r>
      <w:r>
        <w:rPr>
          <w:rFonts w:hint="eastAsia"/>
          <w:sz w:val="24"/>
        </w:rPr>
        <w:t>中结点的值等于给定值</w:t>
      </w:r>
      <w:r>
        <w:rPr>
          <w:sz w:val="24"/>
        </w:rPr>
        <w:t>X</w:t>
      </w:r>
      <w:r>
        <w:rPr>
          <w:rFonts w:hint="eastAsia"/>
          <w:sz w:val="24"/>
        </w:rPr>
        <w:t>的结点数。</w:t>
      </w:r>
    </w:p>
    <w:p w:rsidR="00477032" w:rsidRDefault="00477032" w:rsidP="005D75C5">
      <w:pPr>
        <w:snapToGrid w:val="0"/>
        <w:spacing w:line="360" w:lineRule="exact"/>
        <w:rPr>
          <w:sz w:val="24"/>
        </w:rPr>
      </w:pPr>
      <w:r>
        <w:rPr>
          <w:sz w:val="24"/>
        </w:rPr>
        <w:t xml:space="preserve">     int CountX(LNode* HL,ElemType x)</w:t>
      </w:r>
    </w:p>
    <w:p w:rsidR="00477032" w:rsidRDefault="00477032" w:rsidP="005D75C5">
      <w:pPr>
        <w:snapToGrid w:val="0"/>
        <w:spacing w:line="360" w:lineRule="exact"/>
        <w:rPr>
          <w:sz w:val="24"/>
        </w:rPr>
      </w:pPr>
      <w:r>
        <w:rPr>
          <w:sz w:val="24"/>
        </w:rPr>
        <w:t> </w:t>
      </w:r>
    </w:p>
    <w:p w:rsidR="00477032" w:rsidRDefault="00477032" w:rsidP="005D75C5">
      <w:pPr>
        <w:snapToGrid w:val="0"/>
        <w:spacing w:line="360" w:lineRule="exact"/>
        <w:rPr>
          <w:sz w:val="24"/>
        </w:rPr>
      </w:pPr>
      <w:r>
        <w:rPr>
          <w:sz w:val="24"/>
        </w:rPr>
        <w:t> </w:t>
      </w:r>
    </w:p>
    <w:p w:rsidR="00477032" w:rsidRDefault="00477032" w:rsidP="005D75C5">
      <w:pPr>
        <w:snapToGrid w:val="0"/>
        <w:jc w:val="center"/>
        <w:rPr>
          <w:sz w:val="32"/>
        </w:rPr>
      </w:pPr>
      <w:r>
        <w:rPr>
          <w:rFonts w:hint="eastAsia"/>
          <w:sz w:val="32"/>
        </w:rPr>
        <w:t>参考答案</w:t>
      </w:r>
    </w:p>
    <w:p w:rsidR="00477032" w:rsidRDefault="00477032" w:rsidP="005D75C5">
      <w:pPr>
        <w:snapToGrid w:val="0"/>
      </w:pPr>
      <w:r>
        <w:rPr>
          <w:rFonts w:hint="eastAsia"/>
        </w:rPr>
        <w:t>一</w:t>
      </w:r>
      <w:r w:rsidR="008409E4">
        <w:rPr>
          <w:rFonts w:hint="eastAsia"/>
        </w:rPr>
        <w:t>、</w:t>
      </w:r>
      <w:r>
        <w:rPr>
          <w:sz w:val="14"/>
        </w:rPr>
        <w:t xml:space="preserve">   </w:t>
      </w:r>
      <w:r>
        <w:t xml:space="preserve">  </w:t>
      </w:r>
      <w:r>
        <w:rPr>
          <w:rFonts w:hint="eastAsia"/>
        </w:rPr>
        <w:t>单选题（每题</w:t>
      </w:r>
      <w:r>
        <w:t>2</w:t>
      </w:r>
      <w:r>
        <w:rPr>
          <w:rFonts w:hint="eastAsia"/>
        </w:rPr>
        <w:t>分，共</w:t>
      </w:r>
      <w:r>
        <w:t>20</w:t>
      </w:r>
      <w:r>
        <w:rPr>
          <w:rFonts w:hint="eastAsia"/>
        </w:rPr>
        <w:t>分）</w:t>
      </w:r>
    </w:p>
    <w:p w:rsidR="00477032" w:rsidRDefault="00477032" w:rsidP="005D75C5">
      <w:pPr>
        <w:snapToGrid w:val="0"/>
      </w:pPr>
      <w:r>
        <w:t>1.A  2.D  3.D  4.C  5.C  6.D  7.D   8.C   9.D   10.A</w:t>
      </w:r>
    </w:p>
    <w:p w:rsidR="00477032" w:rsidRDefault="00477032" w:rsidP="005D75C5">
      <w:pPr>
        <w:snapToGrid w:val="0"/>
      </w:pPr>
      <w:r>
        <w:rPr>
          <w:rFonts w:hint="eastAsia"/>
        </w:rPr>
        <w:t>二</w:t>
      </w:r>
      <w:r w:rsidR="008409E4">
        <w:rPr>
          <w:rFonts w:hint="eastAsia"/>
        </w:rPr>
        <w:t>、</w:t>
      </w:r>
      <w:r>
        <w:rPr>
          <w:sz w:val="14"/>
        </w:rPr>
        <w:t xml:space="preserve">   </w:t>
      </w:r>
      <w:r>
        <w:t xml:space="preserve">  </w:t>
      </w:r>
      <w:r>
        <w:rPr>
          <w:rFonts w:hint="eastAsia"/>
        </w:rPr>
        <w:t>填空题（每空</w:t>
      </w:r>
      <w:r>
        <w:t>1</w:t>
      </w:r>
      <w:r>
        <w:rPr>
          <w:rFonts w:hint="eastAsia"/>
        </w:rPr>
        <w:t>分，共</w:t>
      </w:r>
      <w:r>
        <w:t>26</w:t>
      </w:r>
      <w:r>
        <w:rPr>
          <w:rFonts w:hint="eastAsia"/>
        </w:rPr>
        <w:t>分）</w:t>
      </w:r>
    </w:p>
    <w:p w:rsidR="00477032" w:rsidRDefault="00477032" w:rsidP="005D75C5">
      <w:pPr>
        <w:snapToGrid w:val="0"/>
        <w:ind w:left="420"/>
      </w:pPr>
      <w:r>
        <w:t>1.</w:t>
      </w:r>
      <w:r>
        <w:rPr>
          <w:sz w:val="14"/>
        </w:rPr>
        <w:t xml:space="preserve">     </w:t>
      </w:r>
      <w:r>
        <w:rPr>
          <w:rFonts w:hint="eastAsia"/>
        </w:rPr>
        <w:t>正确性</w:t>
      </w:r>
      <w:r>
        <w:t xml:space="preserve">   </w:t>
      </w:r>
      <w:r>
        <w:rPr>
          <w:rFonts w:hint="eastAsia"/>
        </w:rPr>
        <w:t>易读性</w:t>
      </w:r>
      <w:r>
        <w:t xml:space="preserve">   </w:t>
      </w:r>
      <w:r>
        <w:rPr>
          <w:rFonts w:hint="eastAsia"/>
        </w:rPr>
        <w:t>强壮性</w:t>
      </w:r>
      <w:r>
        <w:t xml:space="preserve">   </w:t>
      </w:r>
      <w:r>
        <w:rPr>
          <w:rFonts w:hint="eastAsia"/>
        </w:rPr>
        <w:t>高效率</w:t>
      </w:r>
    </w:p>
    <w:p w:rsidR="00477032" w:rsidRDefault="00477032" w:rsidP="005D75C5">
      <w:pPr>
        <w:snapToGrid w:val="0"/>
        <w:ind w:left="420"/>
      </w:pPr>
      <w:r>
        <w:t>2.</w:t>
      </w:r>
      <w:r>
        <w:rPr>
          <w:sz w:val="14"/>
        </w:rPr>
        <w:t xml:space="preserve">     </w:t>
      </w:r>
      <w:r>
        <w:t>O(n)</w:t>
      </w:r>
    </w:p>
    <w:p w:rsidR="00477032" w:rsidRDefault="00477032" w:rsidP="005D75C5">
      <w:pPr>
        <w:snapToGrid w:val="0"/>
        <w:ind w:left="420"/>
      </w:pPr>
      <w:r>
        <w:t>3.</w:t>
      </w:r>
      <w:r>
        <w:rPr>
          <w:sz w:val="14"/>
        </w:rPr>
        <w:t xml:space="preserve">     </w:t>
      </w:r>
      <w:r>
        <w:t>9    3    3</w:t>
      </w:r>
    </w:p>
    <w:p w:rsidR="00477032" w:rsidRDefault="00477032" w:rsidP="005D75C5">
      <w:pPr>
        <w:snapToGrid w:val="0"/>
        <w:ind w:left="420"/>
      </w:pPr>
      <w:r>
        <w:t>4.</w:t>
      </w:r>
      <w:r>
        <w:rPr>
          <w:sz w:val="14"/>
        </w:rPr>
        <w:t xml:space="preserve">     </w:t>
      </w:r>
      <w:r>
        <w:t>-1      3 4 X * + 2 Y * 3 / -</w:t>
      </w:r>
    </w:p>
    <w:p w:rsidR="00477032" w:rsidRDefault="00477032" w:rsidP="005D75C5">
      <w:pPr>
        <w:snapToGrid w:val="0"/>
        <w:ind w:left="420"/>
      </w:pPr>
      <w:r>
        <w:t>5.</w:t>
      </w:r>
      <w:r>
        <w:rPr>
          <w:sz w:val="14"/>
        </w:rPr>
        <w:t xml:space="preserve">     </w:t>
      </w:r>
      <w:r>
        <w:t>2n   n-1     n+1</w:t>
      </w:r>
    </w:p>
    <w:p w:rsidR="00477032" w:rsidRDefault="00477032" w:rsidP="005D75C5">
      <w:pPr>
        <w:snapToGrid w:val="0"/>
        <w:ind w:left="420"/>
      </w:pPr>
      <w:r>
        <w:t>6.</w:t>
      </w:r>
      <w:r>
        <w:rPr>
          <w:sz w:val="14"/>
        </w:rPr>
        <w:t xml:space="preserve">     </w:t>
      </w:r>
      <w:r>
        <w:t>e    2e</w:t>
      </w:r>
    </w:p>
    <w:p w:rsidR="00477032" w:rsidRDefault="00477032" w:rsidP="005D75C5">
      <w:pPr>
        <w:snapToGrid w:val="0"/>
        <w:ind w:left="420"/>
      </w:pPr>
      <w:r>
        <w:t>7.</w:t>
      </w:r>
      <w:r>
        <w:rPr>
          <w:sz w:val="14"/>
        </w:rPr>
        <w:t xml:space="preserve">     </w:t>
      </w:r>
      <w:r>
        <w:rPr>
          <w:rFonts w:hint="eastAsia"/>
        </w:rPr>
        <w:t>有向无回路</w:t>
      </w:r>
    </w:p>
    <w:p w:rsidR="00477032" w:rsidRDefault="00477032" w:rsidP="005D75C5">
      <w:pPr>
        <w:snapToGrid w:val="0"/>
        <w:ind w:left="420"/>
      </w:pPr>
      <w:r>
        <w:t>8.</w:t>
      </w:r>
      <w:r>
        <w:rPr>
          <w:sz w:val="14"/>
        </w:rPr>
        <w:t xml:space="preserve">     </w:t>
      </w:r>
      <w:r>
        <w:t>n(n-1)/2     n(n-1)</w:t>
      </w:r>
    </w:p>
    <w:p w:rsidR="00477032" w:rsidRDefault="00477032" w:rsidP="005D75C5">
      <w:pPr>
        <w:snapToGrid w:val="0"/>
        <w:ind w:left="420"/>
      </w:pPr>
      <w:r>
        <w:t>9.</w:t>
      </w:r>
      <w:r>
        <w:rPr>
          <w:sz w:val="14"/>
        </w:rPr>
        <w:t xml:space="preserve">     </w:t>
      </w:r>
      <w:r>
        <w:rPr>
          <w:rFonts w:hint="eastAsia"/>
        </w:rPr>
        <w:t>（</w:t>
      </w:r>
      <w:r>
        <w:t>12</w:t>
      </w:r>
      <w:r>
        <w:rPr>
          <w:rFonts w:hint="eastAsia"/>
        </w:rPr>
        <w:t>，</w:t>
      </w:r>
      <w:r>
        <w:t>40</w:t>
      </w:r>
      <w:r>
        <w:rPr>
          <w:rFonts w:hint="eastAsia"/>
        </w:rPr>
        <w:t>）</w:t>
      </w:r>
      <w:r>
        <w:t xml:space="preserve">    </w:t>
      </w:r>
      <w:r>
        <w:rPr>
          <w:rFonts w:hint="eastAsia"/>
        </w:rPr>
        <w:t>（</w:t>
      </w:r>
      <w:r>
        <w:t xml:space="preserve">  </w:t>
      </w:r>
      <w:r>
        <w:rPr>
          <w:rFonts w:hint="eastAsia"/>
        </w:rPr>
        <w:t>）</w:t>
      </w:r>
      <w:r>
        <w:t xml:space="preserve">   </w:t>
      </w:r>
      <w:r>
        <w:rPr>
          <w:rFonts w:hint="eastAsia"/>
        </w:rPr>
        <w:t>（</w:t>
      </w:r>
      <w:r>
        <w:t>74</w:t>
      </w:r>
      <w:r>
        <w:rPr>
          <w:rFonts w:hint="eastAsia"/>
        </w:rPr>
        <w:t>）</w:t>
      </w:r>
      <w:r>
        <w:t xml:space="preserve">   </w:t>
      </w:r>
      <w:r>
        <w:rPr>
          <w:rFonts w:hint="eastAsia"/>
        </w:rPr>
        <w:t>（</w:t>
      </w:r>
      <w:r>
        <w:t>23,55</w:t>
      </w:r>
      <w:r>
        <w:rPr>
          <w:rFonts w:hint="eastAsia"/>
        </w:rPr>
        <w:t>，</w:t>
      </w:r>
      <w:r>
        <w:t>63</w:t>
      </w:r>
      <w:r>
        <w:rPr>
          <w:rFonts w:hint="eastAsia"/>
        </w:rPr>
        <w:t>）</w:t>
      </w:r>
    </w:p>
    <w:p w:rsidR="00477032" w:rsidRDefault="00477032" w:rsidP="005D75C5">
      <w:pPr>
        <w:snapToGrid w:val="0"/>
        <w:ind w:left="420"/>
      </w:pPr>
      <w:r>
        <w:t>10.</w:t>
      </w:r>
      <w:r>
        <w:rPr>
          <w:sz w:val="14"/>
        </w:rPr>
        <w:t xml:space="preserve">  </w:t>
      </w:r>
      <w:r>
        <w:rPr>
          <w:rFonts w:hint="eastAsia"/>
        </w:rPr>
        <w:t>增加</w:t>
      </w:r>
      <w:r>
        <w:t>1</w:t>
      </w:r>
    </w:p>
    <w:p w:rsidR="00477032" w:rsidRDefault="00477032" w:rsidP="005D75C5">
      <w:pPr>
        <w:snapToGrid w:val="0"/>
        <w:ind w:left="420"/>
      </w:pPr>
      <w:r>
        <w:t>11.</w:t>
      </w:r>
      <w:r>
        <w:rPr>
          <w:sz w:val="14"/>
        </w:rPr>
        <w:t xml:space="preserve">  </w:t>
      </w:r>
      <w:r>
        <w:t>O(log</w:t>
      </w:r>
      <w:r>
        <w:rPr>
          <w:vertAlign w:val="subscript"/>
        </w:rPr>
        <w:t>2</w:t>
      </w:r>
      <w:r>
        <w:t>n)   O(nlog</w:t>
      </w:r>
      <w:r>
        <w:rPr>
          <w:vertAlign w:val="subscript"/>
        </w:rPr>
        <w:t>2</w:t>
      </w:r>
      <w:r>
        <w:t>n)</w:t>
      </w:r>
    </w:p>
    <w:p w:rsidR="00477032" w:rsidRDefault="00477032" w:rsidP="005D75C5">
      <w:pPr>
        <w:snapToGrid w:val="0"/>
        <w:ind w:left="420"/>
      </w:pPr>
      <w:r>
        <w:t>12.</w:t>
      </w:r>
      <w:r>
        <w:rPr>
          <w:sz w:val="14"/>
        </w:rPr>
        <w:t xml:space="preserve">  </w:t>
      </w:r>
      <w:r>
        <w:rPr>
          <w:rFonts w:hint="eastAsia"/>
        </w:rPr>
        <w:t>归并</w:t>
      </w:r>
    </w:p>
    <w:p w:rsidR="00477032" w:rsidRDefault="00477032" w:rsidP="005D75C5">
      <w:pPr>
        <w:snapToGrid w:val="0"/>
      </w:pPr>
      <w:r>
        <w:rPr>
          <w:rFonts w:hint="eastAsia"/>
        </w:rPr>
        <w:t>三</w:t>
      </w:r>
      <w:r w:rsidR="008409E4">
        <w:rPr>
          <w:rFonts w:hint="eastAsia"/>
        </w:rPr>
        <w:t>、</w:t>
      </w:r>
      <w:r>
        <w:rPr>
          <w:sz w:val="14"/>
        </w:rPr>
        <w:t xml:space="preserve">   </w:t>
      </w:r>
      <w:r>
        <w:rPr>
          <w:rFonts w:hint="eastAsia"/>
        </w:rPr>
        <w:t>运算题（每题</w:t>
      </w:r>
      <w:r>
        <w:t>6</w:t>
      </w:r>
      <w:r>
        <w:rPr>
          <w:rFonts w:hint="eastAsia"/>
        </w:rPr>
        <w:t>分，共</w:t>
      </w:r>
      <w:r>
        <w:t>24</w:t>
      </w:r>
      <w:r>
        <w:rPr>
          <w:rFonts w:hint="eastAsia"/>
        </w:rPr>
        <w:t>分）</w:t>
      </w:r>
    </w:p>
    <w:p w:rsidR="00477032" w:rsidRDefault="00477032" w:rsidP="005D75C5">
      <w:pPr>
        <w:snapToGrid w:val="0"/>
        <w:ind w:left="420"/>
        <w:rPr>
          <w:kern w:val="16"/>
        </w:rPr>
      </w:pPr>
      <w:r>
        <w:rPr>
          <w:kern w:val="16"/>
        </w:rPr>
        <w:t>1.</w:t>
      </w:r>
      <w:r>
        <w:rPr>
          <w:kern w:val="16"/>
          <w:sz w:val="14"/>
        </w:rPr>
        <w:t xml:space="preserve">     </w:t>
      </w:r>
      <w:r>
        <w:rPr>
          <w:rFonts w:hint="eastAsia"/>
        </w:rPr>
        <w:t>线性表为：</w:t>
      </w:r>
      <w:r>
        <w:rPr>
          <w:rFonts w:hint="eastAsia"/>
          <w:kern w:val="16"/>
        </w:rPr>
        <w:t>（</w:t>
      </w:r>
      <w:r>
        <w:rPr>
          <w:kern w:val="16"/>
        </w:rPr>
        <w:t>78</w:t>
      </w:r>
      <w:r>
        <w:rPr>
          <w:rFonts w:hint="eastAsia"/>
          <w:kern w:val="16"/>
        </w:rPr>
        <w:t>，</w:t>
      </w:r>
      <w:r>
        <w:rPr>
          <w:kern w:val="16"/>
        </w:rPr>
        <w:t>50</w:t>
      </w:r>
      <w:r>
        <w:rPr>
          <w:rFonts w:hint="eastAsia"/>
          <w:kern w:val="16"/>
        </w:rPr>
        <w:t>，</w:t>
      </w:r>
      <w:r>
        <w:rPr>
          <w:kern w:val="16"/>
        </w:rPr>
        <w:t>40</w:t>
      </w:r>
      <w:r>
        <w:rPr>
          <w:rFonts w:hint="eastAsia"/>
          <w:kern w:val="16"/>
        </w:rPr>
        <w:t>，</w:t>
      </w:r>
      <w:r>
        <w:rPr>
          <w:kern w:val="16"/>
        </w:rPr>
        <w:t>60</w:t>
      </w:r>
      <w:r>
        <w:rPr>
          <w:rFonts w:hint="eastAsia"/>
          <w:kern w:val="16"/>
        </w:rPr>
        <w:t>，</w:t>
      </w:r>
      <w:r>
        <w:rPr>
          <w:kern w:val="16"/>
        </w:rPr>
        <w:t>34</w:t>
      </w:r>
      <w:r>
        <w:rPr>
          <w:rFonts w:hint="eastAsia"/>
          <w:kern w:val="16"/>
        </w:rPr>
        <w:t>，</w:t>
      </w:r>
      <w:r>
        <w:rPr>
          <w:kern w:val="16"/>
        </w:rPr>
        <w:t>90</w:t>
      </w:r>
      <w:r>
        <w:rPr>
          <w:rFonts w:hint="eastAsia"/>
          <w:kern w:val="16"/>
        </w:rPr>
        <w:t>）</w:t>
      </w:r>
    </w:p>
    <w:p w:rsidR="00477032" w:rsidRDefault="00477032" w:rsidP="005D75C5">
      <w:pPr>
        <w:snapToGrid w:val="0"/>
        <w:ind w:left="420"/>
        <w:outlineLvl w:val="0"/>
      </w:pPr>
      <w:r>
        <w:t>2.</w:t>
      </w:r>
      <w:r>
        <w:rPr>
          <w:sz w:val="14"/>
        </w:rPr>
        <w:t xml:space="preserve">     </w:t>
      </w:r>
      <w:r>
        <w:rPr>
          <w:rFonts w:hint="eastAsia"/>
        </w:rPr>
        <w:t>邻接矩阵：</w:t>
      </w:r>
      <w:r w:rsidR="00D23317">
        <w:rPr>
          <w:noProof/>
          <w:vertAlign w:val="subscript"/>
        </w:rPr>
        <w:drawing>
          <wp:inline distT="0" distB="0" distL="0" distR="0">
            <wp:extent cx="1114425" cy="114300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114425" cy="1143000"/>
                    </a:xfrm>
                    <a:prstGeom prst="rect">
                      <a:avLst/>
                    </a:prstGeom>
                    <a:noFill/>
                    <a:ln>
                      <a:noFill/>
                    </a:ln>
                  </pic:spPr>
                </pic:pic>
              </a:graphicData>
            </a:graphic>
          </wp:inline>
        </w:drawing>
      </w:r>
    </w:p>
    <w:p w:rsidR="00477032" w:rsidRDefault="00477032" w:rsidP="005D75C5">
      <w:pPr>
        <w:snapToGrid w:val="0"/>
        <w:outlineLvl w:val="0"/>
      </w:pPr>
      <w:r>
        <w:t xml:space="preserve">      </w:t>
      </w:r>
      <w:r>
        <w:rPr>
          <w:rFonts w:hint="eastAsia"/>
        </w:rPr>
        <w:t>邻接表如图</w:t>
      </w:r>
      <w:r>
        <w:t>11</w:t>
      </w:r>
      <w:r>
        <w:rPr>
          <w:rFonts w:hint="eastAsia"/>
        </w:rPr>
        <w:t>所示：</w:t>
      </w:r>
    </w:p>
    <w:p w:rsidR="00477032" w:rsidRDefault="00D23317" w:rsidP="005D75C5">
      <w:pPr>
        <w:snapToGrid w:val="0"/>
        <w:jc w:val="center"/>
      </w:pPr>
      <w:r>
        <w:rPr>
          <w:noProof/>
        </w:rPr>
        <w:drawing>
          <wp:inline distT="0" distB="0" distL="0" distR="0">
            <wp:extent cx="3924300" cy="1714500"/>
            <wp:effectExtent l="0" t="0" r="0" b="0"/>
            <wp:docPr id="5" name="图片 5" descr="214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2142-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924300" cy="1714500"/>
                    </a:xfrm>
                    <a:prstGeom prst="rect">
                      <a:avLst/>
                    </a:prstGeom>
                    <a:noFill/>
                    <a:ln>
                      <a:noFill/>
                    </a:ln>
                  </pic:spPr>
                </pic:pic>
              </a:graphicData>
            </a:graphic>
          </wp:inline>
        </w:drawing>
      </w:r>
    </w:p>
    <w:p w:rsidR="00477032" w:rsidRDefault="00477032" w:rsidP="005D75C5">
      <w:pPr>
        <w:snapToGrid w:val="0"/>
        <w:jc w:val="center"/>
        <w:rPr>
          <w:kern w:val="16"/>
        </w:rPr>
      </w:pPr>
      <w:r>
        <w:rPr>
          <w:rFonts w:hint="eastAsia"/>
        </w:rPr>
        <w:t>图</w:t>
      </w:r>
      <w:r>
        <w:t>11</w:t>
      </w:r>
    </w:p>
    <w:p w:rsidR="00477032" w:rsidRDefault="00477032" w:rsidP="005D75C5">
      <w:pPr>
        <w:snapToGrid w:val="0"/>
        <w:ind w:left="420"/>
      </w:pPr>
      <w:r>
        <w:t>3.</w:t>
      </w:r>
      <w:r>
        <w:rPr>
          <w:sz w:val="14"/>
        </w:rPr>
        <w:t xml:space="preserve">     </w:t>
      </w:r>
      <w:r>
        <w:rPr>
          <w:rFonts w:hint="eastAsia"/>
        </w:rPr>
        <w:t>用克鲁斯卡尔算法得到的最小生成树为：</w:t>
      </w:r>
      <w:r>
        <w:t xml:space="preserve">  </w:t>
      </w:r>
    </w:p>
    <w:p w:rsidR="00477032" w:rsidRDefault="00477032" w:rsidP="005D75C5">
      <w:pPr>
        <w:snapToGrid w:val="0"/>
      </w:pPr>
      <w:r>
        <w:lastRenderedPageBreak/>
        <w:t xml:space="preserve">     (1,2)3,  (4,6)4,  (1,3)5,  (1,4)8,  (2,5)10,  (4,7)20</w:t>
      </w:r>
    </w:p>
    <w:p w:rsidR="005D75C5" w:rsidRDefault="005D75C5" w:rsidP="005D75C5">
      <w:pPr>
        <w:snapToGrid w:val="0"/>
        <w:ind w:left="420"/>
        <w:rPr>
          <w:kern w:val="16"/>
        </w:rPr>
      </w:pPr>
    </w:p>
    <w:p w:rsidR="005D75C5" w:rsidRDefault="005D75C5" w:rsidP="005D75C5">
      <w:pPr>
        <w:snapToGrid w:val="0"/>
        <w:ind w:left="420"/>
        <w:rPr>
          <w:kern w:val="16"/>
        </w:rPr>
      </w:pPr>
    </w:p>
    <w:p w:rsidR="005D75C5" w:rsidRDefault="005D75C5" w:rsidP="005D75C5">
      <w:pPr>
        <w:snapToGrid w:val="0"/>
        <w:ind w:left="420"/>
        <w:rPr>
          <w:kern w:val="16"/>
        </w:rPr>
      </w:pPr>
    </w:p>
    <w:p w:rsidR="005D75C5" w:rsidRDefault="005D75C5" w:rsidP="005D75C5">
      <w:pPr>
        <w:snapToGrid w:val="0"/>
        <w:ind w:left="420"/>
        <w:rPr>
          <w:kern w:val="16"/>
        </w:rPr>
      </w:pPr>
    </w:p>
    <w:p w:rsidR="005D75C5" w:rsidRDefault="005D75C5" w:rsidP="005D75C5">
      <w:pPr>
        <w:snapToGrid w:val="0"/>
        <w:ind w:left="420"/>
        <w:rPr>
          <w:kern w:val="16"/>
        </w:rPr>
      </w:pPr>
    </w:p>
    <w:p w:rsidR="00477032" w:rsidRDefault="00477032" w:rsidP="005D75C5">
      <w:pPr>
        <w:snapToGrid w:val="0"/>
        <w:ind w:left="420"/>
        <w:rPr>
          <w:kern w:val="16"/>
        </w:rPr>
      </w:pPr>
      <w:r>
        <w:rPr>
          <w:kern w:val="16"/>
        </w:rPr>
        <w:t>4.</w:t>
      </w:r>
      <w:r>
        <w:rPr>
          <w:kern w:val="16"/>
          <w:sz w:val="14"/>
        </w:rPr>
        <w:t xml:space="preserve">     </w:t>
      </w:r>
      <w:r>
        <w:rPr>
          <w:rFonts w:hint="eastAsia"/>
          <w:kern w:val="16"/>
        </w:rPr>
        <w:t>见图</w:t>
      </w:r>
      <w:r>
        <w:rPr>
          <w:kern w:val="16"/>
        </w:rPr>
        <w:t>12</w:t>
      </w:r>
    </w:p>
    <w:p w:rsidR="00477032" w:rsidRDefault="00D23317" w:rsidP="005D75C5">
      <w:pPr>
        <w:snapToGrid w:val="0"/>
        <w:rPr>
          <w:kern w:val="16"/>
        </w:rPr>
      </w:pPr>
      <w:r>
        <w:rPr>
          <w:noProof/>
        </w:rPr>
        <mc:AlternateContent>
          <mc:Choice Requires="wps">
            <w:drawing>
              <wp:anchor distT="0" distB="0" distL="114300" distR="114300" simplePos="0" relativeHeight="251625472" behindDoc="0" locked="0" layoutInCell="0" allowOverlap="1">
                <wp:simplePos x="0" y="0"/>
                <wp:positionH relativeFrom="column">
                  <wp:posOffset>279400</wp:posOffset>
                </wp:positionH>
                <wp:positionV relativeFrom="paragraph">
                  <wp:posOffset>88900</wp:posOffset>
                </wp:positionV>
                <wp:extent cx="190500" cy="190500"/>
                <wp:effectExtent l="12700" t="13970" r="6350" b="5080"/>
                <wp:wrapNone/>
                <wp:docPr id="104" name="Oval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500" cy="1905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EAC7252" id="Oval 13" o:spid="_x0000_s1026" style="position:absolute;left:0;text-align:left;margin-left:22pt;margin-top:7pt;width:15pt;height:15pt;z-index:251625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" o:allowincell="f"/>
            </w:pict>
          </mc:Fallback>
        </mc:AlternateContent>
      </w:r>
      <w:r>
        <w:rPr>
          <w:noProof/>
        </w:rPr>
        <mc:AlternateContent>
          <mc:Choice Requires="wps">
            <w:drawing>
              <wp:anchor distT="0" distB="0" distL="114300" distR="114300" simplePos="0" relativeHeight="251659264" behindDoc="0" locked="0" layoutInCell="0" allowOverlap="1">
                <wp:simplePos x="0" y="0"/>
                <wp:positionH relativeFrom="column">
                  <wp:posOffset>254000</wp:posOffset>
                </wp:positionH>
                <wp:positionV relativeFrom="paragraph">
                  <wp:posOffset>76200</wp:posOffset>
                </wp:positionV>
                <wp:extent cx="254000" cy="241300"/>
                <wp:effectExtent l="0" t="1270" r="0" b="0"/>
                <wp:wrapNone/>
                <wp:docPr id="103"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4000" cy="241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CellSpacing w:w="0" w:type="dxa"/>
                              <w:tblLayout w:type="fixed"/>
                              <w:tblCellMar>
                                <w:left w:w="0" w:type="dxa"/>
                                <w:right w:w="0" w:type="dxa"/>
                              </w:tblCellMar>
                              <w:tblLook w:val="0000" w:firstRow="0" w:lastRow="0" w:firstColumn="0" w:lastColumn="0" w:noHBand="0" w:noVBand="0"/>
                            </w:tblPr>
                            <w:tblGrid>
                              <w:gridCol w:w="127"/>
                            </w:tblGrid>
                            <w:tr w:rsidR="00477032">
                              <w:trPr>
                                <w:tblCellSpacing w:w="0" w:type="dxa"/>
                              </w:trPr>
                              <w:tc>
                                <w:tcPr>
                                  <w:tcW w:w="127" w:type="dxa"/>
                                  <w:vAlign w:val="center"/>
                                </w:tcPr>
                                <w:p w:rsidR="00477032" w:rsidRDefault="00477032">
                                  <w:pPr>
                                    <w:spacing w:line="0" w:lineRule="atLeast"/>
                                    <w:rPr>
                                      <w:sz w:val="18"/>
                                    </w:rPr>
                                  </w:pPr>
                                  <w:r>
                                    <w:rPr>
                                      <w:sz w:val="18"/>
                                    </w:rPr>
                                    <w:t>4</w:t>
                                  </w:r>
                                </w:p>
                              </w:tc>
                            </w:tr>
                          </w:tbl>
                          <w:p w:rsidR="00477032" w:rsidRDefault="00477032">
                            <w:pPr>
                              <w:widowControl/>
                              <w:jc w:val="left"/>
                              <w:rPr>
                                <w:rFonts w:ascii="宋体" w:hAnsi="宋体"/>
                                <w:kern w:val="0"/>
                                <w:sz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37" type="#_x0000_t202" style="position:absolute;left:0;text-align:left;margin-left:20pt;margin-top:6pt;width:20pt;height:1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" o:allowincell="f" filled="f" stroked="f">
                <v:textbox>
                  <w:txbxContent>
                    <w:tbl>
                      <w:tblPr>
                        <w:tblW w:w="0" w:type="auto"/>
                        <w:tblCellSpacing w:w="0" w:type="dxa"/>
                        <w:tblLayout w:type="fixed"/>
                        <w:tblCellMar>
                          <w:left w:w="0" w:type="dxa"/>
                          <w:right w:w="0" w:type="dxa"/>
                        </w:tblCellMar>
                        <w:tblLook w:val="0000" w:firstRow="0" w:lastRow="0" w:firstColumn="0" w:lastColumn="0" w:noHBand="0" w:noVBand="0"/>
                      </w:tblPr>
                      <w:tblGrid>
                        <w:gridCol w:w="127"/>
                      </w:tblGrid>
                      <w:tr w:rsidR="00477032">
                        <w:trPr>
                          <w:tblCellSpacing w:w="0" w:type="dxa"/>
                        </w:trPr>
                        <w:tc>
                          <w:tcPr>
                            <w:tcW w:w="127" w:type="dxa"/>
                            <w:vAlign w:val="center"/>
                          </w:tcPr>
                          <w:p w:rsidR="00477032" w:rsidRDefault="00477032">
                            <w:pPr>
                              <w:spacing w:line="0" w:lineRule="atLeast"/>
                              <w:rPr>
                                <w:sz w:val="18"/>
                              </w:rPr>
                            </w:pPr>
                            <w:r>
                              <w:rPr>
                                <w:sz w:val="18"/>
                              </w:rPr>
                              <w:t>4</w:t>
                            </w:r>
                          </w:p>
                        </w:tc>
                      </w:tr>
                    </w:tbl>
                    <w:p w:rsidR="00477032" w:rsidRDefault="00477032">
                      <w:pPr>
                        <w:widowControl/>
                        <w:jc w:val="left"/>
                        <w:rPr>
                          <w:rFonts w:ascii="宋体" w:hAnsi="宋体"/>
                          <w:kern w:val="0"/>
                          <w:sz w:val="24"/>
                        </w:rPr>
                      </w:pPr>
                    </w:p>
                  </w:txbxContent>
                </v:textbox>
              </v:shape>
            </w:pict>
          </mc:Fallback>
        </mc:AlternateContent>
      </w:r>
      <w:r>
        <w:rPr>
          <w:noProof/>
        </w:rPr>
        <mc:AlternateContent>
          <mc:Choice Requires="wps">
            <w:drawing>
              <wp:anchor distT="0" distB="0" distL="114300" distR="114300" simplePos="0" relativeHeight="251622400" behindDoc="0" locked="0" layoutInCell="0" allowOverlap="1">
                <wp:simplePos x="0" y="0"/>
                <wp:positionH relativeFrom="column">
                  <wp:posOffset>2997200</wp:posOffset>
                </wp:positionH>
                <wp:positionV relativeFrom="paragraph">
                  <wp:posOffset>525780</wp:posOffset>
                </wp:positionV>
                <wp:extent cx="88900" cy="152400"/>
                <wp:effectExtent l="6350" t="12700" r="9525" b="6350"/>
                <wp:wrapNone/>
                <wp:docPr id="102" name="Lin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88900" cy="1524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60E8E77" id="Line 15" o:spid="_x0000_s1026" style="position:absolute;left:0;text-align:left;flip:x;z-index:251622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6pt,41.4pt" to="243pt,5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" o:allowincell="f"/>
            </w:pict>
          </mc:Fallback>
        </mc:AlternateContent>
      </w:r>
      <w:r>
        <w:rPr>
          <w:noProof/>
        </w:rPr>
        <mc:AlternateContent>
          <mc:Choice Requires="wps">
            <w:drawing>
              <wp:anchor distT="0" distB="0" distL="114300" distR="114300" simplePos="0" relativeHeight="251623424" behindDoc="0" locked="0" layoutInCell="0" allowOverlap="1">
                <wp:simplePos x="0" y="0"/>
                <wp:positionH relativeFrom="column">
                  <wp:posOffset>2501900</wp:posOffset>
                </wp:positionH>
                <wp:positionV relativeFrom="paragraph">
                  <wp:posOffset>231775</wp:posOffset>
                </wp:positionV>
                <wp:extent cx="152400" cy="165100"/>
                <wp:effectExtent l="6350" t="13970" r="12700" b="11430"/>
                <wp:wrapNone/>
                <wp:docPr id="101" name="Line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2400" cy="1651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EFF975E" id="Line 16" o:spid="_x0000_s1026" style="position:absolute;left:0;text-align:left;z-index:251623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7pt,18.25pt" to="209pt,3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" o:allowincell="f"/>
            </w:pict>
          </mc:Fallback>
        </mc:AlternateContent>
      </w:r>
      <w:r>
        <w:rPr>
          <w:noProof/>
        </w:rPr>
        <mc:AlternateContent>
          <mc:Choice Requires="wps">
            <w:drawing>
              <wp:anchor distT="0" distB="0" distL="114300" distR="114300" simplePos="0" relativeHeight="251624448" behindDoc="0" locked="0" layoutInCell="0" allowOverlap="1">
                <wp:simplePos x="0" y="0"/>
                <wp:positionH relativeFrom="column">
                  <wp:posOffset>812800</wp:posOffset>
                </wp:positionH>
                <wp:positionV relativeFrom="paragraph">
                  <wp:posOffset>231775</wp:posOffset>
                </wp:positionV>
                <wp:extent cx="127000" cy="190500"/>
                <wp:effectExtent l="12700" t="13970" r="12700" b="5080"/>
                <wp:wrapNone/>
                <wp:docPr id="100" name="Lin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27000" cy="1905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D8B9E58" id="Line 17" o:spid="_x0000_s1026" style="position:absolute;left:0;text-align:left;flip:x;z-index:251624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4pt,18.25pt" to="74pt,3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" o:allowincell="f"/>
            </w:pict>
          </mc:Fallback>
        </mc:AlternateContent>
      </w:r>
      <w:r>
        <w:rPr>
          <w:noProof/>
        </w:rPr>
        <mc:AlternateContent>
          <mc:Choice Requires="wps">
            <w:drawing>
              <wp:anchor distT="0" distB="0" distL="114300" distR="114300" simplePos="0" relativeHeight="251626496" behindDoc="0" locked="0" layoutInCell="0" allowOverlap="1">
                <wp:simplePos x="0" y="0"/>
                <wp:positionH relativeFrom="column">
                  <wp:posOffset>889000</wp:posOffset>
                </wp:positionH>
                <wp:positionV relativeFrom="paragraph">
                  <wp:posOffset>88900</wp:posOffset>
                </wp:positionV>
                <wp:extent cx="190500" cy="190500"/>
                <wp:effectExtent l="12700" t="13970" r="6350" b="5080"/>
                <wp:wrapNone/>
                <wp:docPr id="99" name="Oval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500" cy="1905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D29F6D2" id="Oval 18" o:spid="_x0000_s1026" style="position:absolute;left:0;text-align:left;margin-left:70pt;margin-top:7pt;width:15pt;height:15pt;z-index:251626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" o:allowincell="f"/>
            </w:pict>
          </mc:Fallback>
        </mc:AlternateContent>
      </w:r>
      <w:r>
        <w:rPr>
          <w:noProof/>
        </w:rPr>
        <mc:AlternateContent>
          <mc:Choice Requires="wps">
            <w:drawing>
              <wp:anchor distT="0" distB="0" distL="114300" distR="114300" simplePos="0" relativeHeight="251627520" behindDoc="0" locked="0" layoutInCell="0" allowOverlap="1">
                <wp:simplePos x="0" y="0"/>
                <wp:positionH relativeFrom="column">
                  <wp:posOffset>685800</wp:posOffset>
                </wp:positionH>
                <wp:positionV relativeFrom="paragraph">
                  <wp:posOffset>383540</wp:posOffset>
                </wp:positionV>
                <wp:extent cx="190500" cy="190500"/>
                <wp:effectExtent l="9525" t="13335" r="9525" b="5715"/>
                <wp:wrapNone/>
                <wp:docPr id="98" name="Oval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500" cy="1905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7552C47D" id="Oval 19" o:spid="_x0000_s1026" style="position:absolute;left:0;text-align:left;margin-left:54pt;margin-top:30.2pt;width:15pt;height:15pt;z-index:251627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" o:allowincell="f"/>
            </w:pict>
          </mc:Fallback>
        </mc:AlternateContent>
      </w:r>
      <w:r>
        <w:rPr>
          <w:noProof/>
        </w:rPr>
        <mc:AlternateContent>
          <mc:Choice Requires="wps">
            <w:drawing>
              <wp:anchor distT="0" distB="0" distL="114300" distR="114300" simplePos="0" relativeHeight="251628544" behindDoc="0" locked="0" layoutInCell="0" allowOverlap="1">
                <wp:simplePos x="0" y="0"/>
                <wp:positionH relativeFrom="column">
                  <wp:posOffset>1689100</wp:posOffset>
                </wp:positionH>
                <wp:positionV relativeFrom="paragraph">
                  <wp:posOffset>231775</wp:posOffset>
                </wp:positionV>
                <wp:extent cx="165100" cy="190500"/>
                <wp:effectExtent l="12700" t="13970" r="12700" b="5080"/>
                <wp:wrapNone/>
                <wp:docPr id="97" name="Lin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65100" cy="1905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3E3C576" id="Line 20" o:spid="_x0000_s1026" style="position:absolute;left:0;text-align:left;flip:x;z-index:251628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3pt,18.25pt" to="146pt,3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" o:allowincell="f"/>
            </w:pict>
          </mc:Fallback>
        </mc:AlternateContent>
      </w:r>
      <w:r>
        <w:rPr>
          <w:noProof/>
        </w:rPr>
        <mc:AlternateContent>
          <mc:Choice Requires="wps">
            <w:drawing>
              <wp:anchor distT="0" distB="0" distL="114300" distR="114300" simplePos="0" relativeHeight="251629568" behindDoc="0" locked="0" layoutInCell="0" allowOverlap="1">
                <wp:simplePos x="0" y="0"/>
                <wp:positionH relativeFrom="column">
                  <wp:posOffset>1803400</wp:posOffset>
                </wp:positionH>
                <wp:positionV relativeFrom="paragraph">
                  <wp:posOffset>88900</wp:posOffset>
                </wp:positionV>
                <wp:extent cx="190500" cy="190500"/>
                <wp:effectExtent l="12700" t="13970" r="6350" b="5080"/>
                <wp:wrapNone/>
                <wp:docPr id="96" name="Oval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500" cy="1905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13A98EF" id="Oval 21" o:spid="_x0000_s1026" style="position:absolute;left:0;text-align:left;margin-left:142pt;margin-top:7pt;width:15pt;height:15pt;z-index:251629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" o:allowincell="f"/>
            </w:pict>
          </mc:Fallback>
        </mc:AlternateContent>
      </w:r>
      <w:r>
        <w:rPr>
          <w:noProof/>
        </w:rPr>
        <mc:AlternateContent>
          <mc:Choice Requires="wps">
            <w:drawing>
              <wp:anchor distT="0" distB="0" distL="114300" distR="114300" simplePos="0" relativeHeight="251630592" behindDoc="0" locked="0" layoutInCell="0" allowOverlap="1">
                <wp:simplePos x="0" y="0"/>
                <wp:positionH relativeFrom="column">
                  <wp:posOffset>1562100</wp:posOffset>
                </wp:positionH>
                <wp:positionV relativeFrom="paragraph">
                  <wp:posOffset>383540</wp:posOffset>
                </wp:positionV>
                <wp:extent cx="190500" cy="190500"/>
                <wp:effectExtent l="9525" t="13335" r="9525" b="5715"/>
                <wp:wrapNone/>
                <wp:docPr id="95" name="Oval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500" cy="1905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CCDF8E8" id="Oval 22" o:spid="_x0000_s1026" style="position:absolute;left:0;text-align:left;margin-left:123pt;margin-top:30.2pt;width:15pt;height:15pt;z-index:251630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" o:allowincell="f"/>
            </w:pict>
          </mc:Fallback>
        </mc:AlternateContent>
      </w:r>
      <w:r>
        <w:rPr>
          <w:noProof/>
        </w:rPr>
        <mc:AlternateContent>
          <mc:Choice Requires="wps">
            <w:drawing>
              <wp:anchor distT="0" distB="0" distL="114300" distR="114300" simplePos="0" relativeHeight="251631616" behindDoc="0" locked="0" layoutInCell="0" allowOverlap="1">
                <wp:simplePos x="0" y="0"/>
                <wp:positionH relativeFrom="column">
                  <wp:posOffset>1181100</wp:posOffset>
                </wp:positionH>
                <wp:positionV relativeFrom="paragraph">
                  <wp:posOffset>282575</wp:posOffset>
                </wp:positionV>
                <wp:extent cx="330200" cy="635"/>
                <wp:effectExtent l="9525" t="45720" r="22225" b="48895"/>
                <wp:wrapNone/>
                <wp:docPr id="94" name="Line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30200" cy="635"/>
                        </a:xfrm>
                        <a:prstGeom prst="line">
                          <a:avLst/>
                        </a:prstGeom>
                        <a:noFill/>
                        <a:ln w="9525">
                          <a:solidFill>
                            <a:srgbClr val="000000"/>
                          </a:solidFill>
                          <a:round/>
                          <a:headEnd/>
                          <a:tailEnd type="triangle" w="sm"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0AC7DCE" id="Line 23" o:spid="_x0000_s1026" style="position:absolute;left:0;text-align:left;z-index:251631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3pt,22.25pt" to="119pt,2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" o:allowincell="f">
                <v:stroke endarrow="block" endarrowwidth="narrow"/>
              </v:line>
            </w:pict>
          </mc:Fallback>
        </mc:AlternateContent>
      </w:r>
      <w:r>
        <w:rPr>
          <w:noProof/>
        </w:rPr>
        <mc:AlternateContent>
          <mc:Choice Requires="wps">
            <w:drawing>
              <wp:anchor distT="0" distB="0" distL="114300" distR="114300" simplePos="0" relativeHeight="251632640" behindDoc="0" locked="0" layoutInCell="0" allowOverlap="1">
                <wp:simplePos x="0" y="0"/>
                <wp:positionH relativeFrom="column">
                  <wp:posOffset>2260600</wp:posOffset>
                </wp:positionH>
                <wp:positionV relativeFrom="paragraph">
                  <wp:posOffset>231775</wp:posOffset>
                </wp:positionV>
                <wp:extent cx="177800" cy="190500"/>
                <wp:effectExtent l="12700" t="13970" r="9525" b="5080"/>
                <wp:wrapNone/>
                <wp:docPr id="93" name="Line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77800" cy="1905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1BEEE56" id="Line 24" o:spid="_x0000_s1026" style="position:absolute;left:0;text-align:left;flip:x;z-index:251632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8pt,18.25pt" to="192pt,3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" o:allowincell="f"/>
            </w:pict>
          </mc:Fallback>
        </mc:AlternateContent>
      </w:r>
      <w:r>
        <w:rPr>
          <w:noProof/>
        </w:rPr>
        <mc:AlternateContent>
          <mc:Choice Requires="wps">
            <w:drawing>
              <wp:anchor distT="0" distB="0" distL="114300" distR="114300" simplePos="0" relativeHeight="251633664" behindDoc="0" locked="0" layoutInCell="0" allowOverlap="1">
                <wp:simplePos x="0" y="0"/>
                <wp:positionH relativeFrom="column">
                  <wp:posOffset>2374900</wp:posOffset>
                </wp:positionH>
                <wp:positionV relativeFrom="paragraph">
                  <wp:posOffset>88900</wp:posOffset>
                </wp:positionV>
                <wp:extent cx="190500" cy="190500"/>
                <wp:effectExtent l="12700" t="13970" r="6350" b="5080"/>
                <wp:wrapNone/>
                <wp:docPr id="92" name="Oval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500" cy="1905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FCA5E76" id="Oval 25" o:spid="_x0000_s1026" style="position:absolute;left:0;text-align:left;margin-left:187pt;margin-top:7pt;width:15pt;height:15pt;z-index:251633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" o:allowincell="f"/>
            </w:pict>
          </mc:Fallback>
        </mc:AlternateContent>
      </w:r>
      <w:r>
        <w:rPr>
          <w:noProof/>
        </w:rPr>
        <mc:AlternateContent>
          <mc:Choice Requires="wps">
            <w:drawing>
              <wp:anchor distT="0" distB="0" distL="114300" distR="114300" simplePos="0" relativeHeight="251634688" behindDoc="0" locked="0" layoutInCell="0" allowOverlap="1">
                <wp:simplePos x="0" y="0"/>
                <wp:positionH relativeFrom="column">
                  <wp:posOffset>2133600</wp:posOffset>
                </wp:positionH>
                <wp:positionV relativeFrom="paragraph">
                  <wp:posOffset>383540</wp:posOffset>
                </wp:positionV>
                <wp:extent cx="190500" cy="190500"/>
                <wp:effectExtent l="9525" t="13335" r="9525" b="5715"/>
                <wp:wrapNone/>
                <wp:docPr id="87" name="Oval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500" cy="1905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3AD84C4E" id="Oval 26" o:spid="_x0000_s1026" style="position:absolute;left:0;text-align:left;margin-left:168pt;margin-top:30.2pt;width:15pt;height:15pt;z-index:251634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" o:allowincell="f"/>
            </w:pict>
          </mc:Fallback>
        </mc:AlternateContent>
      </w:r>
      <w:r>
        <w:rPr>
          <w:noProof/>
        </w:rPr>
        <mc:AlternateContent>
          <mc:Choice Requires="wps">
            <w:drawing>
              <wp:anchor distT="0" distB="0" distL="114300" distR="114300" simplePos="0" relativeHeight="251635712" behindDoc="0" locked="0" layoutInCell="0" allowOverlap="1">
                <wp:simplePos x="0" y="0"/>
                <wp:positionH relativeFrom="column">
                  <wp:posOffset>2590800</wp:posOffset>
                </wp:positionH>
                <wp:positionV relativeFrom="paragraph">
                  <wp:posOffset>383540</wp:posOffset>
                </wp:positionV>
                <wp:extent cx="190500" cy="190500"/>
                <wp:effectExtent l="9525" t="13335" r="9525" b="5715"/>
                <wp:wrapNone/>
                <wp:docPr id="86" name="Oval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500" cy="1905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30035C73" id="Oval 27" o:spid="_x0000_s1026" style="position:absolute;left:0;text-align:left;margin-left:204pt;margin-top:30.2pt;width:15pt;height:15pt;z-index:251635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" o:allowincell="f"/>
            </w:pict>
          </mc:Fallback>
        </mc:AlternateContent>
      </w:r>
      <w:r>
        <w:rPr>
          <w:noProof/>
        </w:rPr>
        <mc:AlternateContent>
          <mc:Choice Requires="wps">
            <w:drawing>
              <wp:anchor distT="0" distB="0" distL="114300" distR="114300" simplePos="0" relativeHeight="251636736" behindDoc="0" locked="0" layoutInCell="0" allowOverlap="1">
                <wp:simplePos x="0" y="0"/>
                <wp:positionH relativeFrom="column">
                  <wp:posOffset>3390900</wp:posOffset>
                </wp:positionH>
                <wp:positionV relativeFrom="paragraph">
                  <wp:posOffset>231775</wp:posOffset>
                </wp:positionV>
                <wp:extent cx="152400" cy="190500"/>
                <wp:effectExtent l="9525" t="13970" r="9525" b="5080"/>
                <wp:wrapNone/>
                <wp:docPr id="85" name="Line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2400" cy="1905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BF5B80B" id="Line 28" o:spid="_x0000_s1026" style="position:absolute;left:0;text-align:left;z-index:251636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67pt,18.25pt" to="279pt,3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" o:allowincell="f"/>
            </w:pict>
          </mc:Fallback>
        </mc:AlternateContent>
      </w:r>
      <w:r>
        <w:rPr>
          <w:noProof/>
        </w:rPr>
        <mc:AlternateContent>
          <mc:Choice Requires="wps">
            <w:drawing>
              <wp:anchor distT="0" distB="0" distL="114300" distR="114300" simplePos="0" relativeHeight="251637760" behindDoc="0" locked="0" layoutInCell="0" allowOverlap="1">
                <wp:simplePos x="0" y="0"/>
                <wp:positionH relativeFrom="column">
                  <wp:posOffset>3162300</wp:posOffset>
                </wp:positionH>
                <wp:positionV relativeFrom="paragraph">
                  <wp:posOffset>231775</wp:posOffset>
                </wp:positionV>
                <wp:extent cx="165100" cy="190500"/>
                <wp:effectExtent l="9525" t="13970" r="6350" b="5080"/>
                <wp:wrapNone/>
                <wp:docPr id="84" name="Line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65100" cy="1905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311F638" id="Line 29" o:spid="_x0000_s1026" style="position:absolute;left:0;text-align:left;flip:x;z-index:251637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49pt,18.25pt" to="262pt,3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" o:allowincell="f"/>
            </w:pict>
          </mc:Fallback>
        </mc:AlternateContent>
      </w:r>
      <w:r>
        <w:rPr>
          <w:noProof/>
        </w:rPr>
        <mc:AlternateContent>
          <mc:Choice Requires="wps">
            <w:drawing>
              <wp:anchor distT="0" distB="0" distL="114300" distR="114300" simplePos="0" relativeHeight="251638784" behindDoc="0" locked="0" layoutInCell="0" allowOverlap="1">
                <wp:simplePos x="0" y="0"/>
                <wp:positionH relativeFrom="column">
                  <wp:posOffset>3263900</wp:posOffset>
                </wp:positionH>
                <wp:positionV relativeFrom="paragraph">
                  <wp:posOffset>88900</wp:posOffset>
                </wp:positionV>
                <wp:extent cx="190500" cy="190500"/>
                <wp:effectExtent l="6350" t="13970" r="12700" b="5080"/>
                <wp:wrapNone/>
                <wp:docPr id="76" name="Oval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500" cy="1905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5D7D7A5" id="Oval 30" o:spid="_x0000_s1026" style="position:absolute;left:0;text-align:left;margin-left:257pt;margin-top:7pt;width:15pt;height:15pt;z-index:251638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" o:allowincell="f"/>
            </w:pict>
          </mc:Fallback>
        </mc:AlternateContent>
      </w:r>
      <w:r>
        <w:rPr>
          <w:noProof/>
        </w:rPr>
        <mc:AlternateContent>
          <mc:Choice Requires="wps">
            <w:drawing>
              <wp:anchor distT="0" distB="0" distL="114300" distR="114300" simplePos="0" relativeHeight="251639808" behindDoc="0" locked="0" layoutInCell="0" allowOverlap="1">
                <wp:simplePos x="0" y="0"/>
                <wp:positionH relativeFrom="column">
                  <wp:posOffset>3048000</wp:posOffset>
                </wp:positionH>
                <wp:positionV relativeFrom="paragraph">
                  <wp:posOffset>383540</wp:posOffset>
                </wp:positionV>
                <wp:extent cx="190500" cy="190500"/>
                <wp:effectExtent l="9525" t="13335" r="9525" b="5715"/>
                <wp:wrapNone/>
                <wp:docPr id="75" name="Oval 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500" cy="1905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36151D86" id="Oval 31" o:spid="_x0000_s1026" style="position:absolute;left:0;text-align:left;margin-left:240pt;margin-top:30.2pt;width:15pt;height:15pt;z-index:251639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" o:allowincell="f"/>
            </w:pict>
          </mc:Fallback>
        </mc:AlternateContent>
      </w:r>
      <w:r>
        <w:rPr>
          <w:noProof/>
        </w:rPr>
        <mc:AlternateContent>
          <mc:Choice Requires="wps">
            <w:drawing>
              <wp:anchor distT="0" distB="0" distL="114300" distR="114300" simplePos="0" relativeHeight="251640832" behindDoc="0" locked="0" layoutInCell="0" allowOverlap="1">
                <wp:simplePos x="0" y="0"/>
                <wp:positionH relativeFrom="column">
                  <wp:posOffset>3467100</wp:posOffset>
                </wp:positionH>
                <wp:positionV relativeFrom="paragraph">
                  <wp:posOffset>383540</wp:posOffset>
                </wp:positionV>
                <wp:extent cx="190500" cy="190500"/>
                <wp:effectExtent l="9525" t="13335" r="9525" b="5715"/>
                <wp:wrapNone/>
                <wp:docPr id="74" name="Oval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500" cy="1905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0A012E05" id="Oval 32" o:spid="_x0000_s1026" style="position:absolute;left:0;text-align:left;margin-left:273pt;margin-top:30.2pt;width:15pt;height:15pt;z-index:251640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" o:allowincell="f"/>
            </w:pict>
          </mc:Fallback>
        </mc:AlternateContent>
      </w:r>
      <w:r>
        <w:rPr>
          <w:noProof/>
        </w:rPr>
        <mc:AlternateContent>
          <mc:Choice Requires="wps">
            <w:drawing>
              <wp:anchor distT="0" distB="0" distL="114300" distR="114300" simplePos="0" relativeHeight="251646976" behindDoc="0" locked="0" layoutInCell="0" allowOverlap="1">
                <wp:simplePos x="0" y="0"/>
                <wp:positionH relativeFrom="column">
                  <wp:posOffset>2882900</wp:posOffset>
                </wp:positionH>
                <wp:positionV relativeFrom="paragraph">
                  <wp:posOffset>642620</wp:posOffset>
                </wp:positionV>
                <wp:extent cx="190500" cy="190500"/>
                <wp:effectExtent l="6350" t="5715" r="12700" b="13335"/>
                <wp:wrapNone/>
                <wp:docPr id="73" name="Oval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500" cy="1905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72B157AF" id="Oval 33" o:spid="_x0000_s1026" style="position:absolute;left:0;text-align:left;margin-left:227pt;margin-top:50.6pt;width:15pt;height:15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" o:allowincell="f"/>
            </w:pict>
          </mc:Fallback>
        </mc:AlternateContent>
      </w:r>
      <w:r>
        <w:rPr>
          <w:noProof/>
        </w:rPr>
        <mc:AlternateContent>
          <mc:Choice Requires="wps">
            <w:drawing>
              <wp:anchor distT="0" distB="0" distL="114300" distR="114300" simplePos="0" relativeHeight="251650048" behindDoc="0" locked="0" layoutInCell="1" allowOverlap="1">
                <wp:simplePos x="0" y="0"/>
                <wp:positionH relativeFrom="column">
                  <wp:posOffset>1473200</wp:posOffset>
                </wp:positionH>
                <wp:positionV relativeFrom="paragraph">
                  <wp:posOffset>1308100</wp:posOffset>
                </wp:positionV>
                <wp:extent cx="88900" cy="152400"/>
                <wp:effectExtent l="6350" t="13970" r="9525" b="5080"/>
                <wp:wrapNone/>
                <wp:docPr id="72" name="Lin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88900" cy="1524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8D39066" id="Line 34" o:spid="_x0000_s1026" style="position:absolute;left:0;text-align:left;flip:x;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6pt,103pt" to="123pt,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"/>
            </w:pict>
          </mc:Fallback>
        </mc:AlternateContent>
      </w:r>
      <w:r>
        <w:rPr>
          <w:noProof/>
        </w:rPr>
        <mc:AlternateContent>
          <mc:Choice Requires="wps">
            <w:drawing>
              <wp:anchor distT="0" distB="0" distL="114300" distR="114300" simplePos="0" relativeHeight="251651072" behindDoc="0" locked="0" layoutInCell="1" allowOverlap="1">
                <wp:simplePos x="0" y="0"/>
                <wp:positionH relativeFrom="column">
                  <wp:posOffset>1638300</wp:posOffset>
                </wp:positionH>
                <wp:positionV relativeFrom="paragraph">
                  <wp:posOffset>1308100</wp:posOffset>
                </wp:positionV>
                <wp:extent cx="88900" cy="165100"/>
                <wp:effectExtent l="9525" t="13970" r="6350" b="11430"/>
                <wp:wrapNone/>
                <wp:docPr id="71" name="Lin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8900" cy="1651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DFCF284" id="Line 35" o:spid="_x0000_s1026" style="position:absolute;left:0;text-align:lef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9pt,103pt" to="136pt,1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"/>
            </w:pict>
          </mc:Fallback>
        </mc:AlternateContent>
      </w:r>
      <w:r>
        <w:rPr>
          <w:noProof/>
        </w:rPr>
        <mc:AlternateContent>
          <mc:Choice Requires="wps">
            <w:drawing>
              <wp:anchor distT="0" distB="0" distL="114300" distR="114300" simplePos="0" relativeHeight="251652096" behindDoc="0" locked="0" layoutInCell="1" allowOverlap="1">
                <wp:simplePos x="0" y="0"/>
                <wp:positionH relativeFrom="column">
                  <wp:posOffset>1879600</wp:posOffset>
                </wp:positionH>
                <wp:positionV relativeFrom="paragraph">
                  <wp:posOffset>1028700</wp:posOffset>
                </wp:positionV>
                <wp:extent cx="127000" cy="177800"/>
                <wp:effectExtent l="12700" t="10795" r="12700" b="11430"/>
                <wp:wrapNone/>
                <wp:docPr id="70" name="Line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7000" cy="1778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0B204BA" id="Line 36" o:spid="_x0000_s1026" style="position:absolute;left:0;text-align:lef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8pt,81pt" to="158pt,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"/>
            </w:pict>
          </mc:Fallback>
        </mc:AlternateContent>
      </w:r>
      <w:r>
        <w:rPr>
          <w:noProof/>
        </w:rPr>
        <mc:AlternateContent>
          <mc:Choice Requires="wps">
            <w:drawing>
              <wp:anchor distT="0" distB="0" distL="114300" distR="114300" simplePos="0" relativeHeight="251653120" behindDoc="0" locked="0" layoutInCell="1" allowOverlap="1">
                <wp:simplePos x="0" y="0"/>
                <wp:positionH relativeFrom="column">
                  <wp:posOffset>1638300</wp:posOffset>
                </wp:positionH>
                <wp:positionV relativeFrom="paragraph">
                  <wp:posOffset>1021080</wp:posOffset>
                </wp:positionV>
                <wp:extent cx="152400" cy="190500"/>
                <wp:effectExtent l="9525" t="12700" r="9525" b="6350"/>
                <wp:wrapNone/>
                <wp:docPr id="69" name="Line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52400" cy="1905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C57957B" id="Line 37" o:spid="_x0000_s1026" style="position:absolute;left:0;text-align:left;flip:x;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9pt,80.4pt" to="141pt,9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"/>
            </w:pict>
          </mc:Fallback>
        </mc:AlternateContent>
      </w:r>
      <w:r>
        <w:rPr>
          <w:noProof/>
        </w:rPr>
        <mc:AlternateContent>
          <mc:Choice Requires="wps">
            <w:drawing>
              <wp:anchor distT="0" distB="0" distL="114300" distR="114300" simplePos="0" relativeHeight="251654144" behindDoc="0" locked="0" layoutInCell="1" allowOverlap="1">
                <wp:simplePos x="0" y="0"/>
                <wp:positionH relativeFrom="column">
                  <wp:posOffset>1739900</wp:posOffset>
                </wp:positionH>
                <wp:positionV relativeFrom="paragraph">
                  <wp:posOffset>871220</wp:posOffset>
                </wp:positionV>
                <wp:extent cx="190500" cy="190500"/>
                <wp:effectExtent l="6350" t="5715" r="12700" b="13335"/>
                <wp:wrapNone/>
                <wp:docPr id="68" name="Oval 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500" cy="1905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07483CF8" id="Oval 38" o:spid="_x0000_s1026" style="position:absolute;left:0;text-align:left;margin-left:137pt;margin-top:68.6pt;width:15pt;height:1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"/>
            </w:pict>
          </mc:Fallback>
        </mc:AlternateContent>
      </w:r>
      <w:r>
        <w:rPr>
          <w:noProof/>
        </w:rPr>
        <mc:AlternateContent>
          <mc:Choice Requires="wps">
            <w:drawing>
              <wp:anchor distT="0" distB="0" distL="114300" distR="114300" simplePos="0" relativeHeight="251655168" behindDoc="0" locked="0" layoutInCell="1" allowOverlap="1">
                <wp:simplePos x="0" y="0"/>
                <wp:positionH relativeFrom="column">
                  <wp:posOffset>1511300</wp:posOffset>
                </wp:positionH>
                <wp:positionV relativeFrom="paragraph">
                  <wp:posOffset>1158240</wp:posOffset>
                </wp:positionV>
                <wp:extent cx="190500" cy="190500"/>
                <wp:effectExtent l="6350" t="6985" r="12700" b="12065"/>
                <wp:wrapNone/>
                <wp:docPr id="67" name="Oval 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500" cy="1905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39BA609F" id="Oval 39" o:spid="_x0000_s1026" style="position:absolute;left:0;text-align:left;margin-left:119pt;margin-top:91.2pt;width:15pt;height:1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"/>
            </w:pict>
          </mc:Fallback>
        </mc:AlternateContent>
      </w:r>
      <w:r>
        <w:rPr>
          <w:noProof/>
        </w:rPr>
        <mc:AlternateContent>
          <mc:Choice Requires="wps">
            <w:drawing>
              <wp:anchor distT="0" distB="0" distL="114300" distR="114300" simplePos="0" relativeHeight="251656192" behindDoc="0" locked="0" layoutInCell="1" allowOverlap="1">
                <wp:simplePos x="0" y="0"/>
                <wp:positionH relativeFrom="column">
                  <wp:posOffset>1651000</wp:posOffset>
                </wp:positionH>
                <wp:positionV relativeFrom="paragraph">
                  <wp:posOffset>1447800</wp:posOffset>
                </wp:positionV>
                <wp:extent cx="190500" cy="190500"/>
                <wp:effectExtent l="12700" t="10795" r="6350" b="8255"/>
                <wp:wrapNone/>
                <wp:docPr id="66" name="Oval 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500" cy="1905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0B84F761" id="Oval 40" o:spid="_x0000_s1026" style="position:absolute;left:0;text-align:left;margin-left:130pt;margin-top:114pt;width:15pt;height:1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"/>
            </w:pict>
          </mc:Fallback>
        </mc:AlternateContent>
      </w:r>
      <w:r>
        <w:rPr>
          <w:noProof/>
        </w:rPr>
        <mc:AlternateContent>
          <mc:Choice Requires="wps">
            <w:drawing>
              <wp:anchor distT="0" distB="0" distL="114300" distR="114300" simplePos="0" relativeHeight="251657216" behindDoc="0" locked="0" layoutInCell="1" allowOverlap="1">
                <wp:simplePos x="0" y="0"/>
                <wp:positionH relativeFrom="column">
                  <wp:posOffset>1358900</wp:posOffset>
                </wp:positionH>
                <wp:positionV relativeFrom="paragraph">
                  <wp:posOffset>1447800</wp:posOffset>
                </wp:positionV>
                <wp:extent cx="190500" cy="190500"/>
                <wp:effectExtent l="6350" t="10795" r="12700" b="8255"/>
                <wp:wrapNone/>
                <wp:docPr id="65" name="Oval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500" cy="1905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41D1E3FC" id="Oval 41" o:spid="_x0000_s1026" style="position:absolute;left:0;text-align:left;margin-left:107pt;margin-top:114pt;width:15pt;height:1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"/>
            </w:pict>
          </mc:Fallback>
        </mc:AlternateContent>
      </w:r>
      <w:r>
        <w:rPr>
          <w:noProof/>
        </w:rPr>
        <mc:AlternateContent>
          <mc:Choice Requires="wps">
            <w:drawing>
              <wp:anchor distT="0" distB="0" distL="114300" distR="114300" simplePos="0" relativeHeight="251658240" behindDoc="0" locked="0" layoutInCell="1" allowOverlap="1">
                <wp:simplePos x="0" y="0"/>
                <wp:positionH relativeFrom="column">
                  <wp:posOffset>1955800</wp:posOffset>
                </wp:positionH>
                <wp:positionV relativeFrom="paragraph">
                  <wp:posOffset>1158240</wp:posOffset>
                </wp:positionV>
                <wp:extent cx="190500" cy="190500"/>
                <wp:effectExtent l="12700" t="6985" r="6350" b="12065"/>
                <wp:wrapNone/>
                <wp:docPr id="64" name="Oval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500" cy="1905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B9A9FF9" id="Oval 42" o:spid="_x0000_s1026" style="position:absolute;left:0;text-align:left;margin-left:154pt;margin-top:91.2pt;width:15pt;height:1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"/>
            </w:pict>
          </mc:Fallback>
        </mc:AlternateContent>
      </w:r>
      <w:r>
        <w:rPr>
          <w:noProof/>
        </w:rPr>
        <mc:AlternateContent>
          <mc:Choice Requires="wps">
            <w:drawing>
              <wp:anchor distT="0" distB="0" distL="114300" distR="114300" simplePos="0" relativeHeight="251660288" behindDoc="0" locked="0" layoutInCell="0" allowOverlap="1">
                <wp:simplePos x="0" y="0"/>
                <wp:positionH relativeFrom="column">
                  <wp:posOffset>863600</wp:posOffset>
                </wp:positionH>
                <wp:positionV relativeFrom="paragraph">
                  <wp:posOffset>76200</wp:posOffset>
                </wp:positionV>
                <wp:extent cx="254000" cy="241300"/>
                <wp:effectExtent l="0" t="1270" r="0" b="0"/>
                <wp:wrapNone/>
                <wp:docPr id="63"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4000" cy="241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CellSpacing w:w="0" w:type="dxa"/>
                              <w:tblLayout w:type="fixed"/>
                              <w:tblCellMar>
                                <w:left w:w="0" w:type="dxa"/>
                                <w:right w:w="0" w:type="dxa"/>
                              </w:tblCellMar>
                              <w:tblLook w:val="0000" w:firstRow="0" w:lastRow="0" w:firstColumn="0" w:lastColumn="0" w:noHBand="0" w:noVBand="0"/>
                            </w:tblPr>
                            <w:tblGrid>
                              <w:gridCol w:w="127"/>
                            </w:tblGrid>
                            <w:tr w:rsidR="00477032">
                              <w:trPr>
                                <w:tblCellSpacing w:w="0" w:type="dxa"/>
                              </w:trPr>
                              <w:tc>
                                <w:tcPr>
                                  <w:tcW w:w="127" w:type="dxa"/>
                                  <w:vAlign w:val="center"/>
                                </w:tcPr>
                                <w:p w:rsidR="00477032" w:rsidRDefault="00477032">
                                  <w:pPr>
                                    <w:spacing w:line="0" w:lineRule="atLeast"/>
                                    <w:rPr>
                                      <w:sz w:val="18"/>
                                    </w:rPr>
                                  </w:pPr>
                                  <w:r>
                                    <w:rPr>
                                      <w:sz w:val="18"/>
                                    </w:rPr>
                                    <w:t>4</w:t>
                                  </w:r>
                                </w:p>
                              </w:tc>
                            </w:tr>
                          </w:tbl>
                          <w:p w:rsidR="00477032" w:rsidRDefault="00477032">
                            <w:pPr>
                              <w:widowControl/>
                              <w:jc w:val="left"/>
                              <w:rPr>
                                <w:rFonts w:ascii="宋体" w:hAnsi="宋体"/>
                                <w:kern w:val="0"/>
                                <w:sz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3" o:spid="_x0000_s1038" type="#_x0000_t202" style="position:absolute;left:0;text-align:left;margin-left:68pt;margin-top:6pt;width:20pt;height:19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" o:allowincell="f" filled="f" stroked="f">
                <v:textbox>
                  <w:txbxContent>
                    <w:tbl>
                      <w:tblPr>
                        <w:tblW w:w="0" w:type="auto"/>
                        <w:tblCellSpacing w:w="0" w:type="dxa"/>
                        <w:tblLayout w:type="fixed"/>
                        <w:tblCellMar>
                          <w:left w:w="0" w:type="dxa"/>
                          <w:right w:w="0" w:type="dxa"/>
                        </w:tblCellMar>
                        <w:tblLook w:val="0000" w:firstRow="0" w:lastRow="0" w:firstColumn="0" w:lastColumn="0" w:noHBand="0" w:noVBand="0"/>
                      </w:tblPr>
                      <w:tblGrid>
                        <w:gridCol w:w="127"/>
                      </w:tblGrid>
                      <w:tr w:rsidR="00477032">
                        <w:trPr>
                          <w:tblCellSpacing w:w="0" w:type="dxa"/>
                        </w:trPr>
                        <w:tc>
                          <w:tcPr>
                            <w:tcW w:w="127" w:type="dxa"/>
                            <w:vAlign w:val="center"/>
                          </w:tcPr>
                          <w:p w:rsidR="00477032" w:rsidRDefault="00477032">
                            <w:pPr>
                              <w:spacing w:line="0" w:lineRule="atLeast"/>
                              <w:rPr>
                                <w:sz w:val="18"/>
                              </w:rPr>
                            </w:pPr>
                            <w:r>
                              <w:rPr>
                                <w:sz w:val="18"/>
                              </w:rPr>
                              <w:t>4</w:t>
                            </w:r>
                          </w:p>
                        </w:tc>
                      </w:tr>
                    </w:tbl>
                    <w:p w:rsidR="00477032" w:rsidRDefault="00477032">
                      <w:pPr>
                        <w:widowControl/>
                        <w:jc w:val="left"/>
                        <w:rPr>
                          <w:rFonts w:ascii="宋体" w:hAnsi="宋体"/>
                          <w:kern w:val="0"/>
                          <w:sz w:val="24"/>
                        </w:rPr>
                      </w:pPr>
                    </w:p>
                  </w:txbxContent>
                </v:textbox>
              </v:shape>
            </w:pict>
          </mc:Fallback>
        </mc:AlternateContent>
      </w:r>
      <w:r>
        <w:rPr>
          <w:noProof/>
        </w:rPr>
        <mc:AlternateContent>
          <mc:Choice Requires="wps">
            <w:drawing>
              <wp:anchor distT="0" distB="0" distL="114300" distR="114300" simplePos="0" relativeHeight="251661312" behindDoc="0" locked="0" layoutInCell="0" allowOverlap="1">
                <wp:simplePos x="0" y="0"/>
                <wp:positionH relativeFrom="column">
                  <wp:posOffset>1536700</wp:posOffset>
                </wp:positionH>
                <wp:positionV relativeFrom="paragraph">
                  <wp:posOffset>358140</wp:posOffset>
                </wp:positionV>
                <wp:extent cx="254000" cy="241300"/>
                <wp:effectExtent l="3175" t="0" r="0" b="0"/>
                <wp:wrapNone/>
                <wp:docPr id="62" name="Text 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4000" cy="241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CellSpacing w:w="0" w:type="dxa"/>
                              <w:tblLayout w:type="fixed"/>
                              <w:tblCellMar>
                                <w:left w:w="0" w:type="dxa"/>
                                <w:right w:w="0" w:type="dxa"/>
                              </w:tblCellMar>
                              <w:tblLook w:val="0000" w:firstRow="0" w:lastRow="0" w:firstColumn="0" w:lastColumn="0" w:noHBand="0" w:noVBand="0"/>
                            </w:tblPr>
                            <w:tblGrid>
                              <w:gridCol w:w="127"/>
                            </w:tblGrid>
                            <w:tr w:rsidR="00477032">
                              <w:trPr>
                                <w:tblCellSpacing w:w="0" w:type="dxa"/>
                              </w:trPr>
                              <w:tc>
                                <w:tcPr>
                                  <w:tcW w:w="127" w:type="dxa"/>
                                  <w:vAlign w:val="center"/>
                                </w:tcPr>
                                <w:p w:rsidR="00477032" w:rsidRDefault="00477032">
                                  <w:pPr>
                                    <w:spacing w:line="0" w:lineRule="atLeast"/>
                                    <w:rPr>
                                      <w:sz w:val="18"/>
                                    </w:rPr>
                                  </w:pPr>
                                  <w:r>
                                    <w:rPr>
                                      <w:sz w:val="18"/>
                                    </w:rPr>
                                    <w:t>4</w:t>
                                  </w:r>
                                </w:p>
                              </w:tc>
                            </w:tr>
                          </w:tbl>
                          <w:p w:rsidR="00477032" w:rsidRDefault="00477032">
                            <w:pPr>
                              <w:widowControl/>
                              <w:jc w:val="left"/>
                              <w:rPr>
                                <w:rFonts w:ascii="宋体" w:hAnsi="宋体"/>
                                <w:kern w:val="0"/>
                                <w:sz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4" o:spid="_x0000_s1039" type="#_x0000_t202" style="position:absolute;left:0;text-align:left;margin-left:121pt;margin-top:28.2pt;width:20pt;height:19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" o:allowincell="f" filled="f" stroked="f">
                <v:textbox>
                  <w:txbxContent>
                    <w:tbl>
                      <w:tblPr>
                        <w:tblW w:w="0" w:type="auto"/>
                        <w:tblCellSpacing w:w="0" w:type="dxa"/>
                        <w:tblLayout w:type="fixed"/>
                        <w:tblCellMar>
                          <w:left w:w="0" w:type="dxa"/>
                          <w:right w:w="0" w:type="dxa"/>
                        </w:tblCellMar>
                        <w:tblLook w:val="0000" w:firstRow="0" w:lastRow="0" w:firstColumn="0" w:lastColumn="0" w:noHBand="0" w:noVBand="0"/>
                      </w:tblPr>
                      <w:tblGrid>
                        <w:gridCol w:w="127"/>
                      </w:tblGrid>
                      <w:tr w:rsidR="00477032">
                        <w:trPr>
                          <w:tblCellSpacing w:w="0" w:type="dxa"/>
                        </w:trPr>
                        <w:tc>
                          <w:tcPr>
                            <w:tcW w:w="127" w:type="dxa"/>
                            <w:vAlign w:val="center"/>
                          </w:tcPr>
                          <w:p w:rsidR="00477032" w:rsidRDefault="00477032">
                            <w:pPr>
                              <w:spacing w:line="0" w:lineRule="atLeast"/>
                              <w:rPr>
                                <w:sz w:val="18"/>
                              </w:rPr>
                            </w:pPr>
                            <w:r>
                              <w:rPr>
                                <w:sz w:val="18"/>
                              </w:rPr>
                              <w:t>4</w:t>
                            </w:r>
                          </w:p>
                        </w:tc>
                      </w:tr>
                    </w:tbl>
                    <w:p w:rsidR="00477032" w:rsidRDefault="00477032">
                      <w:pPr>
                        <w:widowControl/>
                        <w:jc w:val="left"/>
                        <w:rPr>
                          <w:rFonts w:ascii="宋体" w:hAnsi="宋体"/>
                          <w:kern w:val="0"/>
                          <w:sz w:val="24"/>
                        </w:rPr>
                      </w:pPr>
                    </w:p>
                  </w:txbxContent>
                </v:textbox>
              </v:shape>
            </w:pict>
          </mc:Fallback>
        </mc:AlternateContent>
      </w:r>
      <w:r>
        <w:rPr>
          <w:noProof/>
        </w:rPr>
        <mc:AlternateContent>
          <mc:Choice Requires="wps">
            <w:drawing>
              <wp:anchor distT="0" distB="0" distL="114300" distR="114300" simplePos="0" relativeHeight="251662336" behindDoc="0" locked="0" layoutInCell="0" allowOverlap="1">
                <wp:simplePos x="0" y="0"/>
                <wp:positionH relativeFrom="column">
                  <wp:posOffset>2108200</wp:posOffset>
                </wp:positionH>
                <wp:positionV relativeFrom="paragraph">
                  <wp:posOffset>358140</wp:posOffset>
                </wp:positionV>
                <wp:extent cx="254000" cy="241300"/>
                <wp:effectExtent l="3175" t="0" r="0" b="0"/>
                <wp:wrapNone/>
                <wp:docPr id="61"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4000" cy="241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CellSpacing w:w="0" w:type="dxa"/>
                              <w:tblLayout w:type="fixed"/>
                              <w:tblCellMar>
                                <w:left w:w="0" w:type="dxa"/>
                                <w:right w:w="0" w:type="dxa"/>
                              </w:tblCellMar>
                              <w:tblLook w:val="0000" w:firstRow="0" w:lastRow="0" w:firstColumn="0" w:lastColumn="0" w:noHBand="0" w:noVBand="0"/>
                            </w:tblPr>
                            <w:tblGrid>
                              <w:gridCol w:w="127"/>
                            </w:tblGrid>
                            <w:tr w:rsidR="00477032">
                              <w:trPr>
                                <w:tblCellSpacing w:w="0" w:type="dxa"/>
                              </w:trPr>
                              <w:tc>
                                <w:tcPr>
                                  <w:tcW w:w="127" w:type="dxa"/>
                                  <w:vAlign w:val="center"/>
                                </w:tcPr>
                                <w:p w:rsidR="00477032" w:rsidRDefault="00477032">
                                  <w:pPr>
                                    <w:spacing w:line="0" w:lineRule="atLeast"/>
                                    <w:rPr>
                                      <w:sz w:val="18"/>
                                    </w:rPr>
                                  </w:pPr>
                                  <w:r>
                                    <w:rPr>
                                      <w:sz w:val="18"/>
                                    </w:rPr>
                                    <w:t>4</w:t>
                                  </w:r>
                                </w:p>
                              </w:tc>
                            </w:tr>
                          </w:tbl>
                          <w:p w:rsidR="00477032" w:rsidRDefault="00477032">
                            <w:pPr>
                              <w:widowControl/>
                              <w:jc w:val="left"/>
                              <w:rPr>
                                <w:rFonts w:ascii="宋体" w:hAnsi="宋体"/>
                                <w:kern w:val="0"/>
                                <w:sz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5" o:spid="_x0000_s1040" type="#_x0000_t202" style="position:absolute;left:0;text-align:left;margin-left:166pt;margin-top:28.2pt;width:20pt;height:19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" o:allowincell="f" filled="f" stroked="f">
                <v:textbox>
                  <w:txbxContent>
                    <w:tbl>
                      <w:tblPr>
                        <w:tblW w:w="0" w:type="auto"/>
                        <w:tblCellSpacing w:w="0" w:type="dxa"/>
                        <w:tblLayout w:type="fixed"/>
                        <w:tblCellMar>
                          <w:left w:w="0" w:type="dxa"/>
                          <w:right w:w="0" w:type="dxa"/>
                        </w:tblCellMar>
                        <w:tblLook w:val="0000" w:firstRow="0" w:lastRow="0" w:firstColumn="0" w:lastColumn="0" w:noHBand="0" w:noVBand="0"/>
                      </w:tblPr>
                      <w:tblGrid>
                        <w:gridCol w:w="127"/>
                      </w:tblGrid>
                      <w:tr w:rsidR="00477032">
                        <w:trPr>
                          <w:tblCellSpacing w:w="0" w:type="dxa"/>
                        </w:trPr>
                        <w:tc>
                          <w:tcPr>
                            <w:tcW w:w="127" w:type="dxa"/>
                            <w:vAlign w:val="center"/>
                          </w:tcPr>
                          <w:p w:rsidR="00477032" w:rsidRDefault="00477032">
                            <w:pPr>
                              <w:spacing w:line="0" w:lineRule="atLeast"/>
                              <w:rPr>
                                <w:sz w:val="18"/>
                              </w:rPr>
                            </w:pPr>
                            <w:r>
                              <w:rPr>
                                <w:sz w:val="18"/>
                              </w:rPr>
                              <w:t>4</w:t>
                            </w:r>
                          </w:p>
                        </w:tc>
                      </w:tr>
                    </w:tbl>
                    <w:p w:rsidR="00477032" w:rsidRDefault="00477032">
                      <w:pPr>
                        <w:widowControl/>
                        <w:jc w:val="left"/>
                        <w:rPr>
                          <w:rFonts w:ascii="宋体" w:hAnsi="宋体"/>
                          <w:kern w:val="0"/>
                          <w:sz w:val="24"/>
                        </w:rPr>
                      </w:pPr>
                    </w:p>
                  </w:txbxContent>
                </v:textbox>
              </v:shape>
            </w:pict>
          </mc:Fallback>
        </mc:AlternateContent>
      </w:r>
      <w:r>
        <w:rPr>
          <w:noProof/>
        </w:rPr>
        <mc:AlternateContent>
          <mc:Choice Requires="wps">
            <w:drawing>
              <wp:anchor distT="0" distB="0" distL="114300" distR="114300" simplePos="0" relativeHeight="251663360" behindDoc="0" locked="0" layoutInCell="0" allowOverlap="1">
                <wp:simplePos x="0" y="0"/>
                <wp:positionH relativeFrom="column">
                  <wp:posOffset>3022600</wp:posOffset>
                </wp:positionH>
                <wp:positionV relativeFrom="paragraph">
                  <wp:posOffset>358140</wp:posOffset>
                </wp:positionV>
                <wp:extent cx="254000" cy="241300"/>
                <wp:effectExtent l="3175" t="0" r="0" b="0"/>
                <wp:wrapNone/>
                <wp:docPr id="60" name="Text Box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4000" cy="241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CellSpacing w:w="0" w:type="dxa"/>
                              <w:tblLayout w:type="fixed"/>
                              <w:tblCellMar>
                                <w:left w:w="0" w:type="dxa"/>
                                <w:right w:w="0" w:type="dxa"/>
                              </w:tblCellMar>
                              <w:tblLook w:val="0000" w:firstRow="0" w:lastRow="0" w:firstColumn="0" w:lastColumn="0" w:noHBand="0" w:noVBand="0"/>
                            </w:tblPr>
                            <w:tblGrid>
                              <w:gridCol w:w="127"/>
                            </w:tblGrid>
                            <w:tr w:rsidR="00477032">
                              <w:trPr>
                                <w:tblCellSpacing w:w="0" w:type="dxa"/>
                              </w:trPr>
                              <w:tc>
                                <w:tcPr>
                                  <w:tcW w:w="127" w:type="dxa"/>
                                  <w:vAlign w:val="center"/>
                                </w:tcPr>
                                <w:p w:rsidR="00477032" w:rsidRDefault="00477032">
                                  <w:pPr>
                                    <w:spacing w:line="0" w:lineRule="atLeast"/>
                                    <w:rPr>
                                      <w:sz w:val="18"/>
                                    </w:rPr>
                                  </w:pPr>
                                  <w:r>
                                    <w:rPr>
                                      <w:sz w:val="18"/>
                                    </w:rPr>
                                    <w:t>4</w:t>
                                  </w:r>
                                </w:p>
                              </w:tc>
                            </w:tr>
                          </w:tbl>
                          <w:p w:rsidR="00477032" w:rsidRDefault="00477032">
                            <w:pPr>
                              <w:widowControl/>
                              <w:jc w:val="left"/>
                              <w:rPr>
                                <w:rFonts w:ascii="宋体" w:hAnsi="宋体"/>
                                <w:kern w:val="0"/>
                                <w:sz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6" o:spid="_x0000_s1041" type="#_x0000_t202" style="position:absolute;left:0;text-align:left;margin-left:238pt;margin-top:28.2pt;width:20pt;height:19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" o:allowincell="f" filled="f" stroked="f">
                <v:textbox>
                  <w:txbxContent>
                    <w:tbl>
                      <w:tblPr>
                        <w:tblW w:w="0" w:type="auto"/>
                        <w:tblCellSpacing w:w="0" w:type="dxa"/>
                        <w:tblLayout w:type="fixed"/>
                        <w:tblCellMar>
                          <w:left w:w="0" w:type="dxa"/>
                          <w:right w:w="0" w:type="dxa"/>
                        </w:tblCellMar>
                        <w:tblLook w:val="0000" w:firstRow="0" w:lastRow="0" w:firstColumn="0" w:lastColumn="0" w:noHBand="0" w:noVBand="0"/>
                      </w:tblPr>
                      <w:tblGrid>
                        <w:gridCol w:w="127"/>
                      </w:tblGrid>
                      <w:tr w:rsidR="00477032">
                        <w:trPr>
                          <w:tblCellSpacing w:w="0" w:type="dxa"/>
                        </w:trPr>
                        <w:tc>
                          <w:tcPr>
                            <w:tcW w:w="127" w:type="dxa"/>
                            <w:vAlign w:val="center"/>
                          </w:tcPr>
                          <w:p w:rsidR="00477032" w:rsidRDefault="00477032">
                            <w:pPr>
                              <w:spacing w:line="0" w:lineRule="atLeast"/>
                              <w:rPr>
                                <w:sz w:val="18"/>
                              </w:rPr>
                            </w:pPr>
                            <w:r>
                              <w:rPr>
                                <w:sz w:val="18"/>
                              </w:rPr>
                              <w:t>4</w:t>
                            </w:r>
                          </w:p>
                        </w:tc>
                      </w:tr>
                    </w:tbl>
                    <w:p w:rsidR="00477032" w:rsidRDefault="00477032">
                      <w:pPr>
                        <w:widowControl/>
                        <w:jc w:val="left"/>
                        <w:rPr>
                          <w:rFonts w:ascii="宋体" w:hAnsi="宋体"/>
                          <w:kern w:val="0"/>
                          <w:sz w:val="24"/>
                        </w:rPr>
                      </w:pPr>
                    </w:p>
                  </w:txbxContent>
                </v:textbox>
              </v:shape>
            </w:pict>
          </mc:Fallback>
        </mc:AlternateContent>
      </w:r>
      <w:r>
        <w:rPr>
          <w:noProof/>
        </w:rPr>
        <mc:AlternateContent>
          <mc:Choice Requires="wps">
            <w:drawing>
              <wp:anchor distT="0" distB="0" distL="114300" distR="114300" simplePos="0" relativeHeight="251664384" behindDoc="0" locked="0" layoutInCell="0" allowOverlap="1">
                <wp:simplePos x="0" y="0"/>
                <wp:positionH relativeFrom="column">
                  <wp:posOffset>673100</wp:posOffset>
                </wp:positionH>
                <wp:positionV relativeFrom="paragraph">
                  <wp:posOffset>335280</wp:posOffset>
                </wp:positionV>
                <wp:extent cx="266700" cy="241300"/>
                <wp:effectExtent l="0" t="3175" r="3175" b="3175"/>
                <wp:wrapNone/>
                <wp:docPr id="59" name="Text Box 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6700" cy="241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CellSpacing w:w="0" w:type="dxa"/>
                              <w:tblLayout w:type="fixed"/>
                              <w:tblCellMar>
                                <w:left w:w="0" w:type="dxa"/>
                                <w:right w:w="0" w:type="dxa"/>
                              </w:tblCellMar>
                              <w:tblLook w:val="0000" w:firstRow="0" w:lastRow="0" w:firstColumn="0" w:lastColumn="0" w:noHBand="0" w:noVBand="0"/>
                            </w:tblPr>
                            <w:tblGrid>
                              <w:gridCol w:w="147"/>
                            </w:tblGrid>
                            <w:tr w:rsidR="00477032">
                              <w:trPr>
                                <w:tblCellSpacing w:w="0" w:type="dxa"/>
                              </w:trPr>
                              <w:tc>
                                <w:tcPr>
                                  <w:tcW w:w="147" w:type="dxa"/>
                                  <w:vAlign w:val="center"/>
                                </w:tcPr>
                                <w:p w:rsidR="00477032" w:rsidRDefault="00477032">
                                  <w:pPr>
                                    <w:spacing w:line="0" w:lineRule="atLeast"/>
                                    <w:rPr>
                                      <w:sz w:val="18"/>
                                    </w:rPr>
                                  </w:pPr>
                                  <w:r>
                                    <w:rPr>
                                      <w:sz w:val="18"/>
                                    </w:rPr>
                                    <w:t>2</w:t>
                                  </w:r>
                                </w:p>
                              </w:tc>
                            </w:tr>
                          </w:tbl>
                          <w:p w:rsidR="00477032" w:rsidRDefault="00477032">
                            <w:pPr>
                              <w:widowControl/>
                              <w:jc w:val="left"/>
                              <w:rPr>
                                <w:rFonts w:ascii="宋体" w:hAnsi="宋体"/>
                                <w:kern w:val="0"/>
                                <w:sz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7" o:spid="_x0000_s1042" type="#_x0000_t202" style="position:absolute;left:0;text-align:left;margin-left:53pt;margin-top:26.4pt;width:21pt;height:19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" o:allowincell="f" filled="f" stroked="f">
                <v:textbox>
                  <w:txbxContent>
                    <w:tbl>
                      <w:tblPr>
                        <w:tblW w:w="0" w:type="auto"/>
                        <w:tblCellSpacing w:w="0" w:type="dxa"/>
                        <w:tblLayout w:type="fixed"/>
                        <w:tblCellMar>
                          <w:left w:w="0" w:type="dxa"/>
                          <w:right w:w="0" w:type="dxa"/>
                        </w:tblCellMar>
                        <w:tblLook w:val="0000" w:firstRow="0" w:lastRow="0" w:firstColumn="0" w:lastColumn="0" w:noHBand="0" w:noVBand="0"/>
                      </w:tblPr>
                      <w:tblGrid>
                        <w:gridCol w:w="147"/>
                      </w:tblGrid>
                      <w:tr w:rsidR="00477032">
                        <w:trPr>
                          <w:tblCellSpacing w:w="0" w:type="dxa"/>
                        </w:trPr>
                        <w:tc>
                          <w:tcPr>
                            <w:tcW w:w="147" w:type="dxa"/>
                            <w:vAlign w:val="center"/>
                          </w:tcPr>
                          <w:p w:rsidR="00477032" w:rsidRDefault="00477032">
                            <w:pPr>
                              <w:spacing w:line="0" w:lineRule="atLeast"/>
                              <w:rPr>
                                <w:sz w:val="18"/>
                              </w:rPr>
                            </w:pPr>
                            <w:r>
                              <w:rPr>
                                <w:sz w:val="18"/>
                              </w:rPr>
                              <w:t>2</w:t>
                            </w:r>
                          </w:p>
                        </w:tc>
                      </w:tr>
                    </w:tbl>
                    <w:p w:rsidR="00477032" w:rsidRDefault="00477032">
                      <w:pPr>
                        <w:widowControl/>
                        <w:jc w:val="left"/>
                        <w:rPr>
                          <w:rFonts w:ascii="宋体" w:hAnsi="宋体"/>
                          <w:kern w:val="0"/>
                          <w:sz w:val="24"/>
                        </w:rPr>
                      </w:pPr>
                    </w:p>
                  </w:txbxContent>
                </v:textbox>
              </v:shape>
            </w:pict>
          </mc:Fallback>
        </mc:AlternateContent>
      </w:r>
      <w:r>
        <w:rPr>
          <w:noProof/>
        </w:rPr>
        <mc:AlternateContent>
          <mc:Choice Requires="wps">
            <w:drawing>
              <wp:anchor distT="0" distB="0" distL="114300" distR="114300" simplePos="0" relativeHeight="251665408" behindDoc="0" locked="0" layoutInCell="0" allowOverlap="1">
                <wp:simplePos x="0" y="0"/>
                <wp:positionH relativeFrom="column">
                  <wp:posOffset>1778000</wp:posOffset>
                </wp:positionH>
                <wp:positionV relativeFrom="paragraph">
                  <wp:posOffset>53340</wp:posOffset>
                </wp:positionV>
                <wp:extent cx="266700" cy="241300"/>
                <wp:effectExtent l="0" t="0" r="3175" b="0"/>
                <wp:wrapNone/>
                <wp:docPr id="58" name="Text Box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6700" cy="241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CellSpacing w:w="0" w:type="dxa"/>
                              <w:tblLayout w:type="fixed"/>
                              <w:tblCellMar>
                                <w:left w:w="0" w:type="dxa"/>
                                <w:right w:w="0" w:type="dxa"/>
                              </w:tblCellMar>
                              <w:tblLook w:val="0000" w:firstRow="0" w:lastRow="0" w:firstColumn="0" w:lastColumn="0" w:noHBand="0" w:noVBand="0"/>
                            </w:tblPr>
                            <w:tblGrid>
                              <w:gridCol w:w="147"/>
                            </w:tblGrid>
                            <w:tr w:rsidR="00477032">
                              <w:trPr>
                                <w:tblCellSpacing w:w="0" w:type="dxa"/>
                              </w:trPr>
                              <w:tc>
                                <w:tcPr>
                                  <w:tcW w:w="147" w:type="dxa"/>
                                  <w:vAlign w:val="center"/>
                                </w:tcPr>
                                <w:p w:rsidR="00477032" w:rsidRDefault="00477032">
                                  <w:pPr>
                                    <w:spacing w:line="0" w:lineRule="atLeast"/>
                                    <w:rPr>
                                      <w:sz w:val="18"/>
                                    </w:rPr>
                                  </w:pPr>
                                  <w:r>
                                    <w:rPr>
                                      <w:sz w:val="18"/>
                                    </w:rPr>
                                    <w:t>2</w:t>
                                  </w:r>
                                </w:p>
                              </w:tc>
                            </w:tr>
                          </w:tbl>
                          <w:p w:rsidR="00477032" w:rsidRDefault="00477032">
                            <w:pPr>
                              <w:widowControl/>
                              <w:jc w:val="left"/>
                              <w:rPr>
                                <w:rFonts w:ascii="宋体" w:hAnsi="宋体"/>
                                <w:kern w:val="0"/>
                                <w:sz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8" o:spid="_x0000_s1043" type="#_x0000_t202" style="position:absolute;left:0;text-align:left;margin-left:140pt;margin-top:4.2pt;width:21pt;height:19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" o:allowincell="f" filled="f" stroked="f">
                <v:textbox>
                  <w:txbxContent>
                    <w:tbl>
                      <w:tblPr>
                        <w:tblW w:w="0" w:type="auto"/>
                        <w:tblCellSpacing w:w="0" w:type="dxa"/>
                        <w:tblLayout w:type="fixed"/>
                        <w:tblCellMar>
                          <w:left w:w="0" w:type="dxa"/>
                          <w:right w:w="0" w:type="dxa"/>
                        </w:tblCellMar>
                        <w:tblLook w:val="0000" w:firstRow="0" w:lastRow="0" w:firstColumn="0" w:lastColumn="0" w:noHBand="0" w:noVBand="0"/>
                      </w:tblPr>
                      <w:tblGrid>
                        <w:gridCol w:w="147"/>
                      </w:tblGrid>
                      <w:tr w:rsidR="00477032">
                        <w:trPr>
                          <w:tblCellSpacing w:w="0" w:type="dxa"/>
                        </w:trPr>
                        <w:tc>
                          <w:tcPr>
                            <w:tcW w:w="147" w:type="dxa"/>
                            <w:vAlign w:val="center"/>
                          </w:tcPr>
                          <w:p w:rsidR="00477032" w:rsidRDefault="00477032">
                            <w:pPr>
                              <w:spacing w:line="0" w:lineRule="atLeast"/>
                              <w:rPr>
                                <w:sz w:val="18"/>
                              </w:rPr>
                            </w:pPr>
                            <w:r>
                              <w:rPr>
                                <w:sz w:val="18"/>
                              </w:rPr>
                              <w:t>2</w:t>
                            </w:r>
                          </w:p>
                        </w:tc>
                      </w:tr>
                    </w:tbl>
                    <w:p w:rsidR="00477032" w:rsidRDefault="00477032">
                      <w:pPr>
                        <w:widowControl/>
                        <w:jc w:val="left"/>
                        <w:rPr>
                          <w:rFonts w:ascii="宋体" w:hAnsi="宋体"/>
                          <w:kern w:val="0"/>
                          <w:sz w:val="24"/>
                        </w:rPr>
                      </w:pPr>
                    </w:p>
                  </w:txbxContent>
                </v:textbox>
              </v:shape>
            </w:pict>
          </mc:Fallback>
        </mc:AlternateContent>
      </w:r>
      <w:r>
        <w:rPr>
          <w:noProof/>
        </w:rPr>
        <mc:AlternateContent>
          <mc:Choice Requires="wps">
            <w:drawing>
              <wp:anchor distT="0" distB="0" distL="114300" distR="114300" simplePos="0" relativeHeight="251666432" behindDoc="0" locked="0" layoutInCell="0" allowOverlap="1">
                <wp:simplePos x="0" y="0"/>
                <wp:positionH relativeFrom="column">
                  <wp:posOffset>2349500</wp:posOffset>
                </wp:positionH>
                <wp:positionV relativeFrom="paragraph">
                  <wp:posOffset>76200</wp:posOffset>
                </wp:positionV>
                <wp:extent cx="266700" cy="241300"/>
                <wp:effectExtent l="0" t="1270" r="3175" b="0"/>
                <wp:wrapNone/>
                <wp:docPr id="57" name="Text Box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6700" cy="241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CellSpacing w:w="0" w:type="dxa"/>
                              <w:tblLayout w:type="fixed"/>
                              <w:tblCellMar>
                                <w:left w:w="0" w:type="dxa"/>
                                <w:right w:w="0" w:type="dxa"/>
                              </w:tblCellMar>
                              <w:tblLook w:val="0000" w:firstRow="0" w:lastRow="0" w:firstColumn="0" w:lastColumn="0" w:noHBand="0" w:noVBand="0"/>
                            </w:tblPr>
                            <w:tblGrid>
                              <w:gridCol w:w="147"/>
                            </w:tblGrid>
                            <w:tr w:rsidR="00477032">
                              <w:trPr>
                                <w:tblCellSpacing w:w="0" w:type="dxa"/>
                              </w:trPr>
                              <w:tc>
                                <w:tcPr>
                                  <w:tcW w:w="147" w:type="dxa"/>
                                  <w:vAlign w:val="center"/>
                                </w:tcPr>
                                <w:p w:rsidR="00477032" w:rsidRDefault="00477032">
                                  <w:pPr>
                                    <w:spacing w:line="0" w:lineRule="atLeast"/>
                                    <w:rPr>
                                      <w:sz w:val="18"/>
                                    </w:rPr>
                                  </w:pPr>
                                  <w:r>
                                    <w:rPr>
                                      <w:sz w:val="18"/>
                                    </w:rPr>
                                    <w:t>2</w:t>
                                  </w:r>
                                </w:p>
                              </w:tc>
                            </w:tr>
                          </w:tbl>
                          <w:p w:rsidR="00477032" w:rsidRDefault="00477032">
                            <w:pPr>
                              <w:widowControl/>
                              <w:jc w:val="left"/>
                              <w:rPr>
                                <w:rFonts w:ascii="宋体" w:hAnsi="宋体"/>
                                <w:kern w:val="0"/>
                                <w:sz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9" o:spid="_x0000_s1044" type="#_x0000_t202" style="position:absolute;left:0;text-align:left;margin-left:185pt;margin-top:6pt;width:21pt;height:19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" o:allowincell="f" filled="f" stroked="f">
                <v:textbox>
                  <w:txbxContent>
                    <w:tbl>
                      <w:tblPr>
                        <w:tblW w:w="0" w:type="auto"/>
                        <w:tblCellSpacing w:w="0" w:type="dxa"/>
                        <w:tblLayout w:type="fixed"/>
                        <w:tblCellMar>
                          <w:left w:w="0" w:type="dxa"/>
                          <w:right w:w="0" w:type="dxa"/>
                        </w:tblCellMar>
                        <w:tblLook w:val="0000" w:firstRow="0" w:lastRow="0" w:firstColumn="0" w:lastColumn="0" w:noHBand="0" w:noVBand="0"/>
                      </w:tblPr>
                      <w:tblGrid>
                        <w:gridCol w:w="147"/>
                      </w:tblGrid>
                      <w:tr w:rsidR="00477032">
                        <w:trPr>
                          <w:tblCellSpacing w:w="0" w:type="dxa"/>
                        </w:trPr>
                        <w:tc>
                          <w:tcPr>
                            <w:tcW w:w="147" w:type="dxa"/>
                            <w:vAlign w:val="center"/>
                          </w:tcPr>
                          <w:p w:rsidR="00477032" w:rsidRDefault="00477032">
                            <w:pPr>
                              <w:spacing w:line="0" w:lineRule="atLeast"/>
                              <w:rPr>
                                <w:sz w:val="18"/>
                              </w:rPr>
                            </w:pPr>
                            <w:r>
                              <w:rPr>
                                <w:sz w:val="18"/>
                              </w:rPr>
                              <w:t>2</w:t>
                            </w:r>
                          </w:p>
                        </w:tc>
                      </w:tr>
                    </w:tbl>
                    <w:p w:rsidR="00477032" w:rsidRDefault="00477032">
                      <w:pPr>
                        <w:widowControl/>
                        <w:jc w:val="left"/>
                        <w:rPr>
                          <w:rFonts w:ascii="宋体" w:hAnsi="宋体"/>
                          <w:kern w:val="0"/>
                          <w:sz w:val="24"/>
                        </w:rPr>
                      </w:pPr>
                    </w:p>
                  </w:txbxContent>
                </v:textbox>
              </v:shape>
            </w:pict>
          </mc:Fallback>
        </mc:AlternateContent>
      </w:r>
      <w:r>
        <w:rPr>
          <w:noProof/>
        </w:rPr>
        <mc:AlternateContent>
          <mc:Choice Requires="wps">
            <w:drawing>
              <wp:anchor distT="0" distB="0" distL="114300" distR="114300" simplePos="0" relativeHeight="251667456" behindDoc="0" locked="0" layoutInCell="0" allowOverlap="1">
                <wp:simplePos x="0" y="0"/>
                <wp:positionH relativeFrom="column">
                  <wp:posOffset>2578100</wp:posOffset>
                </wp:positionH>
                <wp:positionV relativeFrom="paragraph">
                  <wp:posOffset>358140</wp:posOffset>
                </wp:positionV>
                <wp:extent cx="266700" cy="266700"/>
                <wp:effectExtent l="0" t="0" r="3175" b="2540"/>
                <wp:wrapNone/>
                <wp:docPr id="56" name="Text Box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6700" cy="26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CellSpacing w:w="0" w:type="dxa"/>
                              <w:tblLayout w:type="fixed"/>
                              <w:tblCellMar>
                                <w:left w:w="0" w:type="dxa"/>
                                <w:right w:w="0" w:type="dxa"/>
                              </w:tblCellMar>
                              <w:tblLook w:val="0000" w:firstRow="0" w:lastRow="0" w:firstColumn="0" w:lastColumn="0" w:noHBand="0" w:noVBand="0"/>
                            </w:tblPr>
                            <w:tblGrid>
                              <w:gridCol w:w="147"/>
                            </w:tblGrid>
                            <w:tr w:rsidR="00477032">
                              <w:trPr>
                                <w:tblCellSpacing w:w="0" w:type="dxa"/>
                              </w:trPr>
                              <w:tc>
                                <w:tcPr>
                                  <w:tcW w:w="147" w:type="dxa"/>
                                  <w:vAlign w:val="center"/>
                                </w:tcPr>
                                <w:p w:rsidR="00477032" w:rsidRDefault="00477032">
                                  <w:pPr>
                                    <w:spacing w:line="0" w:lineRule="atLeast"/>
                                    <w:rPr>
                                      <w:sz w:val="18"/>
                                    </w:rPr>
                                  </w:pPr>
                                  <w:r>
                                    <w:rPr>
                                      <w:sz w:val="18"/>
                                    </w:rPr>
                                    <w:t>5</w:t>
                                  </w:r>
                                </w:p>
                              </w:tc>
                            </w:tr>
                          </w:tbl>
                          <w:p w:rsidR="00477032" w:rsidRDefault="00477032">
                            <w:pPr>
                              <w:widowControl/>
                              <w:jc w:val="left"/>
                              <w:rPr>
                                <w:rFonts w:ascii="宋体" w:hAnsi="宋体"/>
                                <w:kern w:val="0"/>
                                <w:sz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0" o:spid="_x0000_s1045" type="#_x0000_t202" style="position:absolute;left:0;text-align:left;margin-left:203pt;margin-top:28.2pt;width:21pt;height:21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" o:allowincell="f" filled="f" stroked="f">
                <v:textbox>
                  <w:txbxContent>
                    <w:tbl>
                      <w:tblPr>
                        <w:tblW w:w="0" w:type="auto"/>
                        <w:tblCellSpacing w:w="0" w:type="dxa"/>
                        <w:tblLayout w:type="fixed"/>
                        <w:tblCellMar>
                          <w:left w:w="0" w:type="dxa"/>
                          <w:right w:w="0" w:type="dxa"/>
                        </w:tblCellMar>
                        <w:tblLook w:val="0000" w:firstRow="0" w:lastRow="0" w:firstColumn="0" w:lastColumn="0" w:noHBand="0" w:noVBand="0"/>
                      </w:tblPr>
                      <w:tblGrid>
                        <w:gridCol w:w="147"/>
                      </w:tblGrid>
                      <w:tr w:rsidR="00477032">
                        <w:trPr>
                          <w:tblCellSpacing w:w="0" w:type="dxa"/>
                        </w:trPr>
                        <w:tc>
                          <w:tcPr>
                            <w:tcW w:w="147" w:type="dxa"/>
                            <w:vAlign w:val="center"/>
                          </w:tcPr>
                          <w:p w:rsidR="00477032" w:rsidRDefault="00477032">
                            <w:pPr>
                              <w:spacing w:line="0" w:lineRule="atLeast"/>
                              <w:rPr>
                                <w:sz w:val="18"/>
                              </w:rPr>
                            </w:pPr>
                            <w:r>
                              <w:rPr>
                                <w:sz w:val="18"/>
                              </w:rPr>
                              <w:t>5</w:t>
                            </w:r>
                          </w:p>
                        </w:tc>
                      </w:tr>
                    </w:tbl>
                    <w:p w:rsidR="00477032" w:rsidRDefault="00477032">
                      <w:pPr>
                        <w:widowControl/>
                        <w:jc w:val="left"/>
                        <w:rPr>
                          <w:rFonts w:ascii="宋体" w:hAnsi="宋体"/>
                          <w:kern w:val="0"/>
                          <w:sz w:val="24"/>
                        </w:rPr>
                      </w:pPr>
                    </w:p>
                  </w:txbxContent>
                </v:textbox>
              </v:shape>
            </w:pict>
          </mc:Fallback>
        </mc:AlternateContent>
      </w:r>
      <w:r>
        <w:rPr>
          <w:noProof/>
        </w:rPr>
        <mc:AlternateContent>
          <mc:Choice Requires="wps">
            <w:drawing>
              <wp:anchor distT="0" distB="0" distL="114300" distR="114300" simplePos="0" relativeHeight="251668480" behindDoc="0" locked="0" layoutInCell="0" allowOverlap="1">
                <wp:simplePos x="0" y="0"/>
                <wp:positionH relativeFrom="column">
                  <wp:posOffset>3454400</wp:posOffset>
                </wp:positionH>
                <wp:positionV relativeFrom="paragraph">
                  <wp:posOffset>358140</wp:posOffset>
                </wp:positionV>
                <wp:extent cx="266700" cy="266700"/>
                <wp:effectExtent l="0" t="0" r="3175" b="2540"/>
                <wp:wrapNone/>
                <wp:docPr id="55" name="Text Box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6700" cy="26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CellSpacing w:w="0" w:type="dxa"/>
                              <w:tblLayout w:type="fixed"/>
                              <w:tblCellMar>
                                <w:left w:w="0" w:type="dxa"/>
                                <w:right w:w="0" w:type="dxa"/>
                              </w:tblCellMar>
                              <w:tblLook w:val="0000" w:firstRow="0" w:lastRow="0" w:firstColumn="0" w:lastColumn="0" w:noHBand="0" w:noVBand="0"/>
                            </w:tblPr>
                            <w:tblGrid>
                              <w:gridCol w:w="147"/>
                            </w:tblGrid>
                            <w:tr w:rsidR="00477032">
                              <w:trPr>
                                <w:tblCellSpacing w:w="0" w:type="dxa"/>
                              </w:trPr>
                              <w:tc>
                                <w:tcPr>
                                  <w:tcW w:w="147" w:type="dxa"/>
                                  <w:vAlign w:val="center"/>
                                </w:tcPr>
                                <w:p w:rsidR="00477032" w:rsidRDefault="00477032">
                                  <w:pPr>
                                    <w:spacing w:line="0" w:lineRule="atLeast"/>
                                    <w:rPr>
                                      <w:sz w:val="18"/>
                                    </w:rPr>
                                  </w:pPr>
                                  <w:r>
                                    <w:rPr>
                                      <w:sz w:val="18"/>
                                    </w:rPr>
                                    <w:t>5</w:t>
                                  </w:r>
                                </w:p>
                              </w:tc>
                            </w:tr>
                          </w:tbl>
                          <w:p w:rsidR="00477032" w:rsidRDefault="00477032">
                            <w:pPr>
                              <w:widowControl/>
                              <w:jc w:val="left"/>
                              <w:rPr>
                                <w:rFonts w:ascii="宋体" w:hAnsi="宋体"/>
                                <w:kern w:val="0"/>
                                <w:sz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1" o:spid="_x0000_s1046" type="#_x0000_t202" style="position:absolute;left:0;text-align:left;margin-left:272pt;margin-top:28.2pt;width:21pt;height:21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" o:allowincell="f" filled="f" stroked="f">
                <v:textbox>
                  <w:txbxContent>
                    <w:tbl>
                      <w:tblPr>
                        <w:tblW w:w="0" w:type="auto"/>
                        <w:tblCellSpacing w:w="0" w:type="dxa"/>
                        <w:tblLayout w:type="fixed"/>
                        <w:tblCellMar>
                          <w:left w:w="0" w:type="dxa"/>
                          <w:right w:w="0" w:type="dxa"/>
                        </w:tblCellMar>
                        <w:tblLook w:val="0000" w:firstRow="0" w:lastRow="0" w:firstColumn="0" w:lastColumn="0" w:noHBand="0" w:noVBand="0"/>
                      </w:tblPr>
                      <w:tblGrid>
                        <w:gridCol w:w="147"/>
                      </w:tblGrid>
                      <w:tr w:rsidR="00477032">
                        <w:trPr>
                          <w:tblCellSpacing w:w="0" w:type="dxa"/>
                        </w:trPr>
                        <w:tc>
                          <w:tcPr>
                            <w:tcW w:w="147" w:type="dxa"/>
                            <w:vAlign w:val="center"/>
                          </w:tcPr>
                          <w:p w:rsidR="00477032" w:rsidRDefault="00477032">
                            <w:pPr>
                              <w:spacing w:line="0" w:lineRule="atLeast"/>
                              <w:rPr>
                                <w:sz w:val="18"/>
                              </w:rPr>
                            </w:pPr>
                            <w:r>
                              <w:rPr>
                                <w:sz w:val="18"/>
                              </w:rPr>
                              <w:t>5</w:t>
                            </w:r>
                          </w:p>
                        </w:tc>
                      </w:tr>
                    </w:tbl>
                    <w:p w:rsidR="00477032" w:rsidRDefault="00477032">
                      <w:pPr>
                        <w:widowControl/>
                        <w:jc w:val="left"/>
                        <w:rPr>
                          <w:rFonts w:ascii="宋体" w:hAnsi="宋体"/>
                          <w:kern w:val="0"/>
                          <w:sz w:val="24"/>
                        </w:rPr>
                      </w:pPr>
                    </w:p>
                  </w:txbxContent>
                </v:textbox>
              </v:shape>
            </w:pict>
          </mc:Fallback>
        </mc:AlternateContent>
      </w:r>
      <w:r>
        <w:rPr>
          <w:noProof/>
        </w:rPr>
        <mc:AlternateContent>
          <mc:Choice Requires="wps">
            <w:drawing>
              <wp:anchor distT="0" distB="0" distL="114300" distR="114300" simplePos="0" relativeHeight="251670528" behindDoc="0" locked="0" layoutInCell="0" allowOverlap="1">
                <wp:simplePos x="0" y="0"/>
                <wp:positionH relativeFrom="column">
                  <wp:posOffset>3238500</wp:posOffset>
                </wp:positionH>
                <wp:positionV relativeFrom="paragraph">
                  <wp:posOffset>76200</wp:posOffset>
                </wp:positionV>
                <wp:extent cx="266700" cy="241300"/>
                <wp:effectExtent l="0" t="1270" r="0" b="0"/>
                <wp:wrapNone/>
                <wp:docPr id="54" name="Text Box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6700" cy="241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CellSpacing w:w="0" w:type="dxa"/>
                              <w:tblLayout w:type="fixed"/>
                              <w:tblCellMar>
                                <w:left w:w="0" w:type="dxa"/>
                                <w:right w:w="0" w:type="dxa"/>
                              </w:tblCellMar>
                              <w:tblLook w:val="0000" w:firstRow="0" w:lastRow="0" w:firstColumn="0" w:lastColumn="0" w:noHBand="0" w:noVBand="0"/>
                            </w:tblPr>
                            <w:tblGrid>
                              <w:gridCol w:w="147"/>
                            </w:tblGrid>
                            <w:tr w:rsidR="00477032">
                              <w:trPr>
                                <w:tblCellSpacing w:w="0" w:type="dxa"/>
                              </w:trPr>
                              <w:tc>
                                <w:tcPr>
                                  <w:tcW w:w="147" w:type="dxa"/>
                                  <w:vAlign w:val="center"/>
                                </w:tcPr>
                                <w:p w:rsidR="00477032" w:rsidRDefault="00477032">
                                  <w:pPr>
                                    <w:spacing w:line="0" w:lineRule="atLeast"/>
                                    <w:rPr>
                                      <w:sz w:val="18"/>
                                    </w:rPr>
                                  </w:pPr>
                                  <w:r>
                                    <w:rPr>
                                      <w:sz w:val="18"/>
                                    </w:rPr>
                                    <w:t>2</w:t>
                                  </w:r>
                                </w:p>
                              </w:tc>
                            </w:tr>
                          </w:tbl>
                          <w:p w:rsidR="00477032" w:rsidRDefault="00477032">
                            <w:pPr>
                              <w:widowControl/>
                              <w:jc w:val="left"/>
                              <w:rPr>
                                <w:rFonts w:ascii="宋体" w:hAnsi="宋体"/>
                                <w:kern w:val="0"/>
                                <w:sz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2" o:spid="_x0000_s1047" type="#_x0000_t202" style="position:absolute;left:0;text-align:left;margin-left:255pt;margin-top:6pt;width:21pt;height:19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" o:allowincell="f" filled="f" stroked="f">
                <v:textbox>
                  <w:txbxContent>
                    <w:tbl>
                      <w:tblPr>
                        <w:tblW w:w="0" w:type="auto"/>
                        <w:tblCellSpacing w:w="0" w:type="dxa"/>
                        <w:tblLayout w:type="fixed"/>
                        <w:tblCellMar>
                          <w:left w:w="0" w:type="dxa"/>
                          <w:right w:w="0" w:type="dxa"/>
                        </w:tblCellMar>
                        <w:tblLook w:val="0000" w:firstRow="0" w:lastRow="0" w:firstColumn="0" w:lastColumn="0" w:noHBand="0" w:noVBand="0"/>
                      </w:tblPr>
                      <w:tblGrid>
                        <w:gridCol w:w="147"/>
                      </w:tblGrid>
                      <w:tr w:rsidR="00477032">
                        <w:trPr>
                          <w:tblCellSpacing w:w="0" w:type="dxa"/>
                        </w:trPr>
                        <w:tc>
                          <w:tcPr>
                            <w:tcW w:w="147" w:type="dxa"/>
                            <w:vAlign w:val="center"/>
                          </w:tcPr>
                          <w:p w:rsidR="00477032" w:rsidRDefault="00477032">
                            <w:pPr>
                              <w:spacing w:line="0" w:lineRule="atLeast"/>
                              <w:rPr>
                                <w:sz w:val="18"/>
                              </w:rPr>
                            </w:pPr>
                            <w:r>
                              <w:rPr>
                                <w:sz w:val="18"/>
                              </w:rPr>
                              <w:t>2</w:t>
                            </w:r>
                          </w:p>
                        </w:tc>
                      </w:tr>
                    </w:tbl>
                    <w:p w:rsidR="00477032" w:rsidRDefault="00477032">
                      <w:pPr>
                        <w:widowControl/>
                        <w:jc w:val="left"/>
                        <w:rPr>
                          <w:rFonts w:ascii="宋体" w:hAnsi="宋体"/>
                          <w:kern w:val="0"/>
                          <w:sz w:val="24"/>
                        </w:rPr>
                      </w:pPr>
                    </w:p>
                  </w:txbxContent>
                </v:textbox>
              </v:shape>
            </w:pict>
          </mc:Fallback>
        </mc:AlternateContent>
      </w:r>
      <w:r>
        <w:rPr>
          <w:noProof/>
        </w:rPr>
        <mc:AlternateContent>
          <mc:Choice Requires="wps">
            <w:drawing>
              <wp:anchor distT="0" distB="0" distL="114300" distR="114300" simplePos="0" relativeHeight="251672576" behindDoc="0" locked="0" layoutInCell="0" allowOverlap="1">
                <wp:simplePos x="0" y="0"/>
                <wp:positionH relativeFrom="column">
                  <wp:posOffset>2857500</wp:posOffset>
                </wp:positionH>
                <wp:positionV relativeFrom="paragraph">
                  <wp:posOffset>617220</wp:posOffset>
                </wp:positionV>
                <wp:extent cx="254000" cy="241300"/>
                <wp:effectExtent l="0" t="0" r="3175" b="0"/>
                <wp:wrapNone/>
                <wp:docPr id="53" name="Text Box 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4000" cy="241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CellSpacing w:w="0" w:type="dxa"/>
                              <w:tblLayout w:type="fixed"/>
                              <w:tblCellMar>
                                <w:left w:w="0" w:type="dxa"/>
                                <w:right w:w="0" w:type="dxa"/>
                              </w:tblCellMar>
                              <w:tblLook w:val="0000" w:firstRow="0" w:lastRow="0" w:firstColumn="0" w:lastColumn="0" w:noHBand="0" w:noVBand="0"/>
                            </w:tblPr>
                            <w:tblGrid>
                              <w:gridCol w:w="127"/>
                            </w:tblGrid>
                            <w:tr w:rsidR="00477032">
                              <w:trPr>
                                <w:tblCellSpacing w:w="0" w:type="dxa"/>
                              </w:trPr>
                              <w:tc>
                                <w:tcPr>
                                  <w:tcW w:w="127" w:type="dxa"/>
                                  <w:vAlign w:val="center"/>
                                </w:tcPr>
                                <w:p w:rsidR="00477032" w:rsidRDefault="00477032">
                                  <w:pPr>
                                    <w:spacing w:line="0" w:lineRule="atLeast"/>
                                    <w:rPr>
                                      <w:sz w:val="18"/>
                                    </w:rPr>
                                  </w:pPr>
                                  <w:r>
                                    <w:rPr>
                                      <w:sz w:val="18"/>
                                    </w:rPr>
                                    <w:t>8</w:t>
                                  </w:r>
                                </w:p>
                              </w:tc>
                            </w:tr>
                          </w:tbl>
                          <w:p w:rsidR="00477032" w:rsidRDefault="00477032">
                            <w:pPr>
                              <w:widowControl/>
                              <w:jc w:val="left"/>
                              <w:rPr>
                                <w:rFonts w:ascii="宋体" w:hAnsi="宋体"/>
                                <w:kern w:val="0"/>
                                <w:sz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3" o:spid="_x0000_s1048" type="#_x0000_t202" style="position:absolute;left:0;text-align:left;margin-left:225pt;margin-top:48.6pt;width:20pt;height:19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" o:allowincell="f" filled="f" stroked="f">
                <v:textbox>
                  <w:txbxContent>
                    <w:tbl>
                      <w:tblPr>
                        <w:tblW w:w="0" w:type="auto"/>
                        <w:tblCellSpacing w:w="0" w:type="dxa"/>
                        <w:tblLayout w:type="fixed"/>
                        <w:tblCellMar>
                          <w:left w:w="0" w:type="dxa"/>
                          <w:right w:w="0" w:type="dxa"/>
                        </w:tblCellMar>
                        <w:tblLook w:val="0000" w:firstRow="0" w:lastRow="0" w:firstColumn="0" w:lastColumn="0" w:noHBand="0" w:noVBand="0"/>
                      </w:tblPr>
                      <w:tblGrid>
                        <w:gridCol w:w="127"/>
                      </w:tblGrid>
                      <w:tr w:rsidR="00477032">
                        <w:trPr>
                          <w:tblCellSpacing w:w="0" w:type="dxa"/>
                        </w:trPr>
                        <w:tc>
                          <w:tcPr>
                            <w:tcW w:w="127" w:type="dxa"/>
                            <w:vAlign w:val="center"/>
                          </w:tcPr>
                          <w:p w:rsidR="00477032" w:rsidRDefault="00477032">
                            <w:pPr>
                              <w:spacing w:line="0" w:lineRule="atLeast"/>
                              <w:rPr>
                                <w:sz w:val="18"/>
                              </w:rPr>
                            </w:pPr>
                            <w:r>
                              <w:rPr>
                                <w:sz w:val="18"/>
                              </w:rPr>
                              <w:t>8</w:t>
                            </w:r>
                          </w:p>
                        </w:tc>
                      </w:tr>
                    </w:tbl>
                    <w:p w:rsidR="00477032" w:rsidRDefault="00477032">
                      <w:pPr>
                        <w:widowControl/>
                        <w:jc w:val="left"/>
                        <w:rPr>
                          <w:rFonts w:ascii="宋体" w:hAnsi="宋体"/>
                          <w:kern w:val="0"/>
                          <w:sz w:val="24"/>
                        </w:rPr>
                      </w:pPr>
                    </w:p>
                  </w:txbxContent>
                </v:textbox>
              </v:shape>
            </w:pict>
          </mc:Fallback>
        </mc:AlternateContent>
      </w:r>
      <w:r>
        <w:rPr>
          <w:noProof/>
        </w:rPr>
        <mc:AlternateContent>
          <mc:Choice Requires="wps">
            <w:drawing>
              <wp:anchor distT="0" distB="0" distL="114300" distR="114300" simplePos="0" relativeHeight="251676672" behindDoc="0" locked="0" layoutInCell="1" allowOverlap="1">
                <wp:simplePos x="0" y="0"/>
                <wp:positionH relativeFrom="column">
                  <wp:posOffset>1930400</wp:posOffset>
                </wp:positionH>
                <wp:positionV relativeFrom="paragraph">
                  <wp:posOffset>1145540</wp:posOffset>
                </wp:positionV>
                <wp:extent cx="266700" cy="266700"/>
                <wp:effectExtent l="0" t="3810" r="3175" b="0"/>
                <wp:wrapNone/>
                <wp:docPr id="52" name="Text Box 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6700" cy="26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CellSpacing w:w="0" w:type="dxa"/>
                              <w:tblLayout w:type="fixed"/>
                              <w:tblCellMar>
                                <w:left w:w="0" w:type="dxa"/>
                                <w:right w:w="0" w:type="dxa"/>
                              </w:tblCellMar>
                              <w:tblLook w:val="0000" w:firstRow="0" w:lastRow="0" w:firstColumn="0" w:lastColumn="0" w:noHBand="0" w:noVBand="0"/>
                            </w:tblPr>
                            <w:tblGrid>
                              <w:gridCol w:w="147"/>
                            </w:tblGrid>
                            <w:tr w:rsidR="00477032">
                              <w:trPr>
                                <w:tblCellSpacing w:w="0" w:type="dxa"/>
                              </w:trPr>
                              <w:tc>
                                <w:tcPr>
                                  <w:tcW w:w="147" w:type="dxa"/>
                                  <w:vAlign w:val="center"/>
                                </w:tcPr>
                                <w:p w:rsidR="00477032" w:rsidRDefault="00477032">
                                  <w:pPr>
                                    <w:spacing w:line="0" w:lineRule="atLeast"/>
                                    <w:rPr>
                                      <w:sz w:val="18"/>
                                    </w:rPr>
                                  </w:pPr>
                                  <w:r>
                                    <w:rPr>
                                      <w:sz w:val="18"/>
                                    </w:rPr>
                                    <w:t>5</w:t>
                                  </w:r>
                                </w:p>
                              </w:tc>
                            </w:tr>
                          </w:tbl>
                          <w:p w:rsidR="00477032" w:rsidRDefault="00477032">
                            <w:pPr>
                              <w:widowControl/>
                              <w:jc w:val="left"/>
                              <w:rPr>
                                <w:rFonts w:ascii="宋体" w:hAnsi="宋体"/>
                                <w:kern w:val="0"/>
                                <w:sz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4" o:spid="_x0000_s1049" type="#_x0000_t202" style="position:absolute;left:0;text-align:left;margin-left:152pt;margin-top:90.2pt;width:21pt;height:21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" filled="f" stroked="f">
                <v:textbox>
                  <w:txbxContent>
                    <w:tbl>
                      <w:tblPr>
                        <w:tblW w:w="0" w:type="auto"/>
                        <w:tblCellSpacing w:w="0" w:type="dxa"/>
                        <w:tblLayout w:type="fixed"/>
                        <w:tblCellMar>
                          <w:left w:w="0" w:type="dxa"/>
                          <w:right w:w="0" w:type="dxa"/>
                        </w:tblCellMar>
                        <w:tblLook w:val="0000" w:firstRow="0" w:lastRow="0" w:firstColumn="0" w:lastColumn="0" w:noHBand="0" w:noVBand="0"/>
                      </w:tblPr>
                      <w:tblGrid>
                        <w:gridCol w:w="147"/>
                      </w:tblGrid>
                      <w:tr w:rsidR="00477032">
                        <w:trPr>
                          <w:tblCellSpacing w:w="0" w:type="dxa"/>
                        </w:trPr>
                        <w:tc>
                          <w:tcPr>
                            <w:tcW w:w="147" w:type="dxa"/>
                            <w:vAlign w:val="center"/>
                          </w:tcPr>
                          <w:p w:rsidR="00477032" w:rsidRDefault="00477032">
                            <w:pPr>
                              <w:spacing w:line="0" w:lineRule="atLeast"/>
                              <w:rPr>
                                <w:sz w:val="18"/>
                              </w:rPr>
                            </w:pPr>
                            <w:r>
                              <w:rPr>
                                <w:sz w:val="18"/>
                              </w:rPr>
                              <w:t>5</w:t>
                            </w:r>
                          </w:p>
                        </w:tc>
                      </w:tr>
                    </w:tbl>
                    <w:p w:rsidR="00477032" w:rsidRDefault="00477032">
                      <w:pPr>
                        <w:widowControl/>
                        <w:jc w:val="left"/>
                        <w:rPr>
                          <w:rFonts w:ascii="宋体" w:hAnsi="宋体"/>
                          <w:kern w:val="0"/>
                          <w:sz w:val="24"/>
                        </w:rPr>
                      </w:pPr>
                    </w:p>
                  </w:txbxContent>
                </v:textbox>
              </v:shape>
            </w:pict>
          </mc:Fallback>
        </mc:AlternateContent>
      </w:r>
      <w:r>
        <w:rPr>
          <w:noProof/>
        </w:rPr>
        <mc:AlternateContent>
          <mc:Choice Requires="wps">
            <w:drawing>
              <wp:anchor distT="0" distB="0" distL="114300" distR="114300" simplePos="0" relativeHeight="251677696" behindDoc="0" locked="0" layoutInCell="1" allowOverlap="1">
                <wp:simplePos x="0" y="0"/>
                <wp:positionH relativeFrom="column">
                  <wp:posOffset>1714500</wp:posOffset>
                </wp:positionH>
                <wp:positionV relativeFrom="paragraph">
                  <wp:posOffset>861060</wp:posOffset>
                </wp:positionV>
                <wp:extent cx="266700" cy="241300"/>
                <wp:effectExtent l="0" t="0" r="0" b="1270"/>
                <wp:wrapNone/>
                <wp:docPr id="51" name="Text Box 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6700" cy="241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CellSpacing w:w="0" w:type="dxa"/>
                              <w:tblLayout w:type="fixed"/>
                              <w:tblCellMar>
                                <w:left w:w="0" w:type="dxa"/>
                                <w:right w:w="0" w:type="dxa"/>
                              </w:tblCellMar>
                              <w:tblLook w:val="0000" w:firstRow="0" w:lastRow="0" w:firstColumn="0" w:lastColumn="0" w:noHBand="0" w:noVBand="0"/>
                            </w:tblPr>
                            <w:tblGrid>
                              <w:gridCol w:w="147"/>
                            </w:tblGrid>
                            <w:tr w:rsidR="00477032">
                              <w:trPr>
                                <w:tblCellSpacing w:w="0" w:type="dxa"/>
                              </w:trPr>
                              <w:tc>
                                <w:tcPr>
                                  <w:tcW w:w="147" w:type="dxa"/>
                                  <w:vAlign w:val="center"/>
                                </w:tcPr>
                                <w:p w:rsidR="00477032" w:rsidRDefault="00477032">
                                  <w:pPr>
                                    <w:spacing w:line="0" w:lineRule="atLeast"/>
                                    <w:rPr>
                                      <w:sz w:val="18"/>
                                    </w:rPr>
                                  </w:pPr>
                                  <w:r>
                                    <w:rPr>
                                      <w:sz w:val="18"/>
                                    </w:rPr>
                                    <w:t>2</w:t>
                                  </w:r>
                                </w:p>
                              </w:tc>
                            </w:tr>
                          </w:tbl>
                          <w:p w:rsidR="00477032" w:rsidRDefault="00477032">
                            <w:pPr>
                              <w:widowControl/>
                              <w:jc w:val="left"/>
                              <w:rPr>
                                <w:rFonts w:ascii="宋体" w:hAnsi="宋体"/>
                                <w:kern w:val="0"/>
                                <w:sz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5" o:spid="_x0000_s1050" type="#_x0000_t202" style="position:absolute;left:0;text-align:left;margin-left:135pt;margin-top:67.8pt;width:21pt;height:19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" filled="f" stroked="f">
                <v:textbox>
                  <w:txbxContent>
                    <w:tbl>
                      <w:tblPr>
                        <w:tblW w:w="0" w:type="auto"/>
                        <w:tblCellSpacing w:w="0" w:type="dxa"/>
                        <w:tblLayout w:type="fixed"/>
                        <w:tblCellMar>
                          <w:left w:w="0" w:type="dxa"/>
                          <w:right w:w="0" w:type="dxa"/>
                        </w:tblCellMar>
                        <w:tblLook w:val="0000" w:firstRow="0" w:lastRow="0" w:firstColumn="0" w:lastColumn="0" w:noHBand="0" w:noVBand="0"/>
                      </w:tblPr>
                      <w:tblGrid>
                        <w:gridCol w:w="147"/>
                      </w:tblGrid>
                      <w:tr w:rsidR="00477032">
                        <w:trPr>
                          <w:tblCellSpacing w:w="0" w:type="dxa"/>
                        </w:trPr>
                        <w:tc>
                          <w:tcPr>
                            <w:tcW w:w="147" w:type="dxa"/>
                            <w:vAlign w:val="center"/>
                          </w:tcPr>
                          <w:p w:rsidR="00477032" w:rsidRDefault="00477032">
                            <w:pPr>
                              <w:spacing w:line="0" w:lineRule="atLeast"/>
                              <w:rPr>
                                <w:sz w:val="18"/>
                              </w:rPr>
                            </w:pPr>
                            <w:r>
                              <w:rPr>
                                <w:sz w:val="18"/>
                              </w:rPr>
                              <w:t>2</w:t>
                            </w:r>
                          </w:p>
                        </w:tc>
                      </w:tr>
                    </w:tbl>
                    <w:p w:rsidR="00477032" w:rsidRDefault="00477032">
                      <w:pPr>
                        <w:widowControl/>
                        <w:jc w:val="left"/>
                        <w:rPr>
                          <w:rFonts w:ascii="宋体" w:hAnsi="宋体"/>
                          <w:kern w:val="0"/>
                          <w:sz w:val="24"/>
                        </w:rPr>
                      </w:pPr>
                    </w:p>
                  </w:txbxContent>
                </v:textbox>
              </v:shape>
            </w:pict>
          </mc:Fallback>
        </mc:AlternateContent>
      </w:r>
      <w:r>
        <w:rPr>
          <w:noProof/>
        </w:rPr>
        <mc:AlternateContent>
          <mc:Choice Requires="wps">
            <w:drawing>
              <wp:anchor distT="0" distB="0" distL="114300" distR="114300" simplePos="0" relativeHeight="251678720" behindDoc="0" locked="0" layoutInCell="1" allowOverlap="1">
                <wp:simplePos x="0" y="0"/>
                <wp:positionH relativeFrom="column">
                  <wp:posOffset>1333500</wp:posOffset>
                </wp:positionH>
                <wp:positionV relativeFrom="paragraph">
                  <wp:posOffset>1435100</wp:posOffset>
                </wp:positionV>
                <wp:extent cx="254000" cy="241300"/>
                <wp:effectExtent l="0" t="0" r="3175" b="0"/>
                <wp:wrapNone/>
                <wp:docPr id="50" name="Text Box 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4000" cy="241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CellSpacing w:w="0" w:type="dxa"/>
                              <w:tblLayout w:type="fixed"/>
                              <w:tblCellMar>
                                <w:left w:w="0" w:type="dxa"/>
                                <w:right w:w="0" w:type="dxa"/>
                              </w:tblCellMar>
                              <w:tblLook w:val="0000" w:firstRow="0" w:lastRow="0" w:firstColumn="0" w:lastColumn="0" w:noHBand="0" w:noVBand="0"/>
                            </w:tblPr>
                            <w:tblGrid>
                              <w:gridCol w:w="127"/>
                            </w:tblGrid>
                            <w:tr w:rsidR="00477032">
                              <w:trPr>
                                <w:tblCellSpacing w:w="0" w:type="dxa"/>
                              </w:trPr>
                              <w:tc>
                                <w:tcPr>
                                  <w:tcW w:w="127" w:type="dxa"/>
                                  <w:vAlign w:val="center"/>
                                </w:tcPr>
                                <w:p w:rsidR="00477032" w:rsidRDefault="00477032">
                                  <w:pPr>
                                    <w:spacing w:line="0" w:lineRule="atLeast"/>
                                    <w:rPr>
                                      <w:sz w:val="18"/>
                                    </w:rPr>
                                  </w:pPr>
                                  <w:r>
                                    <w:rPr>
                                      <w:sz w:val="18"/>
                                    </w:rPr>
                                    <w:t>8</w:t>
                                  </w:r>
                                </w:p>
                              </w:tc>
                            </w:tr>
                          </w:tbl>
                          <w:p w:rsidR="00477032" w:rsidRDefault="00477032">
                            <w:pPr>
                              <w:widowControl/>
                              <w:jc w:val="left"/>
                              <w:rPr>
                                <w:rFonts w:ascii="宋体" w:hAnsi="宋体"/>
                                <w:kern w:val="0"/>
                                <w:sz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6" o:spid="_x0000_s1051" type="#_x0000_t202" style="position:absolute;left:0;text-align:left;margin-left:105pt;margin-top:113pt;width:20pt;height:19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" filled="f" stroked="f">
                <v:textbox>
                  <w:txbxContent>
                    <w:tbl>
                      <w:tblPr>
                        <w:tblW w:w="0" w:type="auto"/>
                        <w:tblCellSpacing w:w="0" w:type="dxa"/>
                        <w:tblLayout w:type="fixed"/>
                        <w:tblCellMar>
                          <w:left w:w="0" w:type="dxa"/>
                          <w:right w:w="0" w:type="dxa"/>
                        </w:tblCellMar>
                        <w:tblLook w:val="0000" w:firstRow="0" w:lastRow="0" w:firstColumn="0" w:lastColumn="0" w:noHBand="0" w:noVBand="0"/>
                      </w:tblPr>
                      <w:tblGrid>
                        <w:gridCol w:w="127"/>
                      </w:tblGrid>
                      <w:tr w:rsidR="00477032">
                        <w:trPr>
                          <w:tblCellSpacing w:w="0" w:type="dxa"/>
                        </w:trPr>
                        <w:tc>
                          <w:tcPr>
                            <w:tcW w:w="127" w:type="dxa"/>
                            <w:vAlign w:val="center"/>
                          </w:tcPr>
                          <w:p w:rsidR="00477032" w:rsidRDefault="00477032">
                            <w:pPr>
                              <w:spacing w:line="0" w:lineRule="atLeast"/>
                              <w:rPr>
                                <w:sz w:val="18"/>
                              </w:rPr>
                            </w:pPr>
                            <w:r>
                              <w:rPr>
                                <w:sz w:val="18"/>
                              </w:rPr>
                              <w:t>8</w:t>
                            </w:r>
                          </w:p>
                        </w:tc>
                      </w:tr>
                    </w:tbl>
                    <w:p w:rsidR="00477032" w:rsidRDefault="00477032">
                      <w:pPr>
                        <w:widowControl/>
                        <w:jc w:val="left"/>
                        <w:rPr>
                          <w:rFonts w:ascii="宋体" w:hAnsi="宋体"/>
                          <w:kern w:val="0"/>
                          <w:sz w:val="24"/>
                        </w:rPr>
                      </w:pPr>
                    </w:p>
                  </w:txbxContent>
                </v:textbox>
              </v:shape>
            </w:pict>
          </mc:Fallback>
        </mc:AlternateContent>
      </w:r>
      <w:r>
        <w:rPr>
          <w:noProof/>
        </w:rPr>
        <mc:AlternateContent>
          <mc:Choice Requires="wps">
            <w:drawing>
              <wp:anchor distT="0" distB="0" distL="114300" distR="114300" simplePos="0" relativeHeight="251679744" behindDoc="0" locked="0" layoutInCell="1" allowOverlap="1">
                <wp:simplePos x="0" y="0"/>
                <wp:positionH relativeFrom="column">
                  <wp:posOffset>1498600</wp:posOffset>
                </wp:positionH>
                <wp:positionV relativeFrom="paragraph">
                  <wp:posOffset>1145540</wp:posOffset>
                </wp:positionV>
                <wp:extent cx="254000" cy="241300"/>
                <wp:effectExtent l="3175" t="3810" r="0" b="2540"/>
                <wp:wrapNone/>
                <wp:docPr id="49" name="Text Box 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4000" cy="241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CellSpacing w:w="0" w:type="dxa"/>
                              <w:tblLayout w:type="fixed"/>
                              <w:tblCellMar>
                                <w:left w:w="0" w:type="dxa"/>
                                <w:right w:w="0" w:type="dxa"/>
                              </w:tblCellMar>
                              <w:tblLook w:val="0000" w:firstRow="0" w:lastRow="0" w:firstColumn="0" w:lastColumn="0" w:noHBand="0" w:noVBand="0"/>
                            </w:tblPr>
                            <w:tblGrid>
                              <w:gridCol w:w="127"/>
                            </w:tblGrid>
                            <w:tr w:rsidR="00477032">
                              <w:trPr>
                                <w:tblCellSpacing w:w="0" w:type="dxa"/>
                              </w:trPr>
                              <w:tc>
                                <w:tcPr>
                                  <w:tcW w:w="127" w:type="dxa"/>
                                  <w:vAlign w:val="center"/>
                                </w:tcPr>
                                <w:p w:rsidR="00477032" w:rsidRDefault="00477032">
                                  <w:pPr>
                                    <w:spacing w:line="0" w:lineRule="atLeast"/>
                                    <w:rPr>
                                      <w:sz w:val="18"/>
                                    </w:rPr>
                                  </w:pPr>
                                  <w:r>
                                    <w:rPr>
                                      <w:sz w:val="18"/>
                                    </w:rPr>
                                    <w:t>3</w:t>
                                  </w:r>
                                </w:p>
                              </w:tc>
                            </w:tr>
                          </w:tbl>
                          <w:p w:rsidR="00477032" w:rsidRDefault="00477032">
                            <w:pPr>
                              <w:widowControl/>
                              <w:jc w:val="left"/>
                              <w:rPr>
                                <w:rFonts w:ascii="宋体" w:hAnsi="宋体"/>
                                <w:kern w:val="0"/>
                                <w:sz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7" o:spid="_x0000_s1052" type="#_x0000_t202" style="position:absolute;left:0;text-align:left;margin-left:118pt;margin-top:90.2pt;width:20pt;height:19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" filled="f" stroked="f">
                <v:textbox>
                  <w:txbxContent>
                    <w:tbl>
                      <w:tblPr>
                        <w:tblW w:w="0" w:type="auto"/>
                        <w:tblCellSpacing w:w="0" w:type="dxa"/>
                        <w:tblLayout w:type="fixed"/>
                        <w:tblCellMar>
                          <w:left w:w="0" w:type="dxa"/>
                          <w:right w:w="0" w:type="dxa"/>
                        </w:tblCellMar>
                        <w:tblLook w:val="0000" w:firstRow="0" w:lastRow="0" w:firstColumn="0" w:lastColumn="0" w:noHBand="0" w:noVBand="0"/>
                      </w:tblPr>
                      <w:tblGrid>
                        <w:gridCol w:w="127"/>
                      </w:tblGrid>
                      <w:tr w:rsidR="00477032">
                        <w:trPr>
                          <w:tblCellSpacing w:w="0" w:type="dxa"/>
                        </w:trPr>
                        <w:tc>
                          <w:tcPr>
                            <w:tcW w:w="127" w:type="dxa"/>
                            <w:vAlign w:val="center"/>
                          </w:tcPr>
                          <w:p w:rsidR="00477032" w:rsidRDefault="00477032">
                            <w:pPr>
                              <w:spacing w:line="0" w:lineRule="atLeast"/>
                              <w:rPr>
                                <w:sz w:val="18"/>
                              </w:rPr>
                            </w:pPr>
                            <w:r>
                              <w:rPr>
                                <w:sz w:val="18"/>
                              </w:rPr>
                              <w:t>3</w:t>
                            </w:r>
                          </w:p>
                        </w:tc>
                      </w:tr>
                    </w:tbl>
                    <w:p w:rsidR="00477032" w:rsidRDefault="00477032">
                      <w:pPr>
                        <w:widowControl/>
                        <w:jc w:val="left"/>
                        <w:rPr>
                          <w:rFonts w:ascii="宋体" w:hAnsi="宋体"/>
                          <w:kern w:val="0"/>
                          <w:sz w:val="24"/>
                        </w:rPr>
                      </w:pPr>
                    </w:p>
                  </w:txbxContent>
                </v:textbox>
              </v:shape>
            </w:pict>
          </mc:Fallback>
        </mc:AlternateContent>
      </w:r>
      <w:r>
        <w:rPr>
          <w:noProof/>
        </w:rPr>
        <mc:AlternateContent>
          <mc:Choice Requires="wps">
            <w:drawing>
              <wp:anchor distT="0" distB="0" distL="114300" distR="114300" simplePos="0" relativeHeight="251680768" behindDoc="0" locked="0" layoutInCell="1" allowOverlap="1">
                <wp:simplePos x="0" y="0"/>
                <wp:positionH relativeFrom="column">
                  <wp:posOffset>1625600</wp:posOffset>
                </wp:positionH>
                <wp:positionV relativeFrom="paragraph">
                  <wp:posOffset>1427480</wp:posOffset>
                </wp:positionV>
                <wp:extent cx="254000" cy="241300"/>
                <wp:effectExtent l="0" t="0" r="0" b="0"/>
                <wp:wrapNone/>
                <wp:docPr id="48" name="Text Box 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4000" cy="241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CellSpacing w:w="0" w:type="dxa"/>
                              <w:tblLayout w:type="fixed"/>
                              <w:tblCellMar>
                                <w:left w:w="0" w:type="dxa"/>
                                <w:right w:w="0" w:type="dxa"/>
                              </w:tblCellMar>
                              <w:tblLook w:val="0000" w:firstRow="0" w:lastRow="0" w:firstColumn="0" w:lastColumn="0" w:noHBand="0" w:noVBand="0"/>
                            </w:tblPr>
                            <w:tblGrid>
                              <w:gridCol w:w="127"/>
                            </w:tblGrid>
                            <w:tr w:rsidR="00477032">
                              <w:trPr>
                                <w:tblCellSpacing w:w="0" w:type="dxa"/>
                              </w:trPr>
                              <w:tc>
                                <w:tcPr>
                                  <w:tcW w:w="127" w:type="dxa"/>
                                  <w:vAlign w:val="center"/>
                                </w:tcPr>
                                <w:p w:rsidR="00477032" w:rsidRDefault="00477032">
                                  <w:pPr>
                                    <w:spacing w:line="0" w:lineRule="atLeast"/>
                                    <w:rPr>
                                      <w:sz w:val="18"/>
                                    </w:rPr>
                                  </w:pPr>
                                  <w:r>
                                    <w:rPr>
                                      <w:sz w:val="18"/>
                                    </w:rPr>
                                    <w:t>4</w:t>
                                  </w:r>
                                </w:p>
                              </w:tc>
                            </w:tr>
                          </w:tbl>
                          <w:p w:rsidR="00477032" w:rsidRDefault="00477032">
                            <w:pPr>
                              <w:widowControl/>
                              <w:jc w:val="left"/>
                              <w:rPr>
                                <w:rFonts w:ascii="宋体" w:hAnsi="宋体"/>
                                <w:kern w:val="0"/>
                                <w:sz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8" o:spid="_x0000_s1053" type="#_x0000_t202" style="position:absolute;left:0;text-align:left;margin-left:128pt;margin-top:112.4pt;width:20pt;height:19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" filled="f" stroked="f">
                <v:textbox>
                  <w:txbxContent>
                    <w:tbl>
                      <w:tblPr>
                        <w:tblW w:w="0" w:type="auto"/>
                        <w:tblCellSpacing w:w="0" w:type="dxa"/>
                        <w:tblLayout w:type="fixed"/>
                        <w:tblCellMar>
                          <w:left w:w="0" w:type="dxa"/>
                          <w:right w:w="0" w:type="dxa"/>
                        </w:tblCellMar>
                        <w:tblLook w:val="0000" w:firstRow="0" w:lastRow="0" w:firstColumn="0" w:lastColumn="0" w:noHBand="0" w:noVBand="0"/>
                      </w:tblPr>
                      <w:tblGrid>
                        <w:gridCol w:w="127"/>
                      </w:tblGrid>
                      <w:tr w:rsidR="00477032">
                        <w:trPr>
                          <w:tblCellSpacing w:w="0" w:type="dxa"/>
                        </w:trPr>
                        <w:tc>
                          <w:tcPr>
                            <w:tcW w:w="127" w:type="dxa"/>
                            <w:vAlign w:val="center"/>
                          </w:tcPr>
                          <w:p w:rsidR="00477032" w:rsidRDefault="00477032">
                            <w:pPr>
                              <w:spacing w:line="0" w:lineRule="atLeast"/>
                              <w:rPr>
                                <w:sz w:val="18"/>
                              </w:rPr>
                            </w:pPr>
                            <w:r>
                              <w:rPr>
                                <w:sz w:val="18"/>
                              </w:rPr>
                              <w:t>4</w:t>
                            </w:r>
                          </w:p>
                        </w:tc>
                      </w:tr>
                    </w:tbl>
                    <w:p w:rsidR="00477032" w:rsidRDefault="00477032">
                      <w:pPr>
                        <w:widowControl/>
                        <w:jc w:val="left"/>
                        <w:rPr>
                          <w:rFonts w:ascii="宋体" w:hAnsi="宋体"/>
                          <w:kern w:val="0"/>
                          <w:sz w:val="24"/>
                        </w:rPr>
                      </w:pPr>
                    </w:p>
                  </w:txbxContent>
                </v:textbox>
              </v:shape>
            </w:pict>
          </mc:Fallback>
        </mc:AlternateContent>
      </w:r>
      <w:r>
        <w:rPr>
          <w:noProof/>
        </w:rPr>
        <mc:AlternateContent>
          <mc:Choice Requires="wps">
            <w:drawing>
              <wp:anchor distT="0" distB="0" distL="114300" distR="114300" simplePos="0" relativeHeight="251681792" behindDoc="0" locked="0" layoutInCell="1" allowOverlap="1">
                <wp:simplePos x="0" y="0"/>
                <wp:positionH relativeFrom="column">
                  <wp:posOffset>914400</wp:posOffset>
                </wp:positionH>
                <wp:positionV relativeFrom="paragraph">
                  <wp:posOffset>1241425</wp:posOffset>
                </wp:positionV>
                <wp:extent cx="317500" cy="635"/>
                <wp:effectExtent l="9525" t="42545" r="15875" b="42545"/>
                <wp:wrapNone/>
                <wp:docPr id="47" name="Line 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17500" cy="635"/>
                        </a:xfrm>
                        <a:prstGeom prst="line">
                          <a:avLst/>
                        </a:prstGeom>
                        <a:noFill/>
                        <a:ln w="9525">
                          <a:solidFill>
                            <a:srgbClr val="000000"/>
                          </a:solidFill>
                          <a:round/>
                          <a:headEnd/>
                          <a:tailEnd type="triangle" w="sm"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9C741A1" id="Line 59" o:spid="_x0000_s1026" style="position:absolute;left:0;text-align:lef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in,97.75pt" to="97pt,9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">
                <v:stroke endarrow="block" endarrowwidth="narrow"/>
              </v:line>
            </w:pict>
          </mc:Fallback>
        </mc:AlternateContent>
      </w:r>
      <w:r>
        <w:rPr>
          <w:noProof/>
        </w:rPr>
        <mc:AlternateContent>
          <mc:Choice Requires="wps">
            <w:drawing>
              <wp:anchor distT="0" distB="0" distL="114300" distR="114300" simplePos="0" relativeHeight="251620352" behindDoc="0" locked="0" layoutInCell="0" allowOverlap="1">
                <wp:simplePos x="0" y="0"/>
                <wp:positionH relativeFrom="column">
                  <wp:posOffset>3911600</wp:posOffset>
                </wp:positionH>
                <wp:positionV relativeFrom="paragraph">
                  <wp:posOffset>525780</wp:posOffset>
                </wp:positionV>
                <wp:extent cx="88900" cy="152400"/>
                <wp:effectExtent l="6350" t="12700" r="9525" b="6350"/>
                <wp:wrapNone/>
                <wp:docPr id="46" name="Line 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88900" cy="1524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042984C" id="Line 60" o:spid="_x0000_s1026" style="position:absolute;left:0;text-align:left;flip:x;z-index:251620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8pt,41.4pt" to="315pt,5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" o:allowincell="f"/>
            </w:pict>
          </mc:Fallback>
        </mc:AlternateContent>
      </w:r>
      <w:r>
        <w:rPr>
          <w:noProof/>
        </w:rPr>
        <mc:AlternateContent>
          <mc:Choice Requires="wps">
            <w:drawing>
              <wp:anchor distT="0" distB="0" distL="114300" distR="114300" simplePos="0" relativeHeight="251621376" behindDoc="0" locked="0" layoutInCell="0" allowOverlap="1">
                <wp:simplePos x="0" y="0"/>
                <wp:positionH relativeFrom="column">
                  <wp:posOffset>4076700</wp:posOffset>
                </wp:positionH>
                <wp:positionV relativeFrom="paragraph">
                  <wp:posOffset>525780</wp:posOffset>
                </wp:positionV>
                <wp:extent cx="88900" cy="165100"/>
                <wp:effectExtent l="9525" t="12700" r="6350" b="12700"/>
                <wp:wrapNone/>
                <wp:docPr id="45" name="Line 6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8900" cy="1651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1A48762" id="Line 61" o:spid="_x0000_s1026" style="position:absolute;left:0;text-align:left;z-index:251621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21pt,41.4pt" to="328pt,5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" o:allowincell="f"/>
            </w:pict>
          </mc:Fallback>
        </mc:AlternateContent>
      </w:r>
      <w:r>
        <w:rPr>
          <w:noProof/>
        </w:rPr>
        <mc:AlternateContent>
          <mc:Choice Requires="wps">
            <w:drawing>
              <wp:anchor distT="0" distB="0" distL="114300" distR="114300" simplePos="0" relativeHeight="251641856" behindDoc="0" locked="0" layoutInCell="0" allowOverlap="1">
                <wp:simplePos x="0" y="0"/>
                <wp:positionH relativeFrom="column">
                  <wp:posOffset>4318000</wp:posOffset>
                </wp:positionH>
                <wp:positionV relativeFrom="paragraph">
                  <wp:posOffset>231775</wp:posOffset>
                </wp:positionV>
                <wp:extent cx="127000" cy="177800"/>
                <wp:effectExtent l="12700" t="13970" r="12700" b="8255"/>
                <wp:wrapNone/>
                <wp:docPr id="44" name="Line 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7000" cy="1778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A630E63" id="Line 62" o:spid="_x0000_s1026" style="position:absolute;left:0;text-align:left;z-index:25164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40pt,18.25pt" to="350pt,3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" o:allowincell="f"/>
            </w:pict>
          </mc:Fallback>
        </mc:AlternateContent>
      </w:r>
      <w:r>
        <w:rPr>
          <w:noProof/>
        </w:rPr>
        <mc:AlternateContent>
          <mc:Choice Requires="wps">
            <w:drawing>
              <wp:anchor distT="0" distB="0" distL="114300" distR="114300" simplePos="0" relativeHeight="251642880" behindDoc="0" locked="0" layoutInCell="0" allowOverlap="1">
                <wp:simplePos x="0" y="0"/>
                <wp:positionH relativeFrom="column">
                  <wp:posOffset>4076700</wp:posOffset>
                </wp:positionH>
                <wp:positionV relativeFrom="paragraph">
                  <wp:posOffset>231775</wp:posOffset>
                </wp:positionV>
                <wp:extent cx="152400" cy="190500"/>
                <wp:effectExtent l="9525" t="13970" r="9525" b="5080"/>
                <wp:wrapNone/>
                <wp:docPr id="43" name="Line 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52400" cy="1905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E4149AA" id="Line 63" o:spid="_x0000_s1026" style="position:absolute;left:0;text-align:left;flip:x;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21pt,18.25pt" to="333pt,3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" o:allowincell="f"/>
            </w:pict>
          </mc:Fallback>
        </mc:AlternateContent>
      </w:r>
      <w:r>
        <w:rPr>
          <w:noProof/>
        </w:rPr>
        <mc:AlternateContent>
          <mc:Choice Requires="wps">
            <w:drawing>
              <wp:anchor distT="0" distB="0" distL="114300" distR="114300" simplePos="0" relativeHeight="251643904" behindDoc="0" locked="0" layoutInCell="0" allowOverlap="1">
                <wp:simplePos x="0" y="0"/>
                <wp:positionH relativeFrom="column">
                  <wp:posOffset>4178300</wp:posOffset>
                </wp:positionH>
                <wp:positionV relativeFrom="paragraph">
                  <wp:posOffset>88900</wp:posOffset>
                </wp:positionV>
                <wp:extent cx="190500" cy="190500"/>
                <wp:effectExtent l="6350" t="13970" r="12700" b="5080"/>
                <wp:wrapNone/>
                <wp:docPr id="42" name="Oval 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500" cy="1905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78124AE1" id="Oval 64" o:spid="_x0000_s1026" style="position:absolute;left:0;text-align:left;margin-left:329pt;margin-top:7pt;width:15pt;height:15pt;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" o:allowincell="f"/>
            </w:pict>
          </mc:Fallback>
        </mc:AlternateContent>
      </w:r>
      <w:r>
        <w:rPr>
          <w:noProof/>
        </w:rPr>
        <mc:AlternateContent>
          <mc:Choice Requires="wps">
            <w:drawing>
              <wp:anchor distT="0" distB="0" distL="114300" distR="114300" simplePos="0" relativeHeight="251644928" behindDoc="0" locked="0" layoutInCell="0" allowOverlap="1">
                <wp:simplePos x="0" y="0"/>
                <wp:positionH relativeFrom="column">
                  <wp:posOffset>3949700</wp:posOffset>
                </wp:positionH>
                <wp:positionV relativeFrom="paragraph">
                  <wp:posOffset>383540</wp:posOffset>
                </wp:positionV>
                <wp:extent cx="190500" cy="190500"/>
                <wp:effectExtent l="6350" t="13335" r="12700" b="5715"/>
                <wp:wrapNone/>
                <wp:docPr id="41" name="Oval 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500" cy="1905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341451D" id="Oval 65" o:spid="_x0000_s1026" style="position:absolute;left:0;text-align:left;margin-left:311pt;margin-top:30.2pt;width:15pt;height:15pt;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" o:allowincell="f"/>
            </w:pict>
          </mc:Fallback>
        </mc:AlternateContent>
      </w:r>
      <w:r>
        <w:rPr>
          <w:noProof/>
        </w:rPr>
        <mc:AlternateContent>
          <mc:Choice Requires="wps">
            <w:drawing>
              <wp:anchor distT="0" distB="0" distL="114300" distR="114300" simplePos="0" relativeHeight="251645952" behindDoc="0" locked="0" layoutInCell="0" allowOverlap="1">
                <wp:simplePos x="0" y="0"/>
                <wp:positionH relativeFrom="column">
                  <wp:posOffset>4381500</wp:posOffset>
                </wp:positionH>
                <wp:positionV relativeFrom="paragraph">
                  <wp:posOffset>383540</wp:posOffset>
                </wp:positionV>
                <wp:extent cx="190500" cy="190500"/>
                <wp:effectExtent l="9525" t="13335" r="9525" b="5715"/>
                <wp:wrapNone/>
                <wp:docPr id="40" name="Oval 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500" cy="1905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B3B8D75" id="Oval 66" o:spid="_x0000_s1026" style="position:absolute;left:0;text-align:left;margin-left:345pt;margin-top:30.2pt;width:15pt;height:15pt;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" o:allowincell="f"/>
            </w:pict>
          </mc:Fallback>
        </mc:AlternateContent>
      </w:r>
      <w:r>
        <w:rPr>
          <w:noProof/>
        </w:rPr>
        <mc:AlternateContent>
          <mc:Choice Requires="wps">
            <w:drawing>
              <wp:anchor distT="0" distB="0" distL="114300" distR="114300" simplePos="0" relativeHeight="251648000" behindDoc="0" locked="0" layoutInCell="0" allowOverlap="1">
                <wp:simplePos x="0" y="0"/>
                <wp:positionH relativeFrom="column">
                  <wp:posOffset>4089400</wp:posOffset>
                </wp:positionH>
                <wp:positionV relativeFrom="paragraph">
                  <wp:posOffset>642620</wp:posOffset>
                </wp:positionV>
                <wp:extent cx="190500" cy="190500"/>
                <wp:effectExtent l="12700" t="5715" r="6350" b="13335"/>
                <wp:wrapNone/>
                <wp:docPr id="39" name="Oval 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500" cy="1905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0544600A" id="Oval 67" o:spid="_x0000_s1026" style="position:absolute;left:0;text-align:left;margin-left:322pt;margin-top:50.6pt;width:15pt;height:15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" o:allowincell="f"/>
            </w:pict>
          </mc:Fallback>
        </mc:AlternateContent>
      </w:r>
      <w:r>
        <w:rPr>
          <w:noProof/>
        </w:rPr>
        <mc:AlternateContent>
          <mc:Choice Requires="wps">
            <w:drawing>
              <wp:anchor distT="0" distB="0" distL="114300" distR="114300" simplePos="0" relativeHeight="251649024" behindDoc="0" locked="0" layoutInCell="0" allowOverlap="1">
                <wp:simplePos x="0" y="0"/>
                <wp:positionH relativeFrom="column">
                  <wp:posOffset>3797300</wp:posOffset>
                </wp:positionH>
                <wp:positionV relativeFrom="paragraph">
                  <wp:posOffset>642620</wp:posOffset>
                </wp:positionV>
                <wp:extent cx="190500" cy="190500"/>
                <wp:effectExtent l="6350" t="5715" r="12700" b="13335"/>
                <wp:wrapNone/>
                <wp:docPr id="38" name="Oval 6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500" cy="1905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B5E1BCA" id="Oval 68" o:spid="_x0000_s1026" style="position:absolute;left:0;text-align:left;margin-left:299pt;margin-top:50.6pt;width:15pt;height:15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" o:allowincell="f"/>
            </w:pict>
          </mc:Fallback>
        </mc:AlternateContent>
      </w:r>
      <w:r>
        <w:rPr>
          <w:noProof/>
        </w:rPr>
        <mc:AlternateContent>
          <mc:Choice Requires="wps">
            <w:drawing>
              <wp:anchor distT="0" distB="0" distL="114300" distR="114300" simplePos="0" relativeHeight="251669504" behindDoc="0" locked="0" layoutInCell="0" allowOverlap="1">
                <wp:simplePos x="0" y="0"/>
                <wp:positionH relativeFrom="column">
                  <wp:posOffset>4368800</wp:posOffset>
                </wp:positionH>
                <wp:positionV relativeFrom="paragraph">
                  <wp:posOffset>358140</wp:posOffset>
                </wp:positionV>
                <wp:extent cx="266700" cy="266700"/>
                <wp:effectExtent l="0" t="0" r="3175" b="2540"/>
                <wp:wrapNone/>
                <wp:docPr id="37" name="Text Box 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6700" cy="26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CellSpacing w:w="0" w:type="dxa"/>
                              <w:tblLayout w:type="fixed"/>
                              <w:tblCellMar>
                                <w:left w:w="0" w:type="dxa"/>
                                <w:right w:w="0" w:type="dxa"/>
                              </w:tblCellMar>
                              <w:tblLook w:val="0000" w:firstRow="0" w:lastRow="0" w:firstColumn="0" w:lastColumn="0" w:noHBand="0" w:noVBand="0"/>
                            </w:tblPr>
                            <w:tblGrid>
                              <w:gridCol w:w="147"/>
                            </w:tblGrid>
                            <w:tr w:rsidR="00477032">
                              <w:trPr>
                                <w:tblCellSpacing w:w="0" w:type="dxa"/>
                              </w:trPr>
                              <w:tc>
                                <w:tcPr>
                                  <w:tcW w:w="147" w:type="dxa"/>
                                  <w:vAlign w:val="center"/>
                                </w:tcPr>
                                <w:p w:rsidR="00477032" w:rsidRDefault="00477032">
                                  <w:pPr>
                                    <w:spacing w:line="0" w:lineRule="atLeast"/>
                                    <w:rPr>
                                      <w:sz w:val="18"/>
                                    </w:rPr>
                                  </w:pPr>
                                  <w:r>
                                    <w:rPr>
                                      <w:sz w:val="18"/>
                                    </w:rPr>
                                    <w:t>5</w:t>
                                  </w:r>
                                </w:p>
                              </w:tc>
                            </w:tr>
                          </w:tbl>
                          <w:p w:rsidR="00477032" w:rsidRDefault="00477032">
                            <w:pPr>
                              <w:widowControl/>
                              <w:jc w:val="left"/>
                              <w:rPr>
                                <w:rFonts w:ascii="宋体" w:hAnsi="宋体"/>
                                <w:kern w:val="0"/>
                                <w:sz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9" o:spid="_x0000_s1054" type="#_x0000_t202" style="position:absolute;left:0;text-align:left;margin-left:344pt;margin-top:28.2pt;width:21pt;height:21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" o:allowincell="f" filled="f" stroked="f">
                <v:textbox>
                  <w:txbxContent>
                    <w:tbl>
                      <w:tblPr>
                        <w:tblW w:w="0" w:type="auto"/>
                        <w:tblCellSpacing w:w="0" w:type="dxa"/>
                        <w:tblLayout w:type="fixed"/>
                        <w:tblCellMar>
                          <w:left w:w="0" w:type="dxa"/>
                          <w:right w:w="0" w:type="dxa"/>
                        </w:tblCellMar>
                        <w:tblLook w:val="0000" w:firstRow="0" w:lastRow="0" w:firstColumn="0" w:lastColumn="0" w:noHBand="0" w:noVBand="0"/>
                      </w:tblPr>
                      <w:tblGrid>
                        <w:gridCol w:w="147"/>
                      </w:tblGrid>
                      <w:tr w:rsidR="00477032">
                        <w:trPr>
                          <w:tblCellSpacing w:w="0" w:type="dxa"/>
                        </w:trPr>
                        <w:tc>
                          <w:tcPr>
                            <w:tcW w:w="147" w:type="dxa"/>
                            <w:vAlign w:val="center"/>
                          </w:tcPr>
                          <w:p w:rsidR="00477032" w:rsidRDefault="00477032">
                            <w:pPr>
                              <w:spacing w:line="0" w:lineRule="atLeast"/>
                              <w:rPr>
                                <w:sz w:val="18"/>
                              </w:rPr>
                            </w:pPr>
                            <w:r>
                              <w:rPr>
                                <w:sz w:val="18"/>
                              </w:rPr>
                              <w:t>5</w:t>
                            </w:r>
                          </w:p>
                        </w:tc>
                      </w:tr>
                    </w:tbl>
                    <w:p w:rsidR="00477032" w:rsidRDefault="00477032">
                      <w:pPr>
                        <w:widowControl/>
                        <w:jc w:val="left"/>
                        <w:rPr>
                          <w:rFonts w:ascii="宋体" w:hAnsi="宋体"/>
                          <w:kern w:val="0"/>
                          <w:sz w:val="24"/>
                        </w:rPr>
                      </w:pPr>
                    </w:p>
                  </w:txbxContent>
                </v:textbox>
              </v:shape>
            </w:pict>
          </mc:Fallback>
        </mc:AlternateContent>
      </w:r>
      <w:r>
        <w:rPr>
          <w:noProof/>
        </w:rPr>
        <mc:AlternateContent>
          <mc:Choice Requires="wps">
            <w:drawing>
              <wp:anchor distT="0" distB="0" distL="114300" distR="114300" simplePos="0" relativeHeight="251671552" behindDoc="0" locked="0" layoutInCell="0" allowOverlap="1">
                <wp:simplePos x="0" y="0"/>
                <wp:positionH relativeFrom="column">
                  <wp:posOffset>4152900</wp:posOffset>
                </wp:positionH>
                <wp:positionV relativeFrom="paragraph">
                  <wp:posOffset>76200</wp:posOffset>
                </wp:positionV>
                <wp:extent cx="266700" cy="241300"/>
                <wp:effectExtent l="0" t="1270" r="0" b="0"/>
                <wp:wrapNone/>
                <wp:docPr id="36" name="Text Box 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6700" cy="241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CellSpacing w:w="0" w:type="dxa"/>
                              <w:tblLayout w:type="fixed"/>
                              <w:tblCellMar>
                                <w:left w:w="0" w:type="dxa"/>
                                <w:right w:w="0" w:type="dxa"/>
                              </w:tblCellMar>
                              <w:tblLook w:val="0000" w:firstRow="0" w:lastRow="0" w:firstColumn="0" w:lastColumn="0" w:noHBand="0" w:noVBand="0"/>
                            </w:tblPr>
                            <w:tblGrid>
                              <w:gridCol w:w="147"/>
                            </w:tblGrid>
                            <w:tr w:rsidR="00477032">
                              <w:trPr>
                                <w:tblCellSpacing w:w="0" w:type="dxa"/>
                              </w:trPr>
                              <w:tc>
                                <w:tcPr>
                                  <w:tcW w:w="147" w:type="dxa"/>
                                  <w:vAlign w:val="center"/>
                                </w:tcPr>
                                <w:p w:rsidR="00477032" w:rsidRDefault="00477032">
                                  <w:pPr>
                                    <w:spacing w:line="0" w:lineRule="atLeast"/>
                                    <w:rPr>
                                      <w:sz w:val="18"/>
                                    </w:rPr>
                                  </w:pPr>
                                  <w:r>
                                    <w:rPr>
                                      <w:sz w:val="18"/>
                                    </w:rPr>
                                    <w:t>2</w:t>
                                  </w:r>
                                </w:p>
                              </w:tc>
                            </w:tr>
                          </w:tbl>
                          <w:p w:rsidR="00477032" w:rsidRDefault="00477032">
                            <w:pPr>
                              <w:widowControl/>
                              <w:jc w:val="left"/>
                              <w:rPr>
                                <w:rFonts w:ascii="宋体" w:hAnsi="宋体"/>
                                <w:kern w:val="0"/>
                                <w:sz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0" o:spid="_x0000_s1055" type="#_x0000_t202" style="position:absolute;left:0;text-align:left;margin-left:327pt;margin-top:6pt;width:21pt;height:19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" o:allowincell="f" filled="f" stroked="f">
                <v:textbox>
                  <w:txbxContent>
                    <w:tbl>
                      <w:tblPr>
                        <w:tblW w:w="0" w:type="auto"/>
                        <w:tblCellSpacing w:w="0" w:type="dxa"/>
                        <w:tblLayout w:type="fixed"/>
                        <w:tblCellMar>
                          <w:left w:w="0" w:type="dxa"/>
                          <w:right w:w="0" w:type="dxa"/>
                        </w:tblCellMar>
                        <w:tblLook w:val="0000" w:firstRow="0" w:lastRow="0" w:firstColumn="0" w:lastColumn="0" w:noHBand="0" w:noVBand="0"/>
                      </w:tblPr>
                      <w:tblGrid>
                        <w:gridCol w:w="147"/>
                      </w:tblGrid>
                      <w:tr w:rsidR="00477032">
                        <w:trPr>
                          <w:tblCellSpacing w:w="0" w:type="dxa"/>
                        </w:trPr>
                        <w:tc>
                          <w:tcPr>
                            <w:tcW w:w="147" w:type="dxa"/>
                            <w:vAlign w:val="center"/>
                          </w:tcPr>
                          <w:p w:rsidR="00477032" w:rsidRDefault="00477032">
                            <w:pPr>
                              <w:spacing w:line="0" w:lineRule="atLeast"/>
                              <w:rPr>
                                <w:sz w:val="18"/>
                              </w:rPr>
                            </w:pPr>
                            <w:r>
                              <w:rPr>
                                <w:sz w:val="18"/>
                              </w:rPr>
                              <w:t>2</w:t>
                            </w:r>
                          </w:p>
                        </w:tc>
                      </w:tr>
                    </w:tbl>
                    <w:p w:rsidR="00477032" w:rsidRDefault="00477032">
                      <w:pPr>
                        <w:widowControl/>
                        <w:jc w:val="left"/>
                        <w:rPr>
                          <w:rFonts w:ascii="宋体" w:hAnsi="宋体"/>
                          <w:kern w:val="0"/>
                          <w:sz w:val="24"/>
                        </w:rPr>
                      </w:pPr>
                    </w:p>
                  </w:txbxContent>
                </v:textbox>
              </v:shape>
            </w:pict>
          </mc:Fallback>
        </mc:AlternateContent>
      </w:r>
      <w:r>
        <w:rPr>
          <w:noProof/>
        </w:rPr>
        <mc:AlternateContent>
          <mc:Choice Requires="wps">
            <w:drawing>
              <wp:anchor distT="0" distB="0" distL="114300" distR="114300" simplePos="0" relativeHeight="251673600" behindDoc="0" locked="0" layoutInCell="0" allowOverlap="1">
                <wp:simplePos x="0" y="0"/>
                <wp:positionH relativeFrom="column">
                  <wp:posOffset>3771900</wp:posOffset>
                </wp:positionH>
                <wp:positionV relativeFrom="paragraph">
                  <wp:posOffset>617220</wp:posOffset>
                </wp:positionV>
                <wp:extent cx="254000" cy="241300"/>
                <wp:effectExtent l="0" t="0" r="3175" b="0"/>
                <wp:wrapNone/>
                <wp:docPr id="35" name="Text Box 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4000" cy="241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CellSpacing w:w="0" w:type="dxa"/>
                              <w:tblLayout w:type="fixed"/>
                              <w:tblCellMar>
                                <w:left w:w="0" w:type="dxa"/>
                                <w:right w:w="0" w:type="dxa"/>
                              </w:tblCellMar>
                              <w:tblLook w:val="0000" w:firstRow="0" w:lastRow="0" w:firstColumn="0" w:lastColumn="0" w:noHBand="0" w:noVBand="0"/>
                            </w:tblPr>
                            <w:tblGrid>
                              <w:gridCol w:w="127"/>
                            </w:tblGrid>
                            <w:tr w:rsidR="00477032">
                              <w:trPr>
                                <w:tblCellSpacing w:w="0" w:type="dxa"/>
                              </w:trPr>
                              <w:tc>
                                <w:tcPr>
                                  <w:tcW w:w="127" w:type="dxa"/>
                                  <w:vAlign w:val="center"/>
                                </w:tcPr>
                                <w:p w:rsidR="00477032" w:rsidRDefault="00477032">
                                  <w:pPr>
                                    <w:spacing w:line="0" w:lineRule="atLeast"/>
                                    <w:rPr>
                                      <w:sz w:val="18"/>
                                    </w:rPr>
                                  </w:pPr>
                                  <w:r>
                                    <w:rPr>
                                      <w:sz w:val="18"/>
                                    </w:rPr>
                                    <w:t>8</w:t>
                                  </w:r>
                                </w:p>
                              </w:tc>
                            </w:tr>
                          </w:tbl>
                          <w:p w:rsidR="00477032" w:rsidRDefault="00477032">
                            <w:pPr>
                              <w:widowControl/>
                              <w:jc w:val="left"/>
                              <w:rPr>
                                <w:rFonts w:ascii="宋体" w:hAnsi="宋体"/>
                                <w:kern w:val="0"/>
                                <w:sz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1" o:spid="_x0000_s1056" type="#_x0000_t202" style="position:absolute;left:0;text-align:left;margin-left:297pt;margin-top:48.6pt;width:20pt;height:19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" o:allowincell="f" filled="f" stroked="f">
                <v:textbox>
                  <w:txbxContent>
                    <w:tbl>
                      <w:tblPr>
                        <w:tblW w:w="0" w:type="auto"/>
                        <w:tblCellSpacing w:w="0" w:type="dxa"/>
                        <w:tblLayout w:type="fixed"/>
                        <w:tblCellMar>
                          <w:left w:w="0" w:type="dxa"/>
                          <w:right w:w="0" w:type="dxa"/>
                        </w:tblCellMar>
                        <w:tblLook w:val="0000" w:firstRow="0" w:lastRow="0" w:firstColumn="0" w:lastColumn="0" w:noHBand="0" w:noVBand="0"/>
                      </w:tblPr>
                      <w:tblGrid>
                        <w:gridCol w:w="127"/>
                      </w:tblGrid>
                      <w:tr w:rsidR="00477032">
                        <w:trPr>
                          <w:tblCellSpacing w:w="0" w:type="dxa"/>
                        </w:trPr>
                        <w:tc>
                          <w:tcPr>
                            <w:tcW w:w="127" w:type="dxa"/>
                            <w:vAlign w:val="center"/>
                          </w:tcPr>
                          <w:p w:rsidR="00477032" w:rsidRDefault="00477032">
                            <w:pPr>
                              <w:spacing w:line="0" w:lineRule="atLeast"/>
                              <w:rPr>
                                <w:sz w:val="18"/>
                              </w:rPr>
                            </w:pPr>
                            <w:r>
                              <w:rPr>
                                <w:sz w:val="18"/>
                              </w:rPr>
                              <w:t>8</w:t>
                            </w:r>
                          </w:p>
                        </w:tc>
                      </w:tr>
                    </w:tbl>
                    <w:p w:rsidR="00477032" w:rsidRDefault="00477032">
                      <w:pPr>
                        <w:widowControl/>
                        <w:jc w:val="left"/>
                        <w:rPr>
                          <w:rFonts w:ascii="宋体" w:hAnsi="宋体"/>
                          <w:kern w:val="0"/>
                          <w:sz w:val="24"/>
                        </w:rPr>
                      </w:pPr>
                    </w:p>
                  </w:txbxContent>
                </v:textbox>
              </v:shape>
            </w:pict>
          </mc:Fallback>
        </mc:AlternateContent>
      </w:r>
      <w:r>
        <w:rPr>
          <w:noProof/>
        </w:rPr>
        <mc:AlternateContent>
          <mc:Choice Requires="wps">
            <w:drawing>
              <wp:anchor distT="0" distB="0" distL="114300" distR="114300" simplePos="0" relativeHeight="251674624" behindDoc="0" locked="0" layoutInCell="0" allowOverlap="1">
                <wp:simplePos x="0" y="0"/>
                <wp:positionH relativeFrom="column">
                  <wp:posOffset>3911600</wp:posOffset>
                </wp:positionH>
                <wp:positionV relativeFrom="paragraph">
                  <wp:posOffset>358140</wp:posOffset>
                </wp:positionV>
                <wp:extent cx="254000" cy="241300"/>
                <wp:effectExtent l="0" t="0" r="0" b="0"/>
                <wp:wrapNone/>
                <wp:docPr id="34" name="Text Box 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4000" cy="241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CellSpacing w:w="0" w:type="dxa"/>
                              <w:tblLayout w:type="fixed"/>
                              <w:tblCellMar>
                                <w:left w:w="0" w:type="dxa"/>
                                <w:right w:w="0" w:type="dxa"/>
                              </w:tblCellMar>
                              <w:tblLook w:val="0000" w:firstRow="0" w:lastRow="0" w:firstColumn="0" w:lastColumn="0" w:noHBand="0" w:noVBand="0"/>
                            </w:tblPr>
                            <w:tblGrid>
                              <w:gridCol w:w="127"/>
                            </w:tblGrid>
                            <w:tr w:rsidR="00477032">
                              <w:trPr>
                                <w:tblCellSpacing w:w="0" w:type="dxa"/>
                              </w:trPr>
                              <w:tc>
                                <w:tcPr>
                                  <w:tcW w:w="127" w:type="dxa"/>
                                  <w:vAlign w:val="center"/>
                                </w:tcPr>
                                <w:p w:rsidR="00477032" w:rsidRDefault="00477032">
                                  <w:pPr>
                                    <w:spacing w:line="0" w:lineRule="atLeast"/>
                                    <w:rPr>
                                      <w:sz w:val="18"/>
                                    </w:rPr>
                                  </w:pPr>
                                  <w:r>
                                    <w:rPr>
                                      <w:sz w:val="18"/>
                                    </w:rPr>
                                    <w:t>4</w:t>
                                  </w:r>
                                </w:p>
                              </w:tc>
                            </w:tr>
                          </w:tbl>
                          <w:p w:rsidR="00477032" w:rsidRDefault="00477032">
                            <w:pPr>
                              <w:widowControl/>
                              <w:jc w:val="left"/>
                              <w:rPr>
                                <w:rFonts w:ascii="宋体" w:hAnsi="宋体"/>
                                <w:kern w:val="0"/>
                                <w:sz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2" o:spid="_x0000_s1057" type="#_x0000_t202" style="position:absolute;left:0;text-align:left;margin-left:308pt;margin-top:28.2pt;width:20pt;height:19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" o:allowincell="f" filled="f" stroked="f">
                <v:textbox>
                  <w:txbxContent>
                    <w:tbl>
                      <w:tblPr>
                        <w:tblW w:w="0" w:type="auto"/>
                        <w:tblCellSpacing w:w="0" w:type="dxa"/>
                        <w:tblLayout w:type="fixed"/>
                        <w:tblCellMar>
                          <w:left w:w="0" w:type="dxa"/>
                          <w:right w:w="0" w:type="dxa"/>
                        </w:tblCellMar>
                        <w:tblLook w:val="0000" w:firstRow="0" w:lastRow="0" w:firstColumn="0" w:lastColumn="0" w:noHBand="0" w:noVBand="0"/>
                      </w:tblPr>
                      <w:tblGrid>
                        <w:gridCol w:w="127"/>
                      </w:tblGrid>
                      <w:tr w:rsidR="00477032">
                        <w:trPr>
                          <w:tblCellSpacing w:w="0" w:type="dxa"/>
                        </w:trPr>
                        <w:tc>
                          <w:tcPr>
                            <w:tcW w:w="127" w:type="dxa"/>
                            <w:vAlign w:val="center"/>
                          </w:tcPr>
                          <w:p w:rsidR="00477032" w:rsidRDefault="00477032">
                            <w:pPr>
                              <w:spacing w:line="0" w:lineRule="atLeast"/>
                              <w:rPr>
                                <w:sz w:val="18"/>
                              </w:rPr>
                            </w:pPr>
                            <w:r>
                              <w:rPr>
                                <w:sz w:val="18"/>
                              </w:rPr>
                              <w:t>4</w:t>
                            </w:r>
                          </w:p>
                        </w:tc>
                      </w:tr>
                    </w:tbl>
                    <w:p w:rsidR="00477032" w:rsidRDefault="00477032">
                      <w:pPr>
                        <w:widowControl/>
                        <w:jc w:val="left"/>
                        <w:rPr>
                          <w:rFonts w:ascii="宋体" w:hAnsi="宋体"/>
                          <w:kern w:val="0"/>
                          <w:sz w:val="24"/>
                        </w:rPr>
                      </w:pPr>
                    </w:p>
                  </w:txbxContent>
                </v:textbox>
              </v:shape>
            </w:pict>
          </mc:Fallback>
        </mc:AlternateContent>
      </w:r>
      <w:r>
        <w:rPr>
          <w:noProof/>
        </w:rPr>
        <mc:AlternateContent>
          <mc:Choice Requires="wps">
            <w:drawing>
              <wp:anchor distT="0" distB="0" distL="114300" distR="114300" simplePos="0" relativeHeight="251675648" behindDoc="0" locked="0" layoutInCell="0" allowOverlap="1">
                <wp:simplePos x="0" y="0"/>
                <wp:positionH relativeFrom="column">
                  <wp:posOffset>4064000</wp:posOffset>
                </wp:positionH>
                <wp:positionV relativeFrom="paragraph">
                  <wp:posOffset>617220</wp:posOffset>
                </wp:positionV>
                <wp:extent cx="254000" cy="241300"/>
                <wp:effectExtent l="0" t="0" r="0" b="0"/>
                <wp:wrapNone/>
                <wp:docPr id="33" name="Text Box 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4000" cy="241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CellSpacing w:w="0" w:type="dxa"/>
                              <w:tblLayout w:type="fixed"/>
                              <w:tblCellMar>
                                <w:left w:w="0" w:type="dxa"/>
                                <w:right w:w="0" w:type="dxa"/>
                              </w:tblCellMar>
                              <w:tblLook w:val="0000" w:firstRow="0" w:lastRow="0" w:firstColumn="0" w:lastColumn="0" w:noHBand="0" w:noVBand="0"/>
                            </w:tblPr>
                            <w:tblGrid>
                              <w:gridCol w:w="127"/>
                            </w:tblGrid>
                            <w:tr w:rsidR="00477032">
                              <w:trPr>
                                <w:tblCellSpacing w:w="0" w:type="dxa"/>
                              </w:trPr>
                              <w:tc>
                                <w:tcPr>
                                  <w:tcW w:w="127" w:type="dxa"/>
                                  <w:vAlign w:val="center"/>
                                </w:tcPr>
                                <w:p w:rsidR="00477032" w:rsidRDefault="00477032">
                                  <w:pPr>
                                    <w:spacing w:line="0" w:lineRule="atLeast"/>
                                    <w:rPr>
                                      <w:sz w:val="18"/>
                                    </w:rPr>
                                  </w:pPr>
                                  <w:r>
                                    <w:rPr>
                                      <w:sz w:val="18"/>
                                    </w:rPr>
                                    <w:t>3</w:t>
                                  </w:r>
                                </w:p>
                              </w:tc>
                            </w:tr>
                          </w:tbl>
                          <w:p w:rsidR="00477032" w:rsidRDefault="00477032">
                            <w:pPr>
                              <w:widowControl/>
                              <w:jc w:val="left"/>
                              <w:rPr>
                                <w:rFonts w:ascii="宋体" w:hAnsi="宋体"/>
                                <w:kern w:val="0"/>
                                <w:sz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3" o:spid="_x0000_s1058" type="#_x0000_t202" style="position:absolute;left:0;text-align:left;margin-left:320pt;margin-top:48.6pt;width:20pt;height:19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" o:allowincell="f" filled="f" stroked="f">
                <v:textbox>
                  <w:txbxContent>
                    <w:tbl>
                      <w:tblPr>
                        <w:tblW w:w="0" w:type="auto"/>
                        <w:tblCellSpacing w:w="0" w:type="dxa"/>
                        <w:tblLayout w:type="fixed"/>
                        <w:tblCellMar>
                          <w:left w:w="0" w:type="dxa"/>
                          <w:right w:w="0" w:type="dxa"/>
                        </w:tblCellMar>
                        <w:tblLook w:val="0000" w:firstRow="0" w:lastRow="0" w:firstColumn="0" w:lastColumn="0" w:noHBand="0" w:noVBand="0"/>
                      </w:tblPr>
                      <w:tblGrid>
                        <w:gridCol w:w="127"/>
                      </w:tblGrid>
                      <w:tr w:rsidR="00477032">
                        <w:trPr>
                          <w:tblCellSpacing w:w="0" w:type="dxa"/>
                        </w:trPr>
                        <w:tc>
                          <w:tcPr>
                            <w:tcW w:w="127" w:type="dxa"/>
                            <w:vAlign w:val="center"/>
                          </w:tcPr>
                          <w:p w:rsidR="00477032" w:rsidRDefault="00477032">
                            <w:pPr>
                              <w:spacing w:line="0" w:lineRule="atLeast"/>
                              <w:rPr>
                                <w:sz w:val="18"/>
                              </w:rPr>
                            </w:pPr>
                            <w:r>
                              <w:rPr>
                                <w:sz w:val="18"/>
                              </w:rPr>
                              <w:t>3</w:t>
                            </w:r>
                          </w:p>
                        </w:tc>
                      </w:tr>
                    </w:tbl>
                    <w:p w:rsidR="00477032" w:rsidRDefault="00477032">
                      <w:pPr>
                        <w:widowControl/>
                        <w:jc w:val="left"/>
                        <w:rPr>
                          <w:rFonts w:ascii="宋体" w:hAnsi="宋体"/>
                          <w:kern w:val="0"/>
                          <w:sz w:val="24"/>
                        </w:rPr>
                      </w:pPr>
                    </w:p>
                  </w:txbxContent>
                </v:textbox>
              </v:shape>
            </w:pict>
          </mc:Fallback>
        </mc:AlternateContent>
      </w:r>
      <w:r w:rsidR="00477032">
        <w:rPr>
          <w:kern w:val="16"/>
        </w:rPr>
        <w:t> </w:t>
      </w:r>
    </w:p>
    <w:p w:rsidR="00477032" w:rsidRDefault="00477032" w:rsidP="005D75C5">
      <w:pPr>
        <w:snapToGrid w:val="0"/>
        <w:rPr>
          <w:kern w:val="16"/>
        </w:rPr>
      </w:pPr>
      <w:r>
        <w:rPr>
          <w:kern w:val="16"/>
        </w:rPr>
        <w:t> </w:t>
      </w:r>
    </w:p>
    <w:p w:rsidR="00477032" w:rsidRDefault="00477032" w:rsidP="005D75C5">
      <w:pPr>
        <w:snapToGrid w:val="0"/>
        <w:rPr>
          <w:kern w:val="16"/>
        </w:rPr>
      </w:pPr>
      <w:r>
        <w:rPr>
          <w:kern w:val="16"/>
        </w:rPr>
        <w:t> </w:t>
      </w:r>
    </w:p>
    <w:p w:rsidR="00477032" w:rsidRDefault="00477032" w:rsidP="005D75C5">
      <w:pPr>
        <w:snapToGrid w:val="0"/>
        <w:rPr>
          <w:kern w:val="16"/>
        </w:rPr>
      </w:pPr>
      <w:r>
        <w:rPr>
          <w:kern w:val="16"/>
        </w:rPr>
        <w:t> </w:t>
      </w:r>
    </w:p>
    <w:p w:rsidR="00477032" w:rsidRDefault="00477032" w:rsidP="005D75C5">
      <w:pPr>
        <w:snapToGrid w:val="0"/>
        <w:rPr>
          <w:kern w:val="16"/>
        </w:rPr>
      </w:pPr>
      <w:r>
        <w:rPr>
          <w:kern w:val="16"/>
        </w:rPr>
        <w:t> </w:t>
      </w:r>
    </w:p>
    <w:p w:rsidR="00477032" w:rsidRDefault="00477032" w:rsidP="005D75C5">
      <w:pPr>
        <w:snapToGrid w:val="0"/>
        <w:rPr>
          <w:kern w:val="16"/>
        </w:rPr>
      </w:pPr>
      <w:r>
        <w:rPr>
          <w:kern w:val="16"/>
        </w:rPr>
        <w:t> </w:t>
      </w:r>
    </w:p>
    <w:p w:rsidR="00477032" w:rsidRDefault="00477032" w:rsidP="005D75C5">
      <w:pPr>
        <w:snapToGrid w:val="0"/>
        <w:rPr>
          <w:kern w:val="16"/>
        </w:rPr>
      </w:pPr>
      <w:r>
        <w:rPr>
          <w:kern w:val="16"/>
        </w:rPr>
        <w:t> </w:t>
      </w:r>
    </w:p>
    <w:p w:rsidR="00477032" w:rsidRDefault="00477032" w:rsidP="005D75C5">
      <w:pPr>
        <w:snapToGrid w:val="0"/>
        <w:rPr>
          <w:kern w:val="16"/>
        </w:rPr>
      </w:pPr>
      <w:r>
        <w:rPr>
          <w:kern w:val="16"/>
        </w:rPr>
        <w:t> </w:t>
      </w:r>
    </w:p>
    <w:p w:rsidR="00477032" w:rsidRDefault="00477032" w:rsidP="005D75C5">
      <w:pPr>
        <w:snapToGrid w:val="0"/>
        <w:rPr>
          <w:kern w:val="16"/>
        </w:rPr>
      </w:pPr>
      <w:r>
        <w:rPr>
          <w:kern w:val="16"/>
        </w:rPr>
        <w:t> </w:t>
      </w:r>
    </w:p>
    <w:p w:rsidR="00477032" w:rsidRDefault="00477032" w:rsidP="005D75C5">
      <w:pPr>
        <w:snapToGrid w:val="0"/>
        <w:rPr>
          <w:kern w:val="16"/>
        </w:rPr>
      </w:pPr>
      <w:r>
        <w:rPr>
          <w:kern w:val="16"/>
        </w:rPr>
        <w:t> </w:t>
      </w:r>
    </w:p>
    <w:p w:rsidR="00477032" w:rsidRDefault="00477032" w:rsidP="005D75C5">
      <w:pPr>
        <w:snapToGrid w:val="0"/>
        <w:jc w:val="center"/>
      </w:pPr>
      <w:r>
        <w:rPr>
          <w:rFonts w:hint="eastAsia"/>
        </w:rPr>
        <w:t>图</w:t>
      </w:r>
      <w:r>
        <w:t>12</w:t>
      </w:r>
    </w:p>
    <w:p w:rsidR="00477032" w:rsidRDefault="00477032" w:rsidP="005D75C5">
      <w:pPr>
        <w:snapToGrid w:val="0"/>
      </w:pPr>
      <w:r>
        <w:rPr>
          <w:rFonts w:hint="eastAsia"/>
        </w:rPr>
        <w:t>四</w:t>
      </w:r>
      <w:r w:rsidR="008409E4">
        <w:rPr>
          <w:rFonts w:hint="eastAsia"/>
        </w:rPr>
        <w:t>、</w:t>
      </w:r>
      <w:r>
        <w:rPr>
          <w:sz w:val="14"/>
        </w:rPr>
        <w:t xml:space="preserve">   </w:t>
      </w:r>
      <w:r>
        <w:rPr>
          <w:rFonts w:hint="eastAsia"/>
        </w:rPr>
        <w:t>阅读算法（每题</w:t>
      </w:r>
      <w:r>
        <w:t>7</w:t>
      </w:r>
      <w:r>
        <w:rPr>
          <w:rFonts w:hint="eastAsia"/>
        </w:rPr>
        <w:t>分，共</w:t>
      </w:r>
      <w:r>
        <w:t>14</w:t>
      </w:r>
      <w:r>
        <w:rPr>
          <w:rFonts w:hint="eastAsia"/>
        </w:rPr>
        <w:t>分）</w:t>
      </w:r>
    </w:p>
    <w:p w:rsidR="00477032" w:rsidRDefault="00477032" w:rsidP="005D75C5">
      <w:pPr>
        <w:snapToGrid w:val="0"/>
      </w:pPr>
      <w:r>
        <w:t>1.</w:t>
      </w:r>
      <w:r>
        <w:rPr>
          <w:sz w:val="14"/>
        </w:rPr>
        <w:t xml:space="preserve">     </w:t>
      </w:r>
      <w:r>
        <w:rPr>
          <w:rFonts w:hint="eastAsia"/>
        </w:rPr>
        <w:t>（</w:t>
      </w:r>
      <w:r>
        <w:t>1</w:t>
      </w:r>
      <w:r>
        <w:rPr>
          <w:rFonts w:hint="eastAsia"/>
        </w:rPr>
        <w:t>）查询链表的尾结点</w:t>
      </w:r>
    </w:p>
    <w:p w:rsidR="00477032" w:rsidRDefault="00477032" w:rsidP="005D75C5">
      <w:pPr>
        <w:snapToGrid w:val="0"/>
        <w:ind w:left="315"/>
      </w:pPr>
      <w:r>
        <w:rPr>
          <w:rFonts w:hint="eastAsia"/>
        </w:rPr>
        <w:t>（</w:t>
      </w:r>
      <w:r>
        <w:t>2</w:t>
      </w:r>
      <w:r>
        <w:rPr>
          <w:rFonts w:hint="eastAsia"/>
        </w:rPr>
        <w:t>）将第一个结点链接到链表的尾部，作为新的尾结点</w:t>
      </w:r>
    </w:p>
    <w:p w:rsidR="00477032" w:rsidRDefault="00477032" w:rsidP="005D75C5">
      <w:pPr>
        <w:snapToGrid w:val="0"/>
      </w:pPr>
      <w:r>
        <w:t xml:space="preserve">   </w:t>
      </w:r>
      <w:r>
        <w:rPr>
          <w:rFonts w:hint="eastAsia"/>
        </w:rPr>
        <w:t>（</w:t>
      </w:r>
      <w:r>
        <w:t>3</w:t>
      </w:r>
      <w:r>
        <w:rPr>
          <w:rFonts w:hint="eastAsia"/>
        </w:rPr>
        <w:t>）返回的线性表为（</w:t>
      </w:r>
      <w:r>
        <w:t>a</w:t>
      </w:r>
      <w:r>
        <w:rPr>
          <w:vertAlign w:val="subscript"/>
        </w:rPr>
        <w:t>2</w:t>
      </w:r>
      <w:r>
        <w:t>,a</w:t>
      </w:r>
      <w:r>
        <w:rPr>
          <w:vertAlign w:val="subscript"/>
        </w:rPr>
        <w:t>3</w:t>
      </w:r>
      <w:r>
        <w:t>,</w:t>
      </w:r>
      <w:r>
        <w:rPr>
          <w:rFonts w:hint="eastAsia"/>
        </w:rPr>
        <w:t>…</w:t>
      </w:r>
      <w:r>
        <w:t>,a</w:t>
      </w:r>
      <w:r>
        <w:rPr>
          <w:vertAlign w:val="subscript"/>
        </w:rPr>
        <w:t>n</w:t>
      </w:r>
      <w:r>
        <w:t>,a</w:t>
      </w:r>
      <w:r>
        <w:rPr>
          <w:vertAlign w:val="subscript"/>
        </w:rPr>
        <w:t>1</w:t>
      </w:r>
      <w:r>
        <w:rPr>
          <w:rFonts w:hint="eastAsia"/>
        </w:rPr>
        <w:t>）</w:t>
      </w:r>
      <w:r>
        <w:t xml:space="preserve"> </w:t>
      </w:r>
    </w:p>
    <w:p w:rsidR="00477032" w:rsidRDefault="00477032" w:rsidP="005D75C5">
      <w:pPr>
        <w:snapToGrid w:val="0"/>
      </w:pPr>
      <w:r>
        <w:t>2.</w:t>
      </w:r>
      <w:r>
        <w:rPr>
          <w:sz w:val="14"/>
        </w:rPr>
        <w:t xml:space="preserve">     </w:t>
      </w:r>
      <w:r>
        <w:rPr>
          <w:rFonts w:hint="eastAsia"/>
        </w:rPr>
        <w:t>递归地后序遍历链式存储的二叉树。</w:t>
      </w:r>
    </w:p>
    <w:p w:rsidR="00477032" w:rsidRDefault="00477032" w:rsidP="005D75C5">
      <w:pPr>
        <w:snapToGrid w:val="0"/>
      </w:pPr>
      <w:r>
        <w:rPr>
          <w:rFonts w:hint="eastAsia"/>
        </w:rPr>
        <w:t>五</w:t>
      </w:r>
      <w:r w:rsidR="008409E4">
        <w:rPr>
          <w:rFonts w:hint="eastAsia"/>
        </w:rPr>
        <w:t>、</w:t>
      </w:r>
      <w:r>
        <w:rPr>
          <w:sz w:val="14"/>
        </w:rPr>
        <w:t xml:space="preserve">   </w:t>
      </w:r>
      <w:r>
        <w:rPr>
          <w:rFonts w:hint="eastAsia"/>
        </w:rPr>
        <w:t>算法填空（每空</w:t>
      </w:r>
      <w:r>
        <w:t>2</w:t>
      </w:r>
      <w:r>
        <w:rPr>
          <w:rFonts w:hint="eastAsia"/>
        </w:rPr>
        <w:t>分，共</w:t>
      </w:r>
      <w:r>
        <w:t xml:space="preserve">8 </w:t>
      </w:r>
      <w:r>
        <w:rPr>
          <w:rFonts w:hint="eastAsia"/>
        </w:rPr>
        <w:t>分）</w:t>
      </w:r>
    </w:p>
    <w:p w:rsidR="00477032" w:rsidRDefault="00477032" w:rsidP="005D75C5">
      <w:pPr>
        <w:snapToGrid w:val="0"/>
      </w:pPr>
      <w:r>
        <w:t xml:space="preserve">true     BST-&gt;left        BST-&gt;right </w:t>
      </w:r>
    </w:p>
    <w:p w:rsidR="00477032" w:rsidRDefault="00477032" w:rsidP="005D75C5">
      <w:pPr>
        <w:snapToGrid w:val="0"/>
      </w:pPr>
      <w:r>
        <w:rPr>
          <w:rFonts w:hint="eastAsia"/>
        </w:rPr>
        <w:t>六</w:t>
      </w:r>
      <w:r w:rsidR="008409E4">
        <w:rPr>
          <w:rFonts w:hint="eastAsia"/>
        </w:rPr>
        <w:t>、</w:t>
      </w:r>
      <w:r>
        <w:rPr>
          <w:sz w:val="14"/>
        </w:rPr>
        <w:t xml:space="preserve">   </w:t>
      </w:r>
      <w:r>
        <w:rPr>
          <w:rFonts w:hint="eastAsia"/>
        </w:rPr>
        <w:t>编写算法（</w:t>
      </w:r>
      <w:r>
        <w:t>8</w:t>
      </w:r>
      <w:r>
        <w:rPr>
          <w:rFonts w:hint="eastAsia"/>
        </w:rPr>
        <w:t>分）</w:t>
      </w:r>
    </w:p>
    <w:p w:rsidR="00477032" w:rsidRDefault="00477032" w:rsidP="005D75C5">
      <w:pPr>
        <w:snapToGrid w:val="0"/>
      </w:pPr>
      <w:r>
        <w:t>int CountX(LNode* HL,ElemType x)</w:t>
      </w:r>
    </w:p>
    <w:p w:rsidR="00477032" w:rsidRDefault="00477032" w:rsidP="005D75C5">
      <w:pPr>
        <w:snapToGrid w:val="0"/>
      </w:pPr>
      <w:r>
        <w:t xml:space="preserve">   {  int i=0; LNode* p=HL;//i</w:t>
      </w:r>
      <w:r>
        <w:rPr>
          <w:rFonts w:hint="eastAsia"/>
        </w:rPr>
        <w:t>为计数器</w:t>
      </w:r>
      <w:r>
        <w:t xml:space="preserve"> </w:t>
      </w:r>
    </w:p>
    <w:p w:rsidR="00477032" w:rsidRDefault="00477032" w:rsidP="005D75C5">
      <w:pPr>
        <w:snapToGrid w:val="0"/>
      </w:pPr>
      <w:r>
        <w:t xml:space="preserve">      while(p!=NULL)</w:t>
      </w:r>
    </w:p>
    <w:p w:rsidR="00477032" w:rsidRDefault="00477032" w:rsidP="005D75C5">
      <w:pPr>
        <w:snapToGrid w:val="0"/>
      </w:pPr>
      <w:r>
        <w:t xml:space="preserve">        { if (P-&gt;data==x) i++;</w:t>
      </w:r>
    </w:p>
    <w:p w:rsidR="00477032" w:rsidRDefault="00477032" w:rsidP="005D75C5">
      <w:pPr>
        <w:snapToGrid w:val="0"/>
      </w:pPr>
      <w:r>
        <w:t xml:space="preserve">          p=p-&gt;next;</w:t>
      </w:r>
    </w:p>
    <w:p w:rsidR="00477032" w:rsidRDefault="00477032" w:rsidP="005D75C5">
      <w:pPr>
        <w:snapToGrid w:val="0"/>
      </w:pPr>
      <w:r>
        <w:t xml:space="preserve">         }//while, </w:t>
      </w:r>
      <w:r>
        <w:rPr>
          <w:rFonts w:hint="eastAsia"/>
        </w:rPr>
        <w:t>出循环时</w:t>
      </w:r>
      <w:r>
        <w:t>i</w:t>
      </w:r>
      <w:r>
        <w:rPr>
          <w:rFonts w:hint="eastAsia"/>
        </w:rPr>
        <w:t>中的值即为</w:t>
      </w:r>
      <w:r>
        <w:t>x</w:t>
      </w:r>
      <w:r>
        <w:rPr>
          <w:rFonts w:hint="eastAsia"/>
        </w:rPr>
        <w:t>结点个数</w:t>
      </w:r>
    </w:p>
    <w:p w:rsidR="00477032" w:rsidRDefault="00477032" w:rsidP="005D75C5">
      <w:pPr>
        <w:snapToGrid w:val="0"/>
      </w:pPr>
      <w:r>
        <w:t xml:space="preserve">       return i;</w:t>
      </w:r>
    </w:p>
    <w:p w:rsidR="00477032" w:rsidRDefault="00477032" w:rsidP="005D75C5">
      <w:pPr>
        <w:snapToGrid w:val="0"/>
      </w:pPr>
      <w:r>
        <w:t xml:space="preserve">   }//CountX</w:t>
      </w:r>
    </w:p>
    <w:p w:rsidR="00477032" w:rsidRDefault="00477032" w:rsidP="005D75C5">
      <w:pPr>
        <w:snapToGrid w:val="0"/>
        <w:jc w:val="center"/>
      </w:pPr>
      <w:r>
        <w:t> </w:t>
      </w:r>
    </w:p>
    <w:p w:rsidR="00477032" w:rsidRDefault="00477032" w:rsidP="005D75C5">
      <w:pPr>
        <w:snapToGrid w:val="0"/>
      </w:pPr>
      <w:r>
        <w:t> </w:t>
      </w:r>
    </w:p>
    <w:p w:rsidR="00477032" w:rsidRDefault="00477032" w:rsidP="005D75C5">
      <w:pPr>
        <w:snapToGrid w:val="0"/>
        <w:spacing w:line="360" w:lineRule="exact"/>
        <w:rPr>
          <w:sz w:val="24"/>
        </w:rPr>
      </w:pPr>
      <w:r>
        <w:rPr>
          <w:sz w:val="24"/>
        </w:rPr>
        <w:t> </w:t>
      </w:r>
    </w:p>
    <w:p w:rsidR="00477032" w:rsidRDefault="00477032">
      <w:pPr>
        <w:snapToGrid w:val="0"/>
        <w:jc w:val="center"/>
      </w:pPr>
      <w:r>
        <w:t xml:space="preserve">                                                      </w:t>
      </w:r>
    </w:p>
    <w:p w:rsidR="005D75C5" w:rsidRDefault="00477032">
      <w:pPr>
        <w:snapToGrid w:val="0"/>
      </w:pPr>
      <w:r>
        <w:t xml:space="preserve">     </w:t>
      </w:r>
    </w:p>
    <w:p w:rsidR="00477032" w:rsidRDefault="005D75C5">
      <w:pPr>
        <w:snapToGrid w:val="0"/>
      </w:pPr>
      <w:r>
        <w:br w:type="page"/>
      </w:r>
    </w:p>
    <w:p w:rsidR="00477032" w:rsidRDefault="00477032" w:rsidP="005D75C5">
      <w:pPr>
        <w:snapToGrid w:val="0"/>
        <w:spacing w:line="360" w:lineRule="exact"/>
        <w:rPr>
          <w:sz w:val="24"/>
        </w:rPr>
      </w:pPr>
      <w:r>
        <w:rPr>
          <w:rFonts w:hint="eastAsia"/>
          <w:sz w:val="24"/>
        </w:rPr>
        <w:lastRenderedPageBreak/>
        <w:t>一</w:t>
      </w:r>
      <w:r w:rsidR="00103866">
        <w:rPr>
          <w:rFonts w:hint="eastAsia"/>
          <w:sz w:val="24"/>
        </w:rPr>
        <w:t>、</w:t>
      </w:r>
      <w:r>
        <w:rPr>
          <w:rFonts w:hint="eastAsia"/>
          <w:sz w:val="24"/>
        </w:rPr>
        <w:t>单选题（每小题</w:t>
      </w:r>
      <w:r>
        <w:rPr>
          <w:sz w:val="24"/>
        </w:rPr>
        <w:t>2</w:t>
      </w:r>
      <w:r>
        <w:rPr>
          <w:rFonts w:hint="eastAsia"/>
          <w:sz w:val="24"/>
        </w:rPr>
        <w:t>分，共</w:t>
      </w:r>
      <w:r>
        <w:rPr>
          <w:sz w:val="24"/>
        </w:rPr>
        <w:t>8</w:t>
      </w:r>
      <w:r>
        <w:rPr>
          <w:rFonts w:hint="eastAsia"/>
          <w:sz w:val="24"/>
        </w:rPr>
        <w:t>分）</w:t>
      </w:r>
    </w:p>
    <w:p w:rsidR="00477032" w:rsidRDefault="00477032" w:rsidP="005D75C5">
      <w:pPr>
        <w:tabs>
          <w:tab w:val="left" w:pos="360"/>
          <w:tab w:val="left" w:pos="780"/>
        </w:tabs>
        <w:snapToGrid w:val="0"/>
        <w:spacing w:line="360" w:lineRule="exact"/>
        <w:rPr>
          <w:sz w:val="24"/>
        </w:rPr>
      </w:pPr>
      <w:r>
        <w:rPr>
          <w:sz w:val="24"/>
        </w:rPr>
        <w:t>1</w:t>
      </w:r>
      <w:r>
        <w:rPr>
          <w:sz w:val="24"/>
        </w:rPr>
        <w:t>、</w:t>
      </w:r>
      <w:r>
        <w:rPr>
          <w:rFonts w:hint="eastAsia"/>
          <w:sz w:val="24"/>
        </w:rPr>
        <w:t>在一个长度为</w:t>
      </w:r>
      <w:r>
        <w:rPr>
          <w:sz w:val="24"/>
        </w:rPr>
        <w:t>n</w:t>
      </w:r>
      <w:r>
        <w:rPr>
          <w:rFonts w:hint="eastAsia"/>
          <w:sz w:val="24"/>
        </w:rPr>
        <w:t>的顺序线性表中顺序查找值为</w:t>
      </w:r>
      <w:r>
        <w:rPr>
          <w:sz w:val="24"/>
        </w:rPr>
        <w:t>x</w:t>
      </w:r>
      <w:r>
        <w:rPr>
          <w:rFonts w:hint="eastAsia"/>
          <w:sz w:val="24"/>
        </w:rPr>
        <w:t>的元素时，查找成功时的平均查找长度（即</w:t>
      </w:r>
      <w:r>
        <w:rPr>
          <w:sz w:val="24"/>
        </w:rPr>
        <w:t>x</w:t>
      </w:r>
      <w:r>
        <w:rPr>
          <w:rFonts w:hint="eastAsia"/>
          <w:sz w:val="24"/>
        </w:rPr>
        <w:t>与元素的平均比较次数，假定查找每个元素的概率都相等）为</w:t>
      </w:r>
      <w:r>
        <w:rPr>
          <w:sz w:val="24"/>
        </w:rPr>
        <w:t xml:space="preserve">  (  )</w:t>
      </w:r>
      <w:r>
        <w:rPr>
          <w:rFonts w:hint="eastAsia"/>
          <w:sz w:val="24"/>
        </w:rPr>
        <w:t>。</w:t>
      </w:r>
    </w:p>
    <w:p w:rsidR="00477032" w:rsidRDefault="00477032" w:rsidP="005D75C5">
      <w:pPr>
        <w:snapToGrid w:val="0"/>
        <w:spacing w:line="360" w:lineRule="exact"/>
        <w:ind w:left="480"/>
        <w:rPr>
          <w:sz w:val="24"/>
        </w:rPr>
      </w:pPr>
      <w:r>
        <w:rPr>
          <w:sz w:val="24"/>
        </w:rPr>
        <w:t>A  n         B   n/2       C   (n+1)/2       D   (n-1)/2</w:t>
      </w:r>
    </w:p>
    <w:p w:rsidR="00477032" w:rsidRDefault="00477032" w:rsidP="005D75C5">
      <w:pPr>
        <w:tabs>
          <w:tab w:val="left" w:pos="360"/>
          <w:tab w:val="left" w:pos="780"/>
        </w:tabs>
        <w:snapToGrid w:val="0"/>
        <w:spacing w:line="360" w:lineRule="exact"/>
        <w:rPr>
          <w:sz w:val="24"/>
        </w:rPr>
      </w:pPr>
      <w:r>
        <w:rPr>
          <w:sz w:val="24"/>
        </w:rPr>
        <w:t>2</w:t>
      </w:r>
      <w:r>
        <w:rPr>
          <w:sz w:val="24"/>
        </w:rPr>
        <w:t>、</w:t>
      </w:r>
      <w:r>
        <w:rPr>
          <w:rFonts w:hint="eastAsia"/>
          <w:sz w:val="24"/>
        </w:rPr>
        <w:t>在一个单链表中</w:t>
      </w:r>
      <w:r>
        <w:rPr>
          <w:sz w:val="24"/>
        </w:rPr>
        <w:t>,</w:t>
      </w:r>
      <w:r>
        <w:rPr>
          <w:rFonts w:hint="eastAsia"/>
          <w:sz w:val="24"/>
        </w:rPr>
        <w:t>若</w:t>
      </w:r>
      <w:r>
        <w:rPr>
          <w:sz w:val="24"/>
        </w:rPr>
        <w:t>q</w:t>
      </w:r>
      <w:r>
        <w:rPr>
          <w:rFonts w:hint="eastAsia"/>
          <w:sz w:val="24"/>
        </w:rPr>
        <w:t>所指结点是</w:t>
      </w:r>
      <w:r>
        <w:rPr>
          <w:sz w:val="24"/>
        </w:rPr>
        <w:t>p</w:t>
      </w:r>
      <w:r>
        <w:rPr>
          <w:rFonts w:hint="eastAsia"/>
          <w:sz w:val="24"/>
        </w:rPr>
        <w:t>所指结点的前驱结点</w:t>
      </w:r>
      <w:r>
        <w:rPr>
          <w:sz w:val="24"/>
        </w:rPr>
        <w:t>,</w:t>
      </w:r>
      <w:r>
        <w:rPr>
          <w:rFonts w:hint="eastAsia"/>
          <w:sz w:val="24"/>
        </w:rPr>
        <w:t>若在</w:t>
      </w:r>
      <w:r>
        <w:rPr>
          <w:sz w:val="24"/>
        </w:rPr>
        <w:t>q</w:t>
      </w:r>
      <w:r>
        <w:rPr>
          <w:rFonts w:hint="eastAsia"/>
          <w:sz w:val="24"/>
        </w:rPr>
        <w:t>与</w:t>
      </w:r>
      <w:r>
        <w:rPr>
          <w:sz w:val="24"/>
        </w:rPr>
        <w:t>p</w:t>
      </w:r>
      <w:r>
        <w:rPr>
          <w:rFonts w:hint="eastAsia"/>
          <w:sz w:val="24"/>
        </w:rPr>
        <w:t>之间插入一个</w:t>
      </w:r>
      <w:r>
        <w:rPr>
          <w:sz w:val="24"/>
        </w:rPr>
        <w:t>s</w:t>
      </w:r>
      <w:r>
        <w:rPr>
          <w:rFonts w:hint="eastAsia"/>
          <w:sz w:val="24"/>
        </w:rPr>
        <w:t>所指的结点</w:t>
      </w:r>
      <w:r>
        <w:rPr>
          <w:sz w:val="24"/>
        </w:rPr>
        <w:t>,</w:t>
      </w:r>
      <w:r>
        <w:rPr>
          <w:rFonts w:hint="eastAsia"/>
          <w:sz w:val="24"/>
        </w:rPr>
        <w:t>则执行</w:t>
      </w:r>
      <w:r>
        <w:rPr>
          <w:sz w:val="24"/>
        </w:rPr>
        <w:t>(  )</w:t>
      </w:r>
      <w:r>
        <w:rPr>
          <w:rFonts w:hint="eastAsia"/>
          <w:sz w:val="24"/>
        </w:rPr>
        <w:t>。</w:t>
      </w:r>
    </w:p>
    <w:p w:rsidR="00477032" w:rsidRDefault="00477032" w:rsidP="005D75C5">
      <w:pPr>
        <w:snapToGrid w:val="0"/>
        <w:spacing w:line="360" w:lineRule="exact"/>
        <w:jc w:val="left"/>
        <w:rPr>
          <w:sz w:val="24"/>
        </w:rPr>
      </w:pPr>
      <w:r>
        <w:rPr>
          <w:sz w:val="24"/>
        </w:rPr>
        <w:t xml:space="preserve">   A  s</w:t>
      </w:r>
      <w:r>
        <w:rPr>
          <w:rFonts w:hint="eastAsia"/>
          <w:sz w:val="24"/>
        </w:rPr>
        <w:t>→</w:t>
      </w:r>
      <w:r>
        <w:rPr>
          <w:sz w:val="24"/>
        </w:rPr>
        <w:t>link=p</w:t>
      </w:r>
      <w:r>
        <w:rPr>
          <w:rFonts w:hint="eastAsia"/>
          <w:sz w:val="24"/>
        </w:rPr>
        <w:t>→</w:t>
      </w:r>
      <w:r>
        <w:rPr>
          <w:sz w:val="24"/>
        </w:rPr>
        <w:t>link;   p</w:t>
      </w:r>
      <w:r>
        <w:rPr>
          <w:rFonts w:hint="eastAsia"/>
          <w:sz w:val="24"/>
        </w:rPr>
        <w:t>→</w:t>
      </w:r>
      <w:r>
        <w:rPr>
          <w:sz w:val="24"/>
        </w:rPr>
        <w:t>link=s;       B  p</w:t>
      </w:r>
      <w:r>
        <w:rPr>
          <w:rFonts w:hint="eastAsia"/>
          <w:sz w:val="24"/>
        </w:rPr>
        <w:t>→</w:t>
      </w:r>
      <w:r>
        <w:rPr>
          <w:sz w:val="24"/>
        </w:rPr>
        <w:t>link=s;   s</w:t>
      </w:r>
      <w:r>
        <w:rPr>
          <w:rFonts w:hint="eastAsia"/>
          <w:sz w:val="24"/>
        </w:rPr>
        <w:t>→</w:t>
      </w:r>
      <w:r>
        <w:rPr>
          <w:sz w:val="24"/>
        </w:rPr>
        <w:t>link=q;</w:t>
      </w:r>
    </w:p>
    <w:p w:rsidR="00477032" w:rsidRDefault="00477032" w:rsidP="005D75C5">
      <w:pPr>
        <w:snapToGrid w:val="0"/>
        <w:spacing w:line="360" w:lineRule="exact"/>
        <w:rPr>
          <w:sz w:val="24"/>
        </w:rPr>
      </w:pPr>
      <w:r>
        <w:rPr>
          <w:sz w:val="24"/>
        </w:rPr>
        <w:t xml:space="preserve">   C  p</w:t>
      </w:r>
      <w:r>
        <w:rPr>
          <w:rFonts w:hint="eastAsia"/>
          <w:sz w:val="24"/>
        </w:rPr>
        <w:t>→</w:t>
      </w:r>
      <w:r>
        <w:rPr>
          <w:sz w:val="24"/>
        </w:rPr>
        <w:t>link=s</w:t>
      </w:r>
      <w:r>
        <w:rPr>
          <w:rFonts w:hint="eastAsia"/>
          <w:sz w:val="24"/>
        </w:rPr>
        <w:t>→</w:t>
      </w:r>
      <w:r>
        <w:rPr>
          <w:sz w:val="24"/>
        </w:rPr>
        <w:t>link;   s</w:t>
      </w:r>
      <w:r>
        <w:rPr>
          <w:rFonts w:hint="eastAsia"/>
          <w:sz w:val="24"/>
        </w:rPr>
        <w:t>→</w:t>
      </w:r>
      <w:r>
        <w:rPr>
          <w:sz w:val="24"/>
        </w:rPr>
        <w:t xml:space="preserve">link=p;       D  q </w:t>
      </w:r>
      <w:r>
        <w:rPr>
          <w:rFonts w:hint="eastAsia"/>
          <w:sz w:val="24"/>
        </w:rPr>
        <w:t>→</w:t>
      </w:r>
      <w:r>
        <w:rPr>
          <w:sz w:val="24"/>
        </w:rPr>
        <w:t>link=s;  s</w:t>
      </w:r>
      <w:r>
        <w:rPr>
          <w:rFonts w:hint="eastAsia"/>
          <w:sz w:val="24"/>
        </w:rPr>
        <w:t>→</w:t>
      </w:r>
      <w:r>
        <w:rPr>
          <w:sz w:val="24"/>
        </w:rPr>
        <w:t>link =p;</w:t>
      </w:r>
    </w:p>
    <w:p w:rsidR="00477032" w:rsidRDefault="00477032" w:rsidP="005D75C5">
      <w:pPr>
        <w:tabs>
          <w:tab w:val="left" w:pos="540"/>
          <w:tab w:val="left" w:pos="780"/>
        </w:tabs>
        <w:snapToGrid w:val="0"/>
        <w:spacing w:line="360" w:lineRule="exact"/>
        <w:jc w:val="left"/>
        <w:rPr>
          <w:sz w:val="24"/>
        </w:rPr>
      </w:pPr>
      <w:r>
        <w:rPr>
          <w:sz w:val="24"/>
        </w:rPr>
        <w:t>3</w:t>
      </w:r>
      <w:r>
        <w:rPr>
          <w:sz w:val="24"/>
        </w:rPr>
        <w:t>、</w:t>
      </w:r>
      <w:r>
        <w:rPr>
          <w:sz w:val="14"/>
        </w:rPr>
        <w:t xml:space="preserve">      </w:t>
      </w:r>
      <w:r>
        <w:rPr>
          <w:rFonts w:hint="eastAsia"/>
          <w:sz w:val="24"/>
        </w:rPr>
        <w:t>栈的插入和删除操作在（</w:t>
      </w:r>
      <w:r>
        <w:rPr>
          <w:sz w:val="24"/>
        </w:rPr>
        <w:t xml:space="preserve"> </w:t>
      </w:r>
      <w:r>
        <w:rPr>
          <w:rFonts w:hint="eastAsia"/>
          <w:sz w:val="24"/>
        </w:rPr>
        <w:t>）进行。</w:t>
      </w:r>
    </w:p>
    <w:p w:rsidR="00477032" w:rsidRDefault="00477032" w:rsidP="005D75C5">
      <w:pPr>
        <w:tabs>
          <w:tab w:val="left" w:pos="540"/>
        </w:tabs>
        <w:snapToGrid w:val="0"/>
        <w:spacing w:line="360" w:lineRule="exact"/>
        <w:ind w:left="480"/>
        <w:rPr>
          <w:sz w:val="24"/>
        </w:rPr>
      </w:pPr>
      <w:r>
        <w:rPr>
          <w:sz w:val="24"/>
        </w:rPr>
        <w:t xml:space="preserve">A  </w:t>
      </w:r>
      <w:r>
        <w:rPr>
          <w:rFonts w:hint="eastAsia"/>
          <w:sz w:val="24"/>
        </w:rPr>
        <w:t>栈顶</w:t>
      </w:r>
      <w:r>
        <w:rPr>
          <w:sz w:val="24"/>
        </w:rPr>
        <w:t xml:space="preserve">      B  </w:t>
      </w:r>
      <w:r>
        <w:rPr>
          <w:rFonts w:hint="eastAsia"/>
          <w:sz w:val="24"/>
        </w:rPr>
        <w:t>栈底</w:t>
      </w:r>
      <w:r>
        <w:rPr>
          <w:sz w:val="24"/>
        </w:rPr>
        <w:t xml:space="preserve">      C   </w:t>
      </w:r>
      <w:r>
        <w:rPr>
          <w:rFonts w:hint="eastAsia"/>
          <w:sz w:val="24"/>
        </w:rPr>
        <w:t>任意位置</w:t>
      </w:r>
      <w:r>
        <w:rPr>
          <w:sz w:val="24"/>
        </w:rPr>
        <w:t xml:space="preserve">     D  </w:t>
      </w:r>
      <w:r>
        <w:rPr>
          <w:rFonts w:hint="eastAsia"/>
          <w:sz w:val="24"/>
        </w:rPr>
        <w:t>指定位置</w:t>
      </w:r>
    </w:p>
    <w:p w:rsidR="00477032" w:rsidRDefault="00477032" w:rsidP="005D75C5">
      <w:pPr>
        <w:tabs>
          <w:tab w:val="left" w:pos="540"/>
          <w:tab w:val="left" w:pos="780"/>
        </w:tabs>
        <w:snapToGrid w:val="0"/>
        <w:spacing w:line="360" w:lineRule="exact"/>
        <w:rPr>
          <w:sz w:val="24"/>
        </w:rPr>
      </w:pPr>
      <w:r>
        <w:rPr>
          <w:sz w:val="24"/>
        </w:rPr>
        <w:t>4</w:t>
      </w:r>
      <w:r>
        <w:rPr>
          <w:sz w:val="24"/>
        </w:rPr>
        <w:t>、</w:t>
      </w:r>
      <w:r>
        <w:rPr>
          <w:sz w:val="14"/>
        </w:rPr>
        <w:t xml:space="preserve">      </w:t>
      </w:r>
      <w:r>
        <w:rPr>
          <w:rFonts w:hint="eastAsia"/>
          <w:sz w:val="24"/>
        </w:rPr>
        <w:t>由权值分别为</w:t>
      </w:r>
      <w:r>
        <w:rPr>
          <w:sz w:val="24"/>
        </w:rPr>
        <w:t>11</w:t>
      </w:r>
      <w:r>
        <w:rPr>
          <w:rFonts w:hint="eastAsia"/>
          <w:sz w:val="24"/>
        </w:rPr>
        <w:t>，</w:t>
      </w:r>
      <w:r>
        <w:rPr>
          <w:sz w:val="24"/>
        </w:rPr>
        <w:t>8</w:t>
      </w:r>
      <w:r>
        <w:rPr>
          <w:rFonts w:hint="eastAsia"/>
          <w:sz w:val="24"/>
        </w:rPr>
        <w:t>，</w:t>
      </w:r>
      <w:r>
        <w:rPr>
          <w:sz w:val="24"/>
        </w:rPr>
        <w:t>6</w:t>
      </w:r>
      <w:r>
        <w:rPr>
          <w:rFonts w:hint="eastAsia"/>
          <w:sz w:val="24"/>
        </w:rPr>
        <w:t>，</w:t>
      </w:r>
      <w:r>
        <w:rPr>
          <w:sz w:val="24"/>
        </w:rPr>
        <w:t>2</w:t>
      </w:r>
      <w:r>
        <w:rPr>
          <w:rFonts w:hint="eastAsia"/>
          <w:sz w:val="24"/>
        </w:rPr>
        <w:t>，</w:t>
      </w:r>
      <w:r>
        <w:rPr>
          <w:sz w:val="24"/>
        </w:rPr>
        <w:t>5</w:t>
      </w:r>
      <w:r>
        <w:rPr>
          <w:rFonts w:hint="eastAsia"/>
          <w:sz w:val="24"/>
        </w:rPr>
        <w:t>的叶子结点生成一棵哈夫曼树，它的带权路径长度为（</w:t>
      </w:r>
      <w:r>
        <w:rPr>
          <w:sz w:val="24"/>
        </w:rPr>
        <w:t xml:space="preserve">  </w:t>
      </w:r>
      <w:r>
        <w:rPr>
          <w:rFonts w:hint="eastAsia"/>
          <w:sz w:val="24"/>
        </w:rPr>
        <w:t>）</w:t>
      </w:r>
    </w:p>
    <w:p w:rsidR="00477032" w:rsidRDefault="00477032" w:rsidP="005D75C5">
      <w:pPr>
        <w:snapToGrid w:val="0"/>
        <w:spacing w:line="360" w:lineRule="exact"/>
        <w:ind w:left="420"/>
        <w:rPr>
          <w:sz w:val="24"/>
        </w:rPr>
      </w:pPr>
      <w:r>
        <w:rPr>
          <w:sz w:val="24"/>
        </w:rPr>
        <w:t xml:space="preserve"> A  24        B  71        C   48           D  53</w:t>
      </w:r>
    </w:p>
    <w:p w:rsidR="00477032" w:rsidRDefault="00477032" w:rsidP="005D75C5">
      <w:pPr>
        <w:snapToGrid w:val="0"/>
        <w:spacing w:line="360" w:lineRule="exact"/>
        <w:jc w:val="left"/>
        <w:rPr>
          <w:sz w:val="24"/>
        </w:rPr>
      </w:pPr>
      <w:r>
        <w:rPr>
          <w:rFonts w:hint="eastAsia"/>
          <w:sz w:val="24"/>
        </w:rPr>
        <w:t>二</w:t>
      </w:r>
      <w:r w:rsidR="00103866">
        <w:rPr>
          <w:rFonts w:hint="eastAsia"/>
          <w:sz w:val="24"/>
        </w:rPr>
        <w:t>、</w:t>
      </w:r>
      <w:r>
        <w:rPr>
          <w:rFonts w:hint="eastAsia"/>
          <w:sz w:val="24"/>
        </w:rPr>
        <w:t>填空题（每空</w:t>
      </w:r>
      <w:r>
        <w:rPr>
          <w:sz w:val="24"/>
        </w:rPr>
        <w:t>1</w:t>
      </w:r>
      <w:r>
        <w:rPr>
          <w:rFonts w:hint="eastAsia"/>
          <w:sz w:val="24"/>
        </w:rPr>
        <w:t>分，共</w:t>
      </w:r>
      <w:r>
        <w:rPr>
          <w:sz w:val="24"/>
        </w:rPr>
        <w:t>32</w:t>
      </w:r>
      <w:r>
        <w:rPr>
          <w:rFonts w:hint="eastAsia"/>
          <w:sz w:val="24"/>
        </w:rPr>
        <w:t>分）</w:t>
      </w:r>
    </w:p>
    <w:p w:rsidR="00477032" w:rsidRDefault="00477032" w:rsidP="005D75C5">
      <w:pPr>
        <w:snapToGrid w:val="0"/>
        <w:spacing w:line="360" w:lineRule="exact"/>
        <w:ind w:left="420"/>
        <w:rPr>
          <w:sz w:val="24"/>
        </w:rPr>
      </w:pPr>
      <w:r>
        <w:rPr>
          <w:sz w:val="24"/>
        </w:rPr>
        <w:t>1</w:t>
      </w:r>
      <w:r>
        <w:rPr>
          <w:sz w:val="24"/>
        </w:rPr>
        <w:t>、</w:t>
      </w:r>
      <w:r>
        <w:rPr>
          <w:rFonts w:hint="eastAsia"/>
          <w:sz w:val="24"/>
        </w:rPr>
        <w:t>数据的逻辑结构被分为</w:t>
      </w:r>
      <w:r>
        <w:rPr>
          <w:sz w:val="24"/>
        </w:rPr>
        <w:t>__________</w:t>
      </w:r>
      <w:r>
        <w:rPr>
          <w:rFonts w:hint="eastAsia"/>
          <w:sz w:val="24"/>
        </w:rPr>
        <w:t>、</w:t>
      </w:r>
      <w:r>
        <w:rPr>
          <w:sz w:val="24"/>
        </w:rPr>
        <w:t xml:space="preserve"> ___________ </w:t>
      </w:r>
      <w:r>
        <w:rPr>
          <w:rFonts w:hint="eastAsia"/>
          <w:sz w:val="24"/>
        </w:rPr>
        <w:t>、</w:t>
      </w:r>
      <w:r>
        <w:rPr>
          <w:sz w:val="24"/>
        </w:rPr>
        <w:t>________</w:t>
      </w:r>
      <w:r>
        <w:rPr>
          <w:rFonts w:hint="eastAsia"/>
          <w:sz w:val="24"/>
        </w:rPr>
        <w:t>和</w:t>
      </w:r>
      <w:r>
        <w:rPr>
          <w:sz w:val="24"/>
        </w:rPr>
        <w:t>________</w:t>
      </w:r>
      <w:r>
        <w:rPr>
          <w:rFonts w:hint="eastAsia"/>
          <w:sz w:val="24"/>
        </w:rPr>
        <w:t>四种。</w:t>
      </w:r>
    </w:p>
    <w:p w:rsidR="00477032" w:rsidRDefault="00477032" w:rsidP="005D75C5">
      <w:pPr>
        <w:snapToGrid w:val="0"/>
        <w:spacing w:line="360" w:lineRule="exact"/>
        <w:ind w:left="420"/>
        <w:rPr>
          <w:sz w:val="24"/>
        </w:rPr>
      </w:pPr>
      <w:r>
        <w:rPr>
          <w:sz w:val="24"/>
        </w:rPr>
        <w:t>2</w:t>
      </w:r>
      <w:r>
        <w:rPr>
          <w:sz w:val="24"/>
        </w:rPr>
        <w:t>、</w:t>
      </w:r>
      <w:r>
        <w:rPr>
          <w:rFonts w:hint="eastAsia"/>
          <w:sz w:val="24"/>
        </w:rPr>
        <w:t>一种抽象数据类型包括</w:t>
      </w:r>
      <w:r>
        <w:rPr>
          <w:sz w:val="24"/>
        </w:rPr>
        <w:t>______________</w:t>
      </w:r>
      <w:r>
        <w:rPr>
          <w:rFonts w:hint="eastAsia"/>
          <w:sz w:val="24"/>
        </w:rPr>
        <w:t>和</w:t>
      </w:r>
      <w:r>
        <w:rPr>
          <w:sz w:val="24"/>
        </w:rPr>
        <w:t>_____________</w:t>
      </w:r>
      <w:r>
        <w:rPr>
          <w:rFonts w:hint="eastAsia"/>
          <w:sz w:val="24"/>
        </w:rPr>
        <w:t>两个部分。</w:t>
      </w:r>
    </w:p>
    <w:p w:rsidR="00477032" w:rsidRDefault="00477032" w:rsidP="005D75C5">
      <w:pPr>
        <w:snapToGrid w:val="0"/>
        <w:spacing w:line="360" w:lineRule="exact"/>
        <w:ind w:left="420"/>
        <w:rPr>
          <w:sz w:val="24"/>
        </w:rPr>
      </w:pPr>
      <w:r>
        <w:rPr>
          <w:sz w:val="24"/>
        </w:rPr>
        <w:t>3</w:t>
      </w:r>
      <w:r>
        <w:rPr>
          <w:sz w:val="24"/>
        </w:rPr>
        <w:t>、</w:t>
      </w:r>
      <w:r>
        <w:rPr>
          <w:rFonts w:hint="eastAsia"/>
          <w:sz w:val="24"/>
        </w:rPr>
        <w:t>在下面的数组</w:t>
      </w:r>
      <w:r>
        <w:rPr>
          <w:sz w:val="24"/>
        </w:rPr>
        <w:t>a</w:t>
      </w:r>
      <w:r>
        <w:rPr>
          <w:rFonts w:hint="eastAsia"/>
          <w:sz w:val="24"/>
        </w:rPr>
        <w:t>中链接存储着一个线性表，表头指针为</w:t>
      </w:r>
      <w:r>
        <w:rPr>
          <w:sz w:val="24"/>
        </w:rPr>
        <w:t>a[o].next</w:t>
      </w:r>
      <w:r>
        <w:rPr>
          <w:rFonts w:hint="eastAsia"/>
          <w:sz w:val="24"/>
        </w:rPr>
        <w:t>，则该线性表为</w:t>
      </w:r>
      <w:r>
        <w:rPr>
          <w:sz w:val="24"/>
        </w:rPr>
        <w:t>_________________________________________________</w:t>
      </w:r>
      <w:r>
        <w:rPr>
          <w:rFonts w:hint="eastAsia"/>
          <w:sz w:val="24"/>
        </w:rPr>
        <w:t>。</w:t>
      </w:r>
    </w:p>
    <w:p w:rsidR="00477032" w:rsidRDefault="00477032" w:rsidP="005D75C5">
      <w:pPr>
        <w:snapToGrid w:val="0"/>
        <w:spacing w:line="360" w:lineRule="exact"/>
        <w:ind w:left="420"/>
        <w:rPr>
          <w:sz w:val="24"/>
        </w:rPr>
      </w:pPr>
      <w:r>
        <w:rPr>
          <w:sz w:val="24"/>
        </w:rPr>
        <w:t xml:space="preserve">       </w:t>
      </w:r>
    </w:p>
    <w:p w:rsidR="00477032" w:rsidRDefault="00477032" w:rsidP="005D75C5">
      <w:pPr>
        <w:snapToGrid w:val="0"/>
        <w:spacing w:line="360" w:lineRule="exact"/>
        <w:ind w:left="420"/>
        <w:rPr>
          <w:sz w:val="24"/>
        </w:rPr>
      </w:pPr>
      <w:r>
        <w:rPr>
          <w:sz w:val="24"/>
        </w:rPr>
        <w:t xml:space="preserve"> a    0      1      2      3       4     5     6     7      8   </w:t>
      </w:r>
    </w:p>
    <w:tbl>
      <w:tblPr>
        <w:tblpPr w:leftFromText="180" w:rightFromText="180" w:vertAnchor="text" w:horzAnchor="margin" w:tblpY="131"/>
        <w:tblW w:w="0" w:type="auto"/>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764"/>
        <w:gridCol w:w="764"/>
        <w:gridCol w:w="764"/>
        <w:gridCol w:w="764"/>
        <w:gridCol w:w="764"/>
        <w:gridCol w:w="764"/>
        <w:gridCol w:w="764"/>
        <w:gridCol w:w="764"/>
        <w:gridCol w:w="764"/>
      </w:tblGrid>
      <w:tr w:rsidR="00477032">
        <w:trPr>
          <w:trHeight w:val="303"/>
        </w:trPr>
        <w:tc>
          <w:tcPr>
            <w:tcW w:w="764" w:type="dxa"/>
            <w:tcBorders>
              <w:top w:val="single" w:sz="4" w:space="0" w:color="auto"/>
              <w:left w:val="single" w:sz="4" w:space="0" w:color="auto"/>
              <w:bottom w:val="single" w:sz="4" w:space="0" w:color="auto"/>
              <w:right w:val="single" w:sz="4" w:space="0" w:color="auto"/>
            </w:tcBorders>
          </w:tcPr>
          <w:p w:rsidR="00477032" w:rsidRDefault="00477032" w:rsidP="005D75C5">
            <w:pPr>
              <w:spacing w:line="360" w:lineRule="exact"/>
              <w:rPr>
                <w:sz w:val="24"/>
              </w:rPr>
            </w:pPr>
            <w:r>
              <w:t> </w:t>
            </w:r>
          </w:p>
        </w:tc>
        <w:tc>
          <w:tcPr>
            <w:tcW w:w="764" w:type="dxa"/>
            <w:tcBorders>
              <w:top w:val="single" w:sz="4" w:space="0" w:color="auto"/>
              <w:left w:val="single" w:sz="4" w:space="0" w:color="auto"/>
              <w:bottom w:val="single" w:sz="4" w:space="0" w:color="auto"/>
              <w:right w:val="single" w:sz="4" w:space="0" w:color="auto"/>
            </w:tcBorders>
          </w:tcPr>
          <w:p w:rsidR="00477032" w:rsidRDefault="00477032" w:rsidP="005D75C5">
            <w:pPr>
              <w:spacing w:line="360" w:lineRule="exact"/>
              <w:rPr>
                <w:sz w:val="24"/>
              </w:rPr>
            </w:pPr>
            <w:r>
              <w:rPr>
                <w:sz w:val="24"/>
              </w:rPr>
              <w:t xml:space="preserve"> 60</w:t>
            </w:r>
          </w:p>
        </w:tc>
        <w:tc>
          <w:tcPr>
            <w:tcW w:w="764" w:type="dxa"/>
            <w:tcBorders>
              <w:top w:val="single" w:sz="4" w:space="0" w:color="auto"/>
              <w:left w:val="single" w:sz="4" w:space="0" w:color="auto"/>
              <w:bottom w:val="single" w:sz="4" w:space="0" w:color="auto"/>
              <w:right w:val="single" w:sz="4" w:space="0" w:color="auto"/>
            </w:tcBorders>
          </w:tcPr>
          <w:p w:rsidR="00477032" w:rsidRDefault="00477032" w:rsidP="005D75C5">
            <w:pPr>
              <w:spacing w:line="360" w:lineRule="exact"/>
              <w:rPr>
                <w:sz w:val="24"/>
              </w:rPr>
            </w:pPr>
            <w:r>
              <w:rPr>
                <w:sz w:val="24"/>
              </w:rPr>
              <w:t xml:space="preserve"> 56</w:t>
            </w:r>
          </w:p>
        </w:tc>
        <w:tc>
          <w:tcPr>
            <w:tcW w:w="764" w:type="dxa"/>
            <w:tcBorders>
              <w:top w:val="single" w:sz="4" w:space="0" w:color="auto"/>
              <w:left w:val="single" w:sz="4" w:space="0" w:color="auto"/>
              <w:bottom w:val="single" w:sz="4" w:space="0" w:color="auto"/>
              <w:right w:val="single" w:sz="4" w:space="0" w:color="auto"/>
            </w:tcBorders>
          </w:tcPr>
          <w:p w:rsidR="00477032" w:rsidRDefault="00477032" w:rsidP="005D75C5">
            <w:pPr>
              <w:spacing w:line="360" w:lineRule="exact"/>
              <w:rPr>
                <w:sz w:val="24"/>
              </w:rPr>
            </w:pPr>
            <w:r>
              <w:rPr>
                <w:sz w:val="24"/>
              </w:rPr>
              <w:t xml:space="preserve"> 42</w:t>
            </w:r>
          </w:p>
        </w:tc>
        <w:tc>
          <w:tcPr>
            <w:tcW w:w="764" w:type="dxa"/>
            <w:tcBorders>
              <w:top w:val="single" w:sz="4" w:space="0" w:color="auto"/>
              <w:left w:val="single" w:sz="4" w:space="0" w:color="auto"/>
              <w:bottom w:val="single" w:sz="4" w:space="0" w:color="auto"/>
              <w:right w:val="single" w:sz="4" w:space="0" w:color="auto"/>
            </w:tcBorders>
          </w:tcPr>
          <w:p w:rsidR="00477032" w:rsidRDefault="00477032" w:rsidP="005D75C5">
            <w:pPr>
              <w:spacing w:line="360" w:lineRule="exact"/>
              <w:rPr>
                <w:sz w:val="24"/>
              </w:rPr>
            </w:pPr>
            <w:r>
              <w:rPr>
                <w:sz w:val="24"/>
              </w:rPr>
              <w:t xml:space="preserve"> 38</w:t>
            </w:r>
          </w:p>
        </w:tc>
        <w:tc>
          <w:tcPr>
            <w:tcW w:w="764" w:type="dxa"/>
            <w:tcBorders>
              <w:top w:val="single" w:sz="4" w:space="0" w:color="auto"/>
              <w:left w:val="single" w:sz="4" w:space="0" w:color="auto"/>
              <w:bottom w:val="single" w:sz="4" w:space="0" w:color="auto"/>
              <w:right w:val="single" w:sz="4" w:space="0" w:color="auto"/>
            </w:tcBorders>
          </w:tcPr>
          <w:p w:rsidR="00477032" w:rsidRDefault="00477032" w:rsidP="005D75C5">
            <w:pPr>
              <w:spacing w:line="360" w:lineRule="exact"/>
              <w:rPr>
                <w:sz w:val="24"/>
              </w:rPr>
            </w:pPr>
            <w:r>
              <w:t> </w:t>
            </w:r>
          </w:p>
        </w:tc>
        <w:tc>
          <w:tcPr>
            <w:tcW w:w="764" w:type="dxa"/>
            <w:tcBorders>
              <w:top w:val="single" w:sz="4" w:space="0" w:color="auto"/>
              <w:left w:val="single" w:sz="4" w:space="0" w:color="auto"/>
              <w:bottom w:val="single" w:sz="4" w:space="0" w:color="auto"/>
              <w:right w:val="single" w:sz="4" w:space="0" w:color="auto"/>
            </w:tcBorders>
          </w:tcPr>
          <w:p w:rsidR="00477032" w:rsidRDefault="00477032" w:rsidP="005D75C5">
            <w:pPr>
              <w:spacing w:line="360" w:lineRule="exact"/>
              <w:rPr>
                <w:sz w:val="24"/>
              </w:rPr>
            </w:pPr>
            <w:r>
              <w:rPr>
                <w:sz w:val="24"/>
              </w:rPr>
              <w:t xml:space="preserve"> 74</w:t>
            </w:r>
          </w:p>
        </w:tc>
        <w:tc>
          <w:tcPr>
            <w:tcW w:w="764" w:type="dxa"/>
            <w:tcBorders>
              <w:top w:val="single" w:sz="4" w:space="0" w:color="auto"/>
              <w:left w:val="single" w:sz="4" w:space="0" w:color="auto"/>
              <w:bottom w:val="single" w:sz="4" w:space="0" w:color="auto"/>
              <w:right w:val="single" w:sz="4" w:space="0" w:color="auto"/>
            </w:tcBorders>
          </w:tcPr>
          <w:p w:rsidR="00477032" w:rsidRDefault="00477032" w:rsidP="005D75C5">
            <w:pPr>
              <w:spacing w:line="360" w:lineRule="exact"/>
              <w:rPr>
                <w:sz w:val="24"/>
              </w:rPr>
            </w:pPr>
            <w:r>
              <w:rPr>
                <w:sz w:val="24"/>
              </w:rPr>
              <w:t xml:space="preserve"> 25</w:t>
            </w:r>
          </w:p>
        </w:tc>
        <w:tc>
          <w:tcPr>
            <w:tcW w:w="764" w:type="dxa"/>
            <w:tcBorders>
              <w:top w:val="single" w:sz="4" w:space="0" w:color="auto"/>
              <w:left w:val="single" w:sz="4" w:space="0" w:color="auto"/>
              <w:bottom w:val="single" w:sz="4" w:space="0" w:color="auto"/>
              <w:right w:val="single" w:sz="4" w:space="0" w:color="auto"/>
            </w:tcBorders>
          </w:tcPr>
          <w:p w:rsidR="00477032" w:rsidRDefault="00477032" w:rsidP="005D75C5">
            <w:pPr>
              <w:spacing w:line="360" w:lineRule="exact"/>
              <w:rPr>
                <w:sz w:val="24"/>
              </w:rPr>
            </w:pPr>
            <w:r>
              <w:t> </w:t>
            </w:r>
          </w:p>
        </w:tc>
      </w:tr>
      <w:tr w:rsidR="00477032">
        <w:trPr>
          <w:trHeight w:val="303"/>
        </w:trPr>
        <w:tc>
          <w:tcPr>
            <w:tcW w:w="764" w:type="dxa"/>
            <w:tcBorders>
              <w:top w:val="single" w:sz="4" w:space="0" w:color="auto"/>
              <w:left w:val="single" w:sz="4" w:space="0" w:color="auto"/>
              <w:bottom w:val="single" w:sz="4" w:space="0" w:color="auto"/>
              <w:right w:val="single" w:sz="4" w:space="0" w:color="auto"/>
            </w:tcBorders>
          </w:tcPr>
          <w:p w:rsidR="00477032" w:rsidRDefault="00477032" w:rsidP="005D75C5">
            <w:pPr>
              <w:spacing w:line="360" w:lineRule="exact"/>
              <w:rPr>
                <w:sz w:val="24"/>
              </w:rPr>
            </w:pPr>
            <w:r>
              <w:rPr>
                <w:sz w:val="24"/>
              </w:rPr>
              <w:t xml:space="preserve">  4</w:t>
            </w:r>
          </w:p>
        </w:tc>
        <w:tc>
          <w:tcPr>
            <w:tcW w:w="764" w:type="dxa"/>
            <w:tcBorders>
              <w:top w:val="single" w:sz="4" w:space="0" w:color="auto"/>
              <w:left w:val="single" w:sz="4" w:space="0" w:color="auto"/>
              <w:bottom w:val="single" w:sz="4" w:space="0" w:color="auto"/>
              <w:right w:val="single" w:sz="4" w:space="0" w:color="auto"/>
            </w:tcBorders>
          </w:tcPr>
          <w:p w:rsidR="00477032" w:rsidRDefault="00477032" w:rsidP="005D75C5">
            <w:pPr>
              <w:spacing w:line="360" w:lineRule="exact"/>
              <w:rPr>
                <w:sz w:val="24"/>
              </w:rPr>
            </w:pPr>
            <w:r>
              <w:rPr>
                <w:sz w:val="24"/>
              </w:rPr>
              <w:t xml:space="preserve">  3</w:t>
            </w:r>
          </w:p>
        </w:tc>
        <w:tc>
          <w:tcPr>
            <w:tcW w:w="764" w:type="dxa"/>
            <w:tcBorders>
              <w:top w:val="single" w:sz="4" w:space="0" w:color="auto"/>
              <w:left w:val="single" w:sz="4" w:space="0" w:color="auto"/>
              <w:bottom w:val="single" w:sz="4" w:space="0" w:color="auto"/>
              <w:right w:val="single" w:sz="4" w:space="0" w:color="auto"/>
            </w:tcBorders>
          </w:tcPr>
          <w:p w:rsidR="00477032" w:rsidRDefault="00477032" w:rsidP="005D75C5">
            <w:pPr>
              <w:spacing w:line="360" w:lineRule="exact"/>
              <w:rPr>
                <w:sz w:val="24"/>
              </w:rPr>
            </w:pPr>
            <w:r>
              <w:rPr>
                <w:sz w:val="24"/>
              </w:rPr>
              <w:t xml:space="preserve">  7</w:t>
            </w:r>
          </w:p>
        </w:tc>
        <w:tc>
          <w:tcPr>
            <w:tcW w:w="764" w:type="dxa"/>
            <w:tcBorders>
              <w:top w:val="single" w:sz="4" w:space="0" w:color="auto"/>
              <w:left w:val="single" w:sz="4" w:space="0" w:color="auto"/>
              <w:bottom w:val="single" w:sz="4" w:space="0" w:color="auto"/>
              <w:right w:val="single" w:sz="4" w:space="0" w:color="auto"/>
            </w:tcBorders>
          </w:tcPr>
          <w:p w:rsidR="00477032" w:rsidRDefault="00477032" w:rsidP="005D75C5">
            <w:pPr>
              <w:spacing w:line="360" w:lineRule="exact"/>
              <w:rPr>
                <w:sz w:val="24"/>
              </w:rPr>
            </w:pPr>
            <w:r>
              <w:rPr>
                <w:sz w:val="24"/>
              </w:rPr>
              <w:t xml:space="preserve">  6</w:t>
            </w:r>
          </w:p>
        </w:tc>
        <w:tc>
          <w:tcPr>
            <w:tcW w:w="764" w:type="dxa"/>
            <w:tcBorders>
              <w:top w:val="single" w:sz="4" w:space="0" w:color="auto"/>
              <w:left w:val="single" w:sz="4" w:space="0" w:color="auto"/>
              <w:bottom w:val="single" w:sz="4" w:space="0" w:color="auto"/>
              <w:right w:val="single" w:sz="4" w:space="0" w:color="auto"/>
            </w:tcBorders>
          </w:tcPr>
          <w:p w:rsidR="00477032" w:rsidRDefault="00477032" w:rsidP="005D75C5">
            <w:pPr>
              <w:spacing w:line="360" w:lineRule="exact"/>
              <w:rPr>
                <w:sz w:val="24"/>
              </w:rPr>
            </w:pPr>
            <w:r>
              <w:rPr>
                <w:sz w:val="24"/>
              </w:rPr>
              <w:t xml:space="preserve">  2</w:t>
            </w:r>
          </w:p>
        </w:tc>
        <w:tc>
          <w:tcPr>
            <w:tcW w:w="764" w:type="dxa"/>
            <w:tcBorders>
              <w:top w:val="single" w:sz="4" w:space="0" w:color="auto"/>
              <w:left w:val="single" w:sz="4" w:space="0" w:color="auto"/>
              <w:bottom w:val="single" w:sz="4" w:space="0" w:color="auto"/>
              <w:right w:val="single" w:sz="4" w:space="0" w:color="auto"/>
            </w:tcBorders>
          </w:tcPr>
          <w:p w:rsidR="00477032" w:rsidRDefault="00477032" w:rsidP="005D75C5">
            <w:pPr>
              <w:spacing w:line="360" w:lineRule="exact"/>
              <w:rPr>
                <w:sz w:val="24"/>
              </w:rPr>
            </w:pPr>
            <w:r>
              <w:rPr>
                <w:sz w:val="24"/>
              </w:rPr>
              <w:t xml:space="preserve">   </w:t>
            </w:r>
          </w:p>
        </w:tc>
        <w:tc>
          <w:tcPr>
            <w:tcW w:w="764" w:type="dxa"/>
            <w:tcBorders>
              <w:top w:val="single" w:sz="4" w:space="0" w:color="auto"/>
              <w:left w:val="single" w:sz="4" w:space="0" w:color="auto"/>
              <w:bottom w:val="single" w:sz="4" w:space="0" w:color="auto"/>
              <w:right w:val="single" w:sz="4" w:space="0" w:color="auto"/>
            </w:tcBorders>
          </w:tcPr>
          <w:p w:rsidR="00477032" w:rsidRDefault="00477032" w:rsidP="005D75C5">
            <w:pPr>
              <w:spacing w:line="360" w:lineRule="exact"/>
              <w:rPr>
                <w:sz w:val="24"/>
              </w:rPr>
            </w:pPr>
            <w:r>
              <w:rPr>
                <w:sz w:val="24"/>
              </w:rPr>
              <w:t xml:space="preserve">  0</w:t>
            </w:r>
          </w:p>
        </w:tc>
        <w:tc>
          <w:tcPr>
            <w:tcW w:w="764" w:type="dxa"/>
            <w:tcBorders>
              <w:top w:val="single" w:sz="4" w:space="0" w:color="auto"/>
              <w:left w:val="single" w:sz="4" w:space="0" w:color="auto"/>
              <w:bottom w:val="single" w:sz="4" w:space="0" w:color="auto"/>
              <w:right w:val="single" w:sz="4" w:space="0" w:color="auto"/>
            </w:tcBorders>
          </w:tcPr>
          <w:p w:rsidR="00477032" w:rsidRDefault="00477032" w:rsidP="005D75C5">
            <w:pPr>
              <w:spacing w:line="360" w:lineRule="exact"/>
              <w:rPr>
                <w:sz w:val="24"/>
              </w:rPr>
            </w:pPr>
            <w:r>
              <w:rPr>
                <w:sz w:val="24"/>
              </w:rPr>
              <w:t xml:space="preserve">  1</w:t>
            </w:r>
          </w:p>
        </w:tc>
        <w:tc>
          <w:tcPr>
            <w:tcW w:w="764" w:type="dxa"/>
            <w:tcBorders>
              <w:top w:val="single" w:sz="4" w:space="0" w:color="auto"/>
              <w:left w:val="single" w:sz="4" w:space="0" w:color="auto"/>
              <w:bottom w:val="single" w:sz="4" w:space="0" w:color="auto"/>
              <w:right w:val="single" w:sz="4" w:space="0" w:color="auto"/>
            </w:tcBorders>
          </w:tcPr>
          <w:p w:rsidR="00477032" w:rsidRDefault="00477032" w:rsidP="005D75C5">
            <w:pPr>
              <w:spacing w:line="360" w:lineRule="exact"/>
              <w:rPr>
                <w:sz w:val="24"/>
              </w:rPr>
            </w:pPr>
            <w:r>
              <w:t> </w:t>
            </w:r>
          </w:p>
        </w:tc>
      </w:tr>
    </w:tbl>
    <w:p w:rsidR="00477032" w:rsidRDefault="00477032" w:rsidP="005D75C5">
      <w:pPr>
        <w:snapToGrid w:val="0"/>
        <w:spacing w:line="360" w:lineRule="exact"/>
        <w:ind w:left="420"/>
        <w:rPr>
          <w:sz w:val="24"/>
        </w:rPr>
      </w:pPr>
      <w:r>
        <w:rPr>
          <w:sz w:val="24"/>
        </w:rPr>
        <w:t>data</w:t>
      </w:r>
    </w:p>
    <w:p w:rsidR="00477032" w:rsidRDefault="00477032" w:rsidP="005D75C5">
      <w:pPr>
        <w:snapToGrid w:val="0"/>
        <w:spacing w:line="360" w:lineRule="exact"/>
        <w:ind w:left="420"/>
        <w:rPr>
          <w:sz w:val="24"/>
        </w:rPr>
      </w:pPr>
      <w:r>
        <w:rPr>
          <w:sz w:val="24"/>
        </w:rPr>
        <w:t>next</w:t>
      </w:r>
    </w:p>
    <w:p w:rsidR="00477032" w:rsidRDefault="00477032" w:rsidP="005D75C5">
      <w:pPr>
        <w:snapToGrid w:val="0"/>
        <w:spacing w:line="360" w:lineRule="exact"/>
        <w:ind w:left="420"/>
        <w:rPr>
          <w:sz w:val="24"/>
        </w:rPr>
      </w:pPr>
      <w:r>
        <w:rPr>
          <w:sz w:val="24"/>
        </w:rPr>
        <w:t> </w:t>
      </w:r>
    </w:p>
    <w:p w:rsidR="00477032" w:rsidRDefault="00477032" w:rsidP="005D75C5">
      <w:pPr>
        <w:snapToGrid w:val="0"/>
        <w:spacing w:line="360" w:lineRule="exact"/>
        <w:ind w:left="420"/>
        <w:rPr>
          <w:sz w:val="24"/>
        </w:rPr>
      </w:pPr>
      <w:r>
        <w:rPr>
          <w:sz w:val="24"/>
        </w:rPr>
        <w:t>4</w:t>
      </w:r>
      <w:r>
        <w:rPr>
          <w:sz w:val="24"/>
        </w:rPr>
        <w:t>、</w:t>
      </w:r>
      <w:r>
        <w:rPr>
          <w:rFonts w:hint="eastAsia"/>
          <w:sz w:val="24"/>
        </w:rPr>
        <w:t>在以</w:t>
      </w:r>
      <w:r>
        <w:rPr>
          <w:sz w:val="24"/>
        </w:rPr>
        <w:t>HL</w:t>
      </w:r>
      <w:r>
        <w:rPr>
          <w:rFonts w:hint="eastAsia"/>
          <w:sz w:val="24"/>
        </w:rPr>
        <w:t>为表头指针的带表头附加结点的单链表和循环单链表中，判断链表为空的条件分别为</w:t>
      </w:r>
      <w:r>
        <w:rPr>
          <w:sz w:val="24"/>
        </w:rPr>
        <w:t>________________</w:t>
      </w:r>
      <w:r>
        <w:rPr>
          <w:rFonts w:hint="eastAsia"/>
          <w:sz w:val="24"/>
        </w:rPr>
        <w:t>和</w:t>
      </w:r>
      <w:r>
        <w:rPr>
          <w:sz w:val="24"/>
        </w:rPr>
        <w:t>____________________</w:t>
      </w:r>
      <w:r>
        <w:rPr>
          <w:rFonts w:hint="eastAsia"/>
          <w:sz w:val="24"/>
        </w:rPr>
        <w:t>。</w:t>
      </w:r>
    </w:p>
    <w:p w:rsidR="00477032" w:rsidRDefault="00477032" w:rsidP="005D75C5">
      <w:pPr>
        <w:snapToGrid w:val="0"/>
        <w:spacing w:line="360" w:lineRule="exact"/>
        <w:ind w:left="420"/>
        <w:rPr>
          <w:sz w:val="24"/>
        </w:rPr>
      </w:pPr>
      <w:r>
        <w:rPr>
          <w:sz w:val="24"/>
        </w:rPr>
        <w:t>5</w:t>
      </w:r>
      <w:r>
        <w:rPr>
          <w:sz w:val="24"/>
        </w:rPr>
        <w:t>、</w:t>
      </w:r>
      <w:r>
        <w:rPr>
          <w:rFonts w:hint="eastAsia"/>
          <w:sz w:val="24"/>
        </w:rPr>
        <w:t>用具有</w:t>
      </w:r>
      <w:r>
        <w:rPr>
          <w:sz w:val="24"/>
        </w:rPr>
        <w:t>n</w:t>
      </w:r>
      <w:r>
        <w:rPr>
          <w:rFonts w:hint="eastAsia"/>
          <w:sz w:val="24"/>
        </w:rPr>
        <w:t>个元素的一维数组存储一个循环队列，则其队首指针总是指向队首元素的</w:t>
      </w:r>
      <w:r>
        <w:rPr>
          <w:sz w:val="24"/>
        </w:rPr>
        <w:t>___________</w:t>
      </w:r>
      <w:r>
        <w:rPr>
          <w:rFonts w:hint="eastAsia"/>
          <w:sz w:val="24"/>
        </w:rPr>
        <w:t>，该循环队列的最大长度为</w:t>
      </w:r>
      <w:r>
        <w:rPr>
          <w:sz w:val="24"/>
        </w:rPr>
        <w:t>__________</w:t>
      </w:r>
      <w:r>
        <w:rPr>
          <w:rFonts w:hint="eastAsia"/>
          <w:sz w:val="24"/>
        </w:rPr>
        <w:t>。</w:t>
      </w:r>
    </w:p>
    <w:p w:rsidR="00477032" w:rsidRDefault="00477032" w:rsidP="005D75C5">
      <w:pPr>
        <w:snapToGrid w:val="0"/>
        <w:spacing w:line="360" w:lineRule="exact"/>
        <w:ind w:left="420"/>
        <w:rPr>
          <w:sz w:val="24"/>
        </w:rPr>
      </w:pPr>
      <w:r>
        <w:rPr>
          <w:sz w:val="24"/>
        </w:rPr>
        <w:t>6</w:t>
      </w:r>
      <w:r>
        <w:rPr>
          <w:sz w:val="24"/>
        </w:rPr>
        <w:t>、</w:t>
      </w:r>
      <w:r>
        <w:rPr>
          <w:rFonts w:hint="eastAsia"/>
          <w:sz w:val="24"/>
        </w:rPr>
        <w:t>当堆栈采用顺序存储结构时，栈顶元素的值可用</w:t>
      </w:r>
      <w:r>
        <w:rPr>
          <w:sz w:val="24"/>
        </w:rPr>
        <w:t>———————</w:t>
      </w:r>
      <w:r>
        <w:rPr>
          <w:rFonts w:hint="eastAsia"/>
          <w:sz w:val="24"/>
        </w:rPr>
        <w:t>表示；当堆栈采用链接存储结构时，栈顶元素的值可用</w:t>
      </w:r>
      <w:r>
        <w:rPr>
          <w:sz w:val="24"/>
        </w:rPr>
        <w:t>_______________</w:t>
      </w:r>
      <w:r>
        <w:rPr>
          <w:rFonts w:hint="eastAsia"/>
          <w:sz w:val="24"/>
        </w:rPr>
        <w:t>表示。</w:t>
      </w:r>
    </w:p>
    <w:p w:rsidR="00477032" w:rsidRDefault="00477032" w:rsidP="005D75C5">
      <w:pPr>
        <w:snapToGrid w:val="0"/>
        <w:spacing w:line="360" w:lineRule="exact"/>
        <w:ind w:left="420"/>
        <w:rPr>
          <w:sz w:val="24"/>
        </w:rPr>
      </w:pPr>
      <w:r>
        <w:rPr>
          <w:sz w:val="24"/>
        </w:rPr>
        <w:t>7</w:t>
      </w:r>
      <w:r>
        <w:rPr>
          <w:sz w:val="24"/>
        </w:rPr>
        <w:t>、</w:t>
      </w:r>
      <w:r>
        <w:rPr>
          <w:rFonts w:hint="eastAsia"/>
          <w:sz w:val="24"/>
        </w:rPr>
        <w:t>一棵高度为</w:t>
      </w:r>
      <w:r>
        <w:rPr>
          <w:sz w:val="24"/>
        </w:rPr>
        <w:t>5</w:t>
      </w:r>
      <w:r>
        <w:rPr>
          <w:rFonts w:hint="eastAsia"/>
          <w:sz w:val="24"/>
        </w:rPr>
        <w:t>的二叉树中最少含有</w:t>
      </w:r>
      <w:r>
        <w:rPr>
          <w:sz w:val="24"/>
        </w:rPr>
        <w:t>_________</w:t>
      </w:r>
      <w:r>
        <w:rPr>
          <w:rFonts w:hint="eastAsia"/>
          <w:sz w:val="24"/>
        </w:rPr>
        <w:t>个结点，最多含有</w:t>
      </w:r>
      <w:r>
        <w:rPr>
          <w:sz w:val="24"/>
        </w:rPr>
        <w:t>________</w:t>
      </w:r>
      <w:r>
        <w:rPr>
          <w:rFonts w:hint="eastAsia"/>
          <w:sz w:val="24"/>
        </w:rPr>
        <w:t>个结点；</w:t>
      </w:r>
    </w:p>
    <w:p w:rsidR="00477032" w:rsidRDefault="00477032" w:rsidP="005D75C5">
      <w:pPr>
        <w:snapToGrid w:val="0"/>
        <w:spacing w:line="360" w:lineRule="exact"/>
        <w:ind w:left="720"/>
        <w:rPr>
          <w:sz w:val="24"/>
        </w:rPr>
      </w:pPr>
      <w:r>
        <w:rPr>
          <w:rFonts w:hint="eastAsia"/>
          <w:sz w:val="24"/>
        </w:rPr>
        <w:t>一棵高度为</w:t>
      </w:r>
      <w:r>
        <w:rPr>
          <w:sz w:val="24"/>
        </w:rPr>
        <w:t>5</w:t>
      </w:r>
      <w:r>
        <w:rPr>
          <w:rFonts w:hint="eastAsia"/>
          <w:sz w:val="24"/>
        </w:rPr>
        <w:t>的理想平衡树中，最少含有</w:t>
      </w:r>
      <w:r>
        <w:rPr>
          <w:sz w:val="24"/>
        </w:rPr>
        <w:t>_________</w:t>
      </w:r>
      <w:r>
        <w:rPr>
          <w:rFonts w:hint="eastAsia"/>
          <w:sz w:val="24"/>
        </w:rPr>
        <w:t>个结点，最多含有</w:t>
      </w:r>
      <w:r>
        <w:rPr>
          <w:sz w:val="24"/>
        </w:rPr>
        <w:t>_________</w:t>
      </w:r>
      <w:r>
        <w:rPr>
          <w:rFonts w:hint="eastAsia"/>
          <w:sz w:val="24"/>
        </w:rPr>
        <w:t>个结点。</w:t>
      </w:r>
    </w:p>
    <w:p w:rsidR="00477032" w:rsidRDefault="00477032" w:rsidP="005D75C5">
      <w:pPr>
        <w:snapToGrid w:val="0"/>
        <w:spacing w:line="360" w:lineRule="exact"/>
        <w:ind w:left="420"/>
        <w:rPr>
          <w:sz w:val="24"/>
        </w:rPr>
      </w:pPr>
      <w:r>
        <w:rPr>
          <w:sz w:val="24"/>
        </w:rPr>
        <w:t>8</w:t>
      </w:r>
      <w:r>
        <w:rPr>
          <w:sz w:val="24"/>
        </w:rPr>
        <w:t>、</w:t>
      </w:r>
      <w:r>
        <w:rPr>
          <w:rFonts w:hint="eastAsia"/>
          <w:sz w:val="24"/>
        </w:rPr>
        <w:t>在图的邻接表中，每个结点被称为</w:t>
      </w:r>
      <w:r>
        <w:rPr>
          <w:sz w:val="24"/>
        </w:rPr>
        <w:t>____________</w:t>
      </w:r>
      <w:r>
        <w:rPr>
          <w:rFonts w:hint="eastAsia"/>
          <w:sz w:val="24"/>
        </w:rPr>
        <w:t>，通常它包含三个域：一是</w:t>
      </w:r>
      <w:r>
        <w:rPr>
          <w:sz w:val="24"/>
        </w:rPr>
        <w:t>_____________</w:t>
      </w:r>
      <w:r>
        <w:rPr>
          <w:rFonts w:hint="eastAsia"/>
          <w:sz w:val="24"/>
        </w:rPr>
        <w:t>；二是</w:t>
      </w:r>
      <w:r>
        <w:rPr>
          <w:sz w:val="24"/>
        </w:rPr>
        <w:t>___________</w:t>
      </w:r>
      <w:r>
        <w:rPr>
          <w:rFonts w:hint="eastAsia"/>
          <w:sz w:val="24"/>
        </w:rPr>
        <w:t>；三是</w:t>
      </w:r>
      <w:r>
        <w:rPr>
          <w:sz w:val="24"/>
        </w:rPr>
        <w:t>_____________</w:t>
      </w:r>
      <w:r>
        <w:rPr>
          <w:rFonts w:hint="eastAsia"/>
          <w:sz w:val="24"/>
        </w:rPr>
        <w:t>。</w:t>
      </w:r>
    </w:p>
    <w:p w:rsidR="00477032" w:rsidRDefault="00477032" w:rsidP="005D75C5">
      <w:pPr>
        <w:snapToGrid w:val="0"/>
        <w:spacing w:line="360" w:lineRule="exact"/>
        <w:ind w:left="420"/>
        <w:rPr>
          <w:sz w:val="24"/>
        </w:rPr>
      </w:pPr>
      <w:r>
        <w:rPr>
          <w:sz w:val="24"/>
        </w:rPr>
        <w:t>9</w:t>
      </w:r>
      <w:r>
        <w:rPr>
          <w:sz w:val="24"/>
        </w:rPr>
        <w:t>、</w:t>
      </w:r>
      <w:r>
        <w:rPr>
          <w:rFonts w:hint="eastAsia"/>
          <w:sz w:val="24"/>
        </w:rPr>
        <w:t>在一个索引文件的索引表中，每个索引项包含对应记录的</w:t>
      </w:r>
      <w:r>
        <w:rPr>
          <w:sz w:val="24"/>
        </w:rPr>
        <w:t>_________</w:t>
      </w:r>
      <w:r>
        <w:rPr>
          <w:rFonts w:hint="eastAsia"/>
          <w:sz w:val="24"/>
        </w:rPr>
        <w:t>和</w:t>
      </w:r>
      <w:r>
        <w:rPr>
          <w:sz w:val="24"/>
        </w:rPr>
        <w:lastRenderedPageBreak/>
        <w:t>___________</w:t>
      </w:r>
      <w:r>
        <w:rPr>
          <w:rFonts w:hint="eastAsia"/>
          <w:sz w:val="24"/>
        </w:rPr>
        <w:t>两项数据。</w:t>
      </w:r>
    </w:p>
    <w:p w:rsidR="00477032" w:rsidRDefault="00477032" w:rsidP="005D75C5">
      <w:pPr>
        <w:snapToGrid w:val="0"/>
        <w:spacing w:line="360" w:lineRule="exact"/>
        <w:ind w:left="420"/>
        <w:rPr>
          <w:sz w:val="24"/>
        </w:rPr>
      </w:pPr>
      <w:r>
        <w:rPr>
          <w:sz w:val="24"/>
        </w:rPr>
        <w:t>10</w:t>
      </w:r>
      <w:r w:rsidR="00103866">
        <w:rPr>
          <w:sz w:val="24"/>
        </w:rPr>
        <w:t>、</w:t>
      </w:r>
      <w:r>
        <w:rPr>
          <w:rFonts w:hint="eastAsia"/>
          <w:sz w:val="24"/>
        </w:rPr>
        <w:t>假定一棵树的广义表表示为</w:t>
      </w:r>
      <w:r>
        <w:rPr>
          <w:sz w:val="24"/>
        </w:rPr>
        <w:t>A</w:t>
      </w:r>
      <w:r>
        <w:rPr>
          <w:rFonts w:hint="eastAsia"/>
          <w:sz w:val="24"/>
        </w:rPr>
        <w:t>（</w:t>
      </w:r>
      <w:r>
        <w:rPr>
          <w:sz w:val="24"/>
        </w:rPr>
        <w:t>B</w:t>
      </w:r>
      <w:r>
        <w:rPr>
          <w:rFonts w:hint="eastAsia"/>
          <w:sz w:val="24"/>
        </w:rPr>
        <w:t>（</w:t>
      </w:r>
      <w:r>
        <w:rPr>
          <w:sz w:val="24"/>
        </w:rPr>
        <w:t>C</w:t>
      </w:r>
      <w:r>
        <w:rPr>
          <w:rFonts w:hint="eastAsia"/>
          <w:sz w:val="24"/>
        </w:rPr>
        <w:t>，</w:t>
      </w:r>
      <w:r>
        <w:rPr>
          <w:sz w:val="24"/>
        </w:rPr>
        <w:t>D</w:t>
      </w:r>
      <w:r>
        <w:rPr>
          <w:rFonts w:hint="eastAsia"/>
          <w:sz w:val="24"/>
        </w:rPr>
        <w:t>（</w:t>
      </w:r>
      <w:r>
        <w:rPr>
          <w:sz w:val="24"/>
        </w:rPr>
        <w:t>E</w:t>
      </w:r>
      <w:r>
        <w:rPr>
          <w:rFonts w:hint="eastAsia"/>
          <w:sz w:val="24"/>
        </w:rPr>
        <w:t>，</w:t>
      </w:r>
      <w:r>
        <w:rPr>
          <w:sz w:val="24"/>
        </w:rPr>
        <w:t>F</w:t>
      </w:r>
      <w:r>
        <w:rPr>
          <w:rFonts w:hint="eastAsia"/>
          <w:sz w:val="24"/>
        </w:rPr>
        <w:t>，</w:t>
      </w:r>
      <w:r>
        <w:rPr>
          <w:sz w:val="24"/>
        </w:rPr>
        <w:t>G</w:t>
      </w:r>
      <w:r>
        <w:rPr>
          <w:rFonts w:hint="eastAsia"/>
          <w:sz w:val="24"/>
        </w:rPr>
        <w:t>），</w:t>
      </w:r>
      <w:r>
        <w:rPr>
          <w:sz w:val="24"/>
        </w:rPr>
        <w:t>H</w:t>
      </w:r>
      <w:r>
        <w:rPr>
          <w:rFonts w:hint="eastAsia"/>
          <w:sz w:val="24"/>
        </w:rPr>
        <w:t>（</w:t>
      </w:r>
      <w:r>
        <w:rPr>
          <w:sz w:val="24"/>
        </w:rPr>
        <w:t>I</w:t>
      </w:r>
      <w:r>
        <w:rPr>
          <w:rFonts w:hint="eastAsia"/>
          <w:sz w:val="24"/>
        </w:rPr>
        <w:t>，</w:t>
      </w:r>
      <w:r>
        <w:rPr>
          <w:sz w:val="24"/>
        </w:rPr>
        <w:t>J</w:t>
      </w:r>
      <w:r>
        <w:rPr>
          <w:rFonts w:hint="eastAsia"/>
          <w:sz w:val="24"/>
        </w:rPr>
        <w:t>））），则树中所含的结点数为</w:t>
      </w:r>
      <w:r>
        <w:rPr>
          <w:sz w:val="24"/>
        </w:rPr>
        <w:t>_________</w:t>
      </w:r>
      <w:r>
        <w:rPr>
          <w:rFonts w:hint="eastAsia"/>
          <w:sz w:val="24"/>
        </w:rPr>
        <w:t>个，树的深度为</w:t>
      </w:r>
      <w:r>
        <w:rPr>
          <w:sz w:val="24"/>
        </w:rPr>
        <w:t>_________,</w:t>
      </w:r>
      <w:r>
        <w:rPr>
          <w:rFonts w:hint="eastAsia"/>
          <w:sz w:val="24"/>
        </w:rPr>
        <w:t>树的度为</w:t>
      </w:r>
      <w:r>
        <w:rPr>
          <w:sz w:val="24"/>
        </w:rPr>
        <w:t xml:space="preserve">________, </w:t>
      </w:r>
      <w:r>
        <w:rPr>
          <w:rFonts w:hint="eastAsia"/>
          <w:sz w:val="24"/>
        </w:rPr>
        <w:t>结点</w:t>
      </w:r>
      <w:r>
        <w:rPr>
          <w:sz w:val="24"/>
        </w:rPr>
        <w:t>H</w:t>
      </w:r>
      <w:r>
        <w:rPr>
          <w:rFonts w:hint="eastAsia"/>
          <w:sz w:val="24"/>
        </w:rPr>
        <w:t>的双亲结点为</w:t>
      </w:r>
      <w:r>
        <w:rPr>
          <w:sz w:val="24"/>
        </w:rPr>
        <w:t>________,</w:t>
      </w:r>
      <w:r>
        <w:rPr>
          <w:rFonts w:hint="eastAsia"/>
          <w:sz w:val="24"/>
        </w:rPr>
        <w:t>孩子结点为</w:t>
      </w:r>
      <w:r>
        <w:rPr>
          <w:sz w:val="24"/>
        </w:rPr>
        <w:t xml:space="preserve">_______________ </w:t>
      </w:r>
      <w:r>
        <w:rPr>
          <w:rFonts w:hint="eastAsia"/>
          <w:sz w:val="24"/>
        </w:rPr>
        <w:t>。</w:t>
      </w:r>
    </w:p>
    <w:p w:rsidR="00477032" w:rsidRDefault="00477032" w:rsidP="005D75C5">
      <w:pPr>
        <w:snapToGrid w:val="0"/>
        <w:spacing w:line="360" w:lineRule="exact"/>
        <w:ind w:left="420"/>
        <w:rPr>
          <w:sz w:val="24"/>
        </w:rPr>
      </w:pPr>
      <w:r>
        <w:rPr>
          <w:sz w:val="24"/>
        </w:rPr>
        <w:t>11</w:t>
      </w:r>
      <w:r w:rsidR="00103866">
        <w:rPr>
          <w:sz w:val="24"/>
        </w:rPr>
        <w:t>、</w:t>
      </w:r>
      <w:r>
        <w:rPr>
          <w:rFonts w:hint="eastAsia"/>
          <w:sz w:val="24"/>
        </w:rPr>
        <w:t>在堆排序的过程中，对任一分支结点进行筛运算的时间复杂度为</w:t>
      </w:r>
      <w:r>
        <w:rPr>
          <w:sz w:val="24"/>
        </w:rPr>
        <w:t>_________,</w:t>
      </w:r>
      <w:r>
        <w:rPr>
          <w:rFonts w:hint="eastAsia"/>
          <w:sz w:val="24"/>
        </w:rPr>
        <w:t>整个堆排序过程的时间复杂度为</w:t>
      </w:r>
      <w:r>
        <w:rPr>
          <w:sz w:val="24"/>
        </w:rPr>
        <w:t>________________</w:t>
      </w:r>
      <w:r>
        <w:rPr>
          <w:rFonts w:hint="eastAsia"/>
          <w:sz w:val="24"/>
        </w:rPr>
        <w:t>。</w:t>
      </w:r>
    </w:p>
    <w:p w:rsidR="00477032" w:rsidRDefault="00477032" w:rsidP="005D75C5">
      <w:pPr>
        <w:snapToGrid w:val="0"/>
        <w:spacing w:line="360" w:lineRule="exact"/>
        <w:ind w:left="420"/>
        <w:rPr>
          <w:sz w:val="24"/>
        </w:rPr>
      </w:pPr>
      <w:r>
        <w:rPr>
          <w:sz w:val="24"/>
        </w:rPr>
        <w:t>12</w:t>
      </w:r>
      <w:r w:rsidR="00103866">
        <w:rPr>
          <w:sz w:val="24"/>
        </w:rPr>
        <w:t>、</w:t>
      </w:r>
      <w:r>
        <w:rPr>
          <w:rFonts w:hint="eastAsia"/>
          <w:sz w:val="24"/>
        </w:rPr>
        <w:t>在对</w:t>
      </w:r>
      <w:r>
        <w:rPr>
          <w:sz w:val="24"/>
        </w:rPr>
        <w:t>m</w:t>
      </w:r>
      <w:r>
        <w:rPr>
          <w:rFonts w:hint="eastAsia"/>
          <w:sz w:val="24"/>
        </w:rPr>
        <w:t>阶的</w:t>
      </w:r>
      <w:r>
        <w:rPr>
          <w:sz w:val="24"/>
        </w:rPr>
        <w:t>B_</w:t>
      </w:r>
      <w:r>
        <w:rPr>
          <w:rFonts w:hint="eastAsia"/>
          <w:sz w:val="24"/>
        </w:rPr>
        <w:t>树插入元素的过程中，每向一个结点插入一个索引项（叶子结点中的索引项为关键字和空指针）后，若该结点的索引项数等于</w:t>
      </w:r>
      <w:r>
        <w:rPr>
          <w:sz w:val="24"/>
        </w:rPr>
        <w:t>______</w:t>
      </w:r>
      <w:r>
        <w:rPr>
          <w:rFonts w:hint="eastAsia"/>
          <w:sz w:val="24"/>
        </w:rPr>
        <w:t>个，则必须把它分裂为</w:t>
      </w:r>
      <w:r>
        <w:rPr>
          <w:sz w:val="24"/>
        </w:rPr>
        <w:t>_______</w:t>
      </w:r>
      <w:r>
        <w:rPr>
          <w:rFonts w:hint="eastAsia"/>
          <w:sz w:val="24"/>
        </w:rPr>
        <w:t>个结点。</w:t>
      </w:r>
    </w:p>
    <w:p w:rsidR="00477032" w:rsidRDefault="00477032" w:rsidP="005D75C5">
      <w:pPr>
        <w:snapToGrid w:val="0"/>
        <w:spacing w:line="360" w:lineRule="exact"/>
        <w:rPr>
          <w:sz w:val="24"/>
        </w:rPr>
      </w:pPr>
      <w:r>
        <w:rPr>
          <w:sz w:val="24"/>
        </w:rPr>
        <w:t> </w:t>
      </w:r>
    </w:p>
    <w:p w:rsidR="00477032" w:rsidRDefault="00477032" w:rsidP="005D75C5">
      <w:pPr>
        <w:snapToGrid w:val="0"/>
        <w:spacing w:line="360" w:lineRule="exact"/>
        <w:rPr>
          <w:sz w:val="24"/>
        </w:rPr>
      </w:pPr>
      <w:r>
        <w:rPr>
          <w:rFonts w:hint="eastAsia"/>
          <w:sz w:val="24"/>
        </w:rPr>
        <w:t>三</w:t>
      </w:r>
      <w:r w:rsidR="00103866">
        <w:rPr>
          <w:rFonts w:hint="eastAsia"/>
          <w:sz w:val="24"/>
        </w:rPr>
        <w:t>、</w:t>
      </w:r>
      <w:r>
        <w:rPr>
          <w:rFonts w:hint="eastAsia"/>
          <w:sz w:val="24"/>
        </w:rPr>
        <w:t>运算题（每小题</w:t>
      </w:r>
      <w:r>
        <w:rPr>
          <w:sz w:val="24"/>
        </w:rPr>
        <w:t>6</w:t>
      </w:r>
      <w:r>
        <w:rPr>
          <w:rFonts w:hint="eastAsia"/>
          <w:sz w:val="24"/>
        </w:rPr>
        <w:t>分，共</w:t>
      </w:r>
      <w:r>
        <w:rPr>
          <w:sz w:val="24"/>
        </w:rPr>
        <w:t>24</w:t>
      </w:r>
      <w:r>
        <w:rPr>
          <w:rFonts w:hint="eastAsia"/>
          <w:sz w:val="24"/>
        </w:rPr>
        <w:t>分）</w:t>
      </w:r>
    </w:p>
    <w:p w:rsidR="00477032" w:rsidRDefault="00477032" w:rsidP="005D75C5">
      <w:pPr>
        <w:snapToGrid w:val="0"/>
        <w:spacing w:line="360" w:lineRule="exact"/>
        <w:ind w:left="420"/>
        <w:rPr>
          <w:sz w:val="24"/>
        </w:rPr>
      </w:pPr>
      <w:r>
        <w:rPr>
          <w:sz w:val="24"/>
        </w:rPr>
        <w:t>1</w:t>
      </w:r>
      <w:r>
        <w:rPr>
          <w:sz w:val="24"/>
        </w:rPr>
        <w:t>、</w:t>
      </w:r>
      <w:r>
        <w:rPr>
          <w:rFonts w:hint="eastAsia"/>
          <w:sz w:val="24"/>
        </w:rPr>
        <w:t>已知一组记录的排序码为（</w:t>
      </w:r>
      <w:r>
        <w:rPr>
          <w:sz w:val="24"/>
        </w:rPr>
        <w:t>46</w:t>
      </w:r>
      <w:r>
        <w:rPr>
          <w:rFonts w:hint="eastAsia"/>
          <w:sz w:val="24"/>
        </w:rPr>
        <w:t>，</w:t>
      </w:r>
      <w:r>
        <w:rPr>
          <w:sz w:val="24"/>
        </w:rPr>
        <w:t>79</w:t>
      </w:r>
      <w:r>
        <w:rPr>
          <w:rFonts w:hint="eastAsia"/>
          <w:sz w:val="24"/>
        </w:rPr>
        <w:t>，</w:t>
      </w:r>
      <w:r>
        <w:rPr>
          <w:sz w:val="24"/>
        </w:rPr>
        <w:t>56</w:t>
      </w:r>
      <w:r>
        <w:rPr>
          <w:rFonts w:hint="eastAsia"/>
          <w:sz w:val="24"/>
        </w:rPr>
        <w:t>，</w:t>
      </w:r>
      <w:r>
        <w:rPr>
          <w:sz w:val="24"/>
        </w:rPr>
        <w:t>38</w:t>
      </w:r>
      <w:r>
        <w:rPr>
          <w:rFonts w:hint="eastAsia"/>
          <w:sz w:val="24"/>
        </w:rPr>
        <w:t>，</w:t>
      </w:r>
      <w:r>
        <w:rPr>
          <w:sz w:val="24"/>
        </w:rPr>
        <w:t>40</w:t>
      </w:r>
      <w:r>
        <w:rPr>
          <w:rFonts w:hint="eastAsia"/>
          <w:sz w:val="24"/>
        </w:rPr>
        <w:t>，</w:t>
      </w:r>
      <w:r>
        <w:rPr>
          <w:sz w:val="24"/>
        </w:rPr>
        <w:t>80,  95</w:t>
      </w:r>
      <w:r>
        <w:rPr>
          <w:rFonts w:hint="eastAsia"/>
          <w:sz w:val="24"/>
        </w:rPr>
        <w:t>，</w:t>
      </w:r>
      <w:r>
        <w:rPr>
          <w:sz w:val="24"/>
        </w:rPr>
        <w:t>24</w:t>
      </w:r>
      <w:r>
        <w:rPr>
          <w:rFonts w:hint="eastAsia"/>
          <w:sz w:val="24"/>
        </w:rPr>
        <w:t>），写出对其进行快速排序的每一次划分结果。</w:t>
      </w:r>
    </w:p>
    <w:p w:rsidR="00477032" w:rsidRDefault="00477032" w:rsidP="005D75C5">
      <w:pPr>
        <w:snapToGrid w:val="0"/>
        <w:spacing w:line="360" w:lineRule="exact"/>
        <w:rPr>
          <w:sz w:val="24"/>
        </w:rPr>
      </w:pPr>
      <w:r>
        <w:rPr>
          <w:sz w:val="24"/>
        </w:rPr>
        <w:t> </w:t>
      </w:r>
    </w:p>
    <w:p w:rsidR="00477032" w:rsidRDefault="00477032" w:rsidP="005D75C5">
      <w:pPr>
        <w:snapToGrid w:val="0"/>
        <w:spacing w:line="360" w:lineRule="exact"/>
        <w:ind w:left="420"/>
        <w:rPr>
          <w:sz w:val="24"/>
        </w:rPr>
      </w:pPr>
      <w:r>
        <w:rPr>
          <w:sz w:val="24"/>
        </w:rPr>
        <w:t>2</w:t>
      </w:r>
      <w:r>
        <w:rPr>
          <w:sz w:val="24"/>
        </w:rPr>
        <w:t>、</w:t>
      </w:r>
      <w:r>
        <w:rPr>
          <w:rFonts w:hint="eastAsia"/>
          <w:sz w:val="24"/>
        </w:rPr>
        <w:t>一个线性表为</w:t>
      </w:r>
      <w:r>
        <w:rPr>
          <w:sz w:val="24"/>
        </w:rPr>
        <w:t>B=</w:t>
      </w:r>
      <w:r>
        <w:rPr>
          <w:rFonts w:hint="eastAsia"/>
          <w:sz w:val="24"/>
        </w:rPr>
        <w:t>（</w:t>
      </w:r>
      <w:r>
        <w:rPr>
          <w:sz w:val="24"/>
        </w:rPr>
        <w:t>12</w:t>
      </w:r>
      <w:r>
        <w:rPr>
          <w:rFonts w:hint="eastAsia"/>
          <w:sz w:val="24"/>
        </w:rPr>
        <w:t>，</w:t>
      </w:r>
      <w:r>
        <w:rPr>
          <w:sz w:val="24"/>
        </w:rPr>
        <w:t>23</w:t>
      </w:r>
      <w:r>
        <w:rPr>
          <w:rFonts w:hint="eastAsia"/>
          <w:sz w:val="24"/>
        </w:rPr>
        <w:t>，</w:t>
      </w:r>
      <w:r>
        <w:rPr>
          <w:sz w:val="24"/>
        </w:rPr>
        <w:t>45</w:t>
      </w:r>
      <w:r>
        <w:rPr>
          <w:rFonts w:hint="eastAsia"/>
          <w:sz w:val="24"/>
        </w:rPr>
        <w:t>，</w:t>
      </w:r>
      <w:r>
        <w:rPr>
          <w:sz w:val="24"/>
        </w:rPr>
        <w:t>57</w:t>
      </w:r>
      <w:r>
        <w:rPr>
          <w:rFonts w:hint="eastAsia"/>
          <w:sz w:val="24"/>
        </w:rPr>
        <w:t>，</w:t>
      </w:r>
      <w:r>
        <w:rPr>
          <w:sz w:val="24"/>
        </w:rPr>
        <w:t>20</w:t>
      </w:r>
      <w:r>
        <w:rPr>
          <w:rFonts w:hint="eastAsia"/>
          <w:sz w:val="24"/>
        </w:rPr>
        <w:t>，</w:t>
      </w:r>
      <w:r>
        <w:rPr>
          <w:sz w:val="24"/>
        </w:rPr>
        <w:t>03</w:t>
      </w:r>
      <w:r>
        <w:rPr>
          <w:rFonts w:hint="eastAsia"/>
          <w:sz w:val="24"/>
        </w:rPr>
        <w:t>，</w:t>
      </w:r>
      <w:r>
        <w:rPr>
          <w:sz w:val="24"/>
        </w:rPr>
        <w:t>78</w:t>
      </w:r>
      <w:r>
        <w:rPr>
          <w:rFonts w:hint="eastAsia"/>
          <w:sz w:val="24"/>
        </w:rPr>
        <w:t>，</w:t>
      </w:r>
      <w:r>
        <w:rPr>
          <w:sz w:val="24"/>
        </w:rPr>
        <w:t>31</w:t>
      </w:r>
      <w:r>
        <w:rPr>
          <w:rFonts w:hint="eastAsia"/>
          <w:sz w:val="24"/>
        </w:rPr>
        <w:t>，</w:t>
      </w:r>
      <w:r>
        <w:rPr>
          <w:sz w:val="24"/>
        </w:rPr>
        <w:t>15</w:t>
      </w:r>
      <w:r>
        <w:rPr>
          <w:rFonts w:hint="eastAsia"/>
          <w:sz w:val="24"/>
        </w:rPr>
        <w:t>，</w:t>
      </w:r>
      <w:r>
        <w:rPr>
          <w:sz w:val="24"/>
        </w:rPr>
        <w:t>36</w:t>
      </w:r>
      <w:r>
        <w:rPr>
          <w:rFonts w:hint="eastAsia"/>
          <w:sz w:val="24"/>
        </w:rPr>
        <w:t>），设散列表为</w:t>
      </w:r>
      <w:r>
        <w:rPr>
          <w:sz w:val="24"/>
        </w:rPr>
        <w:t>HT[0..12]</w:t>
      </w:r>
      <w:r>
        <w:rPr>
          <w:rFonts w:hint="eastAsia"/>
          <w:sz w:val="24"/>
        </w:rPr>
        <w:t>，散列函数为</w:t>
      </w:r>
      <w:r>
        <w:rPr>
          <w:sz w:val="24"/>
        </w:rPr>
        <w:t>H</w:t>
      </w:r>
      <w:r>
        <w:rPr>
          <w:rFonts w:hint="eastAsia"/>
          <w:sz w:val="24"/>
        </w:rPr>
        <w:t>（</w:t>
      </w:r>
      <w:r>
        <w:rPr>
          <w:sz w:val="24"/>
        </w:rPr>
        <w:t>key</w:t>
      </w:r>
      <w:r>
        <w:rPr>
          <w:rFonts w:hint="eastAsia"/>
          <w:sz w:val="24"/>
        </w:rPr>
        <w:t>）</w:t>
      </w:r>
      <w:r>
        <w:rPr>
          <w:sz w:val="24"/>
        </w:rPr>
        <w:t>= key % 13</w:t>
      </w:r>
      <w:r>
        <w:rPr>
          <w:rFonts w:hint="eastAsia"/>
          <w:sz w:val="24"/>
        </w:rPr>
        <w:t>并用线性探查法解决冲突，请画出散列表，并计算等概率情况下查找成功的平均查找长度。</w:t>
      </w:r>
    </w:p>
    <w:p w:rsidR="00477032" w:rsidRDefault="00477032" w:rsidP="005D75C5">
      <w:pPr>
        <w:snapToGrid w:val="0"/>
        <w:spacing w:line="360" w:lineRule="exact"/>
        <w:rPr>
          <w:sz w:val="24"/>
        </w:rPr>
      </w:pPr>
      <w:r>
        <w:rPr>
          <w:sz w:val="24"/>
        </w:rPr>
        <w:t> </w:t>
      </w:r>
    </w:p>
    <w:p w:rsidR="00477032" w:rsidRDefault="00477032" w:rsidP="005D75C5">
      <w:pPr>
        <w:snapToGrid w:val="0"/>
        <w:spacing w:line="360" w:lineRule="exact"/>
        <w:ind w:left="420"/>
        <w:rPr>
          <w:sz w:val="24"/>
        </w:rPr>
      </w:pPr>
      <w:r>
        <w:rPr>
          <w:sz w:val="24"/>
        </w:rPr>
        <w:t>3</w:t>
      </w:r>
      <w:r>
        <w:rPr>
          <w:sz w:val="24"/>
        </w:rPr>
        <w:t>、</w:t>
      </w:r>
      <w:r>
        <w:rPr>
          <w:rFonts w:hint="eastAsia"/>
          <w:sz w:val="24"/>
        </w:rPr>
        <w:t>已知一棵二叉树的前序遍历的结果序列是</w:t>
      </w:r>
      <w:r>
        <w:rPr>
          <w:sz w:val="24"/>
        </w:rPr>
        <w:t>ABECKFGHIJ</w:t>
      </w:r>
      <w:r>
        <w:rPr>
          <w:rFonts w:hint="eastAsia"/>
          <w:sz w:val="24"/>
        </w:rPr>
        <w:t>，中序遍历的结果是</w:t>
      </w:r>
      <w:r>
        <w:rPr>
          <w:sz w:val="24"/>
        </w:rPr>
        <w:t>EBCDAFHIGJ</w:t>
      </w:r>
      <w:r>
        <w:rPr>
          <w:rFonts w:hint="eastAsia"/>
          <w:sz w:val="24"/>
        </w:rPr>
        <w:t>，试写出这棵二叉树的后序遍历结果。</w:t>
      </w:r>
    </w:p>
    <w:p w:rsidR="00477032" w:rsidRDefault="00477032" w:rsidP="005D75C5">
      <w:pPr>
        <w:snapToGrid w:val="0"/>
        <w:spacing w:line="360" w:lineRule="exact"/>
        <w:rPr>
          <w:sz w:val="24"/>
        </w:rPr>
      </w:pPr>
      <w:r>
        <w:rPr>
          <w:sz w:val="24"/>
        </w:rPr>
        <w:t> </w:t>
      </w:r>
    </w:p>
    <w:p w:rsidR="00477032" w:rsidRDefault="00477032" w:rsidP="005D75C5">
      <w:pPr>
        <w:snapToGrid w:val="0"/>
        <w:spacing w:line="360" w:lineRule="exact"/>
        <w:ind w:left="420"/>
        <w:rPr>
          <w:sz w:val="24"/>
        </w:rPr>
      </w:pPr>
      <w:r>
        <w:rPr>
          <w:sz w:val="24"/>
        </w:rPr>
        <w:t> </w:t>
      </w:r>
    </w:p>
    <w:p w:rsidR="00477032" w:rsidRDefault="00477032" w:rsidP="005D75C5">
      <w:pPr>
        <w:snapToGrid w:val="0"/>
        <w:spacing w:line="360" w:lineRule="exact"/>
        <w:ind w:left="420"/>
        <w:rPr>
          <w:sz w:val="24"/>
        </w:rPr>
      </w:pPr>
      <w:r>
        <w:rPr>
          <w:sz w:val="24"/>
        </w:rPr>
        <w:t>4</w:t>
      </w:r>
      <w:r>
        <w:rPr>
          <w:sz w:val="24"/>
        </w:rPr>
        <w:t>、</w:t>
      </w:r>
      <w:r>
        <w:rPr>
          <w:rFonts w:hint="eastAsia"/>
          <w:sz w:val="24"/>
        </w:rPr>
        <w:t>已知一个图的顶点集</w:t>
      </w:r>
      <w:r>
        <w:rPr>
          <w:sz w:val="24"/>
        </w:rPr>
        <w:t>V</w:t>
      </w:r>
      <w:r>
        <w:rPr>
          <w:rFonts w:hint="eastAsia"/>
          <w:sz w:val="24"/>
        </w:rPr>
        <w:t>各边集</w:t>
      </w:r>
      <w:r>
        <w:rPr>
          <w:sz w:val="24"/>
        </w:rPr>
        <w:t>G</w:t>
      </w:r>
      <w:r>
        <w:rPr>
          <w:rFonts w:hint="eastAsia"/>
          <w:sz w:val="24"/>
        </w:rPr>
        <w:t>如下：</w:t>
      </w:r>
    </w:p>
    <w:p w:rsidR="00477032" w:rsidRDefault="00477032" w:rsidP="005D75C5">
      <w:pPr>
        <w:snapToGrid w:val="0"/>
        <w:spacing w:line="360" w:lineRule="exact"/>
        <w:ind w:left="960"/>
        <w:rPr>
          <w:sz w:val="24"/>
        </w:rPr>
      </w:pPr>
      <w:r>
        <w:rPr>
          <w:sz w:val="24"/>
        </w:rPr>
        <w:t>V = {0</w:t>
      </w:r>
      <w:r>
        <w:rPr>
          <w:rFonts w:hint="eastAsia"/>
          <w:sz w:val="24"/>
        </w:rPr>
        <w:t>，</w:t>
      </w:r>
      <w:r>
        <w:rPr>
          <w:sz w:val="24"/>
        </w:rPr>
        <w:t>1</w:t>
      </w:r>
      <w:r>
        <w:rPr>
          <w:rFonts w:hint="eastAsia"/>
          <w:sz w:val="24"/>
        </w:rPr>
        <w:t>，</w:t>
      </w:r>
      <w:r>
        <w:rPr>
          <w:sz w:val="24"/>
        </w:rPr>
        <w:t>2</w:t>
      </w:r>
      <w:r>
        <w:rPr>
          <w:rFonts w:hint="eastAsia"/>
          <w:sz w:val="24"/>
        </w:rPr>
        <w:t>，</w:t>
      </w:r>
      <w:r>
        <w:rPr>
          <w:sz w:val="24"/>
        </w:rPr>
        <w:t>3</w:t>
      </w:r>
      <w:r>
        <w:rPr>
          <w:rFonts w:hint="eastAsia"/>
          <w:sz w:val="24"/>
        </w:rPr>
        <w:t>，</w:t>
      </w:r>
      <w:r>
        <w:rPr>
          <w:sz w:val="24"/>
        </w:rPr>
        <w:t>4</w:t>
      </w:r>
      <w:r>
        <w:rPr>
          <w:rFonts w:hint="eastAsia"/>
          <w:sz w:val="24"/>
        </w:rPr>
        <w:t>，</w:t>
      </w:r>
      <w:r>
        <w:rPr>
          <w:sz w:val="24"/>
        </w:rPr>
        <w:t>5</w:t>
      </w:r>
      <w:r>
        <w:rPr>
          <w:rFonts w:hint="eastAsia"/>
          <w:sz w:val="24"/>
        </w:rPr>
        <w:t>，</w:t>
      </w:r>
      <w:r>
        <w:rPr>
          <w:sz w:val="24"/>
        </w:rPr>
        <w:t>6</w:t>
      </w:r>
      <w:r>
        <w:rPr>
          <w:rFonts w:hint="eastAsia"/>
          <w:sz w:val="24"/>
        </w:rPr>
        <w:t>，</w:t>
      </w:r>
      <w:r>
        <w:rPr>
          <w:sz w:val="24"/>
        </w:rPr>
        <w:t>7</w:t>
      </w:r>
      <w:r>
        <w:rPr>
          <w:rFonts w:hint="eastAsia"/>
          <w:sz w:val="24"/>
        </w:rPr>
        <w:t>，</w:t>
      </w:r>
      <w:r>
        <w:rPr>
          <w:sz w:val="24"/>
        </w:rPr>
        <w:t>8</w:t>
      </w:r>
      <w:r>
        <w:rPr>
          <w:rFonts w:hint="eastAsia"/>
          <w:sz w:val="24"/>
        </w:rPr>
        <w:t>，</w:t>
      </w:r>
      <w:r>
        <w:rPr>
          <w:sz w:val="24"/>
        </w:rPr>
        <w:t>9}</w:t>
      </w:r>
      <w:r>
        <w:rPr>
          <w:rFonts w:hint="eastAsia"/>
          <w:sz w:val="24"/>
        </w:rPr>
        <w:t>；</w:t>
      </w:r>
    </w:p>
    <w:p w:rsidR="00477032" w:rsidRDefault="00477032" w:rsidP="005D75C5">
      <w:pPr>
        <w:snapToGrid w:val="0"/>
        <w:spacing w:line="360" w:lineRule="exact"/>
        <w:rPr>
          <w:sz w:val="24"/>
        </w:rPr>
      </w:pPr>
      <w:r>
        <w:rPr>
          <w:sz w:val="24"/>
        </w:rPr>
        <w:t>E = {</w:t>
      </w:r>
      <w:r>
        <w:rPr>
          <w:rFonts w:hint="eastAsia"/>
          <w:sz w:val="24"/>
        </w:rPr>
        <w:t>（</w:t>
      </w:r>
      <w:r>
        <w:rPr>
          <w:sz w:val="24"/>
        </w:rPr>
        <w:t>0</w:t>
      </w:r>
      <w:r>
        <w:rPr>
          <w:rFonts w:hint="eastAsia"/>
          <w:sz w:val="24"/>
        </w:rPr>
        <w:t>，</w:t>
      </w:r>
      <w:r>
        <w:rPr>
          <w:sz w:val="24"/>
        </w:rPr>
        <w:t>1</w:t>
      </w:r>
      <w:r>
        <w:rPr>
          <w:rFonts w:hint="eastAsia"/>
          <w:sz w:val="24"/>
        </w:rPr>
        <w:t>），（</w:t>
      </w:r>
      <w:r>
        <w:rPr>
          <w:sz w:val="24"/>
        </w:rPr>
        <w:t>0</w:t>
      </w:r>
      <w:r>
        <w:rPr>
          <w:rFonts w:hint="eastAsia"/>
          <w:sz w:val="24"/>
        </w:rPr>
        <w:t>，</w:t>
      </w:r>
      <w:r>
        <w:rPr>
          <w:sz w:val="24"/>
        </w:rPr>
        <w:t>4</w:t>
      </w:r>
      <w:r>
        <w:rPr>
          <w:rFonts w:hint="eastAsia"/>
          <w:sz w:val="24"/>
        </w:rPr>
        <w:t>），（</w:t>
      </w:r>
      <w:r>
        <w:rPr>
          <w:sz w:val="24"/>
        </w:rPr>
        <w:t>1</w:t>
      </w:r>
      <w:r>
        <w:rPr>
          <w:rFonts w:hint="eastAsia"/>
          <w:sz w:val="24"/>
        </w:rPr>
        <w:t>，</w:t>
      </w:r>
      <w:r>
        <w:rPr>
          <w:sz w:val="24"/>
        </w:rPr>
        <w:t>2</w:t>
      </w:r>
      <w:r>
        <w:rPr>
          <w:rFonts w:hint="eastAsia"/>
          <w:sz w:val="24"/>
        </w:rPr>
        <w:t>），（</w:t>
      </w:r>
      <w:r>
        <w:rPr>
          <w:sz w:val="24"/>
        </w:rPr>
        <w:t>1</w:t>
      </w:r>
      <w:r>
        <w:rPr>
          <w:rFonts w:hint="eastAsia"/>
          <w:sz w:val="24"/>
        </w:rPr>
        <w:t>，</w:t>
      </w:r>
      <w:r>
        <w:rPr>
          <w:sz w:val="24"/>
        </w:rPr>
        <w:t>7</w:t>
      </w:r>
      <w:r>
        <w:rPr>
          <w:rFonts w:hint="eastAsia"/>
          <w:sz w:val="24"/>
        </w:rPr>
        <w:t>），（</w:t>
      </w:r>
      <w:r>
        <w:rPr>
          <w:sz w:val="24"/>
        </w:rPr>
        <w:t>2</w:t>
      </w:r>
      <w:r>
        <w:rPr>
          <w:rFonts w:hint="eastAsia"/>
          <w:sz w:val="24"/>
        </w:rPr>
        <w:t>，</w:t>
      </w:r>
      <w:r>
        <w:rPr>
          <w:sz w:val="24"/>
        </w:rPr>
        <w:t>8</w:t>
      </w:r>
      <w:r>
        <w:rPr>
          <w:rFonts w:hint="eastAsia"/>
          <w:sz w:val="24"/>
        </w:rPr>
        <w:t>），（</w:t>
      </w:r>
      <w:r>
        <w:rPr>
          <w:sz w:val="24"/>
        </w:rPr>
        <w:t>3</w:t>
      </w:r>
      <w:r>
        <w:rPr>
          <w:rFonts w:hint="eastAsia"/>
          <w:sz w:val="24"/>
        </w:rPr>
        <w:t>，</w:t>
      </w:r>
      <w:r>
        <w:rPr>
          <w:sz w:val="24"/>
        </w:rPr>
        <w:t>4</w:t>
      </w:r>
      <w:r>
        <w:rPr>
          <w:rFonts w:hint="eastAsia"/>
          <w:sz w:val="24"/>
        </w:rPr>
        <w:t>），（</w:t>
      </w:r>
      <w:r>
        <w:rPr>
          <w:sz w:val="24"/>
        </w:rPr>
        <w:t xml:space="preserve">3 </w:t>
      </w:r>
      <w:r>
        <w:rPr>
          <w:rFonts w:hint="eastAsia"/>
          <w:sz w:val="24"/>
        </w:rPr>
        <w:t>，</w:t>
      </w:r>
      <w:r>
        <w:rPr>
          <w:sz w:val="24"/>
        </w:rPr>
        <w:t>8</w:t>
      </w:r>
      <w:r>
        <w:rPr>
          <w:rFonts w:hint="eastAsia"/>
          <w:sz w:val="24"/>
        </w:rPr>
        <w:t>），（</w:t>
      </w:r>
      <w:r>
        <w:rPr>
          <w:sz w:val="24"/>
        </w:rPr>
        <w:t>5</w:t>
      </w:r>
      <w:r>
        <w:rPr>
          <w:rFonts w:hint="eastAsia"/>
          <w:sz w:val="24"/>
        </w:rPr>
        <w:t>，</w:t>
      </w:r>
      <w:r>
        <w:rPr>
          <w:sz w:val="24"/>
        </w:rPr>
        <w:t>6</w:t>
      </w:r>
      <w:r>
        <w:rPr>
          <w:rFonts w:hint="eastAsia"/>
          <w:sz w:val="24"/>
        </w:rPr>
        <w:t>），（</w:t>
      </w:r>
      <w:r>
        <w:rPr>
          <w:sz w:val="24"/>
        </w:rPr>
        <w:t>5</w:t>
      </w:r>
      <w:r>
        <w:rPr>
          <w:rFonts w:hint="eastAsia"/>
          <w:sz w:val="24"/>
        </w:rPr>
        <w:t>，</w:t>
      </w:r>
      <w:r>
        <w:rPr>
          <w:sz w:val="24"/>
        </w:rPr>
        <w:t>8</w:t>
      </w:r>
      <w:r>
        <w:rPr>
          <w:rFonts w:hint="eastAsia"/>
          <w:sz w:val="24"/>
        </w:rPr>
        <w:t>），（</w:t>
      </w:r>
      <w:r>
        <w:rPr>
          <w:sz w:val="24"/>
        </w:rPr>
        <w:t>5</w:t>
      </w:r>
      <w:r>
        <w:rPr>
          <w:rFonts w:hint="eastAsia"/>
          <w:sz w:val="24"/>
        </w:rPr>
        <w:t>，</w:t>
      </w:r>
      <w:r>
        <w:rPr>
          <w:sz w:val="24"/>
        </w:rPr>
        <w:t>9</w:t>
      </w:r>
      <w:r>
        <w:rPr>
          <w:rFonts w:hint="eastAsia"/>
          <w:sz w:val="24"/>
        </w:rPr>
        <w:t>），（</w:t>
      </w:r>
      <w:r>
        <w:rPr>
          <w:sz w:val="24"/>
        </w:rPr>
        <w:t>6</w:t>
      </w:r>
      <w:r>
        <w:rPr>
          <w:rFonts w:hint="eastAsia"/>
          <w:sz w:val="24"/>
        </w:rPr>
        <w:t>，</w:t>
      </w:r>
      <w:r>
        <w:rPr>
          <w:sz w:val="24"/>
        </w:rPr>
        <w:t>7</w:t>
      </w:r>
      <w:r>
        <w:rPr>
          <w:rFonts w:hint="eastAsia"/>
          <w:sz w:val="24"/>
        </w:rPr>
        <w:t>），（</w:t>
      </w:r>
      <w:r>
        <w:rPr>
          <w:sz w:val="24"/>
        </w:rPr>
        <w:t>7</w:t>
      </w:r>
      <w:r>
        <w:rPr>
          <w:rFonts w:hint="eastAsia"/>
          <w:sz w:val="24"/>
        </w:rPr>
        <w:t>，</w:t>
      </w:r>
      <w:r>
        <w:rPr>
          <w:sz w:val="24"/>
        </w:rPr>
        <w:t>8</w:t>
      </w:r>
      <w:r>
        <w:rPr>
          <w:rFonts w:hint="eastAsia"/>
          <w:sz w:val="24"/>
        </w:rPr>
        <w:t>），（</w:t>
      </w:r>
      <w:r>
        <w:rPr>
          <w:sz w:val="24"/>
        </w:rPr>
        <w:t>8</w:t>
      </w:r>
      <w:r>
        <w:rPr>
          <w:rFonts w:hint="eastAsia"/>
          <w:sz w:val="24"/>
        </w:rPr>
        <w:t>，</w:t>
      </w:r>
      <w:r>
        <w:rPr>
          <w:sz w:val="24"/>
        </w:rPr>
        <w:t>9</w:t>
      </w:r>
      <w:r>
        <w:rPr>
          <w:rFonts w:hint="eastAsia"/>
          <w:sz w:val="24"/>
        </w:rPr>
        <w:t>）</w:t>
      </w:r>
      <w:r>
        <w:rPr>
          <w:sz w:val="24"/>
        </w:rPr>
        <w:t>}</w:t>
      </w:r>
    </w:p>
    <w:p w:rsidR="00477032" w:rsidRDefault="00477032" w:rsidP="005D75C5">
      <w:pPr>
        <w:snapToGrid w:val="0"/>
        <w:spacing w:line="360" w:lineRule="exact"/>
        <w:ind w:left="480"/>
        <w:rPr>
          <w:sz w:val="24"/>
        </w:rPr>
      </w:pPr>
      <w:r>
        <w:rPr>
          <w:rFonts w:hint="eastAsia"/>
          <w:sz w:val="24"/>
        </w:rPr>
        <w:t>当它用邻接矩阵表示和邻接表表示时，分别写出从顶点</w:t>
      </w:r>
      <w:r>
        <w:rPr>
          <w:sz w:val="24"/>
        </w:rPr>
        <w:t>V</w:t>
      </w:r>
      <w:r>
        <w:rPr>
          <w:sz w:val="24"/>
          <w:vertAlign w:val="subscript"/>
        </w:rPr>
        <w:t>0</w:t>
      </w:r>
      <w:r>
        <w:rPr>
          <w:rFonts w:hint="eastAsia"/>
          <w:sz w:val="24"/>
        </w:rPr>
        <w:t>出发按深度优先搜索遍历得到的顶点序列和按广度优先搜索遍历等到的顶点序列。</w:t>
      </w:r>
    </w:p>
    <w:p w:rsidR="00477032" w:rsidRDefault="00477032" w:rsidP="005D75C5">
      <w:pPr>
        <w:snapToGrid w:val="0"/>
        <w:spacing w:line="360" w:lineRule="exact"/>
        <w:ind w:left="480"/>
        <w:rPr>
          <w:sz w:val="24"/>
        </w:rPr>
      </w:pPr>
      <w:r>
        <w:rPr>
          <w:rFonts w:hint="eastAsia"/>
          <w:sz w:val="24"/>
        </w:rPr>
        <w:t>假定每个顶点邻接表中的结点是按顶点序号从大到小的次序链接的。</w:t>
      </w:r>
    </w:p>
    <w:tbl>
      <w:tblPr>
        <w:tblpPr w:leftFromText="180" w:rightFromText="180" w:vertAnchor="text" w:horzAnchor="margin" w:tblpXSpec="center" w:tblpY="158"/>
        <w:tblW w:w="0" w:type="auto"/>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057"/>
        <w:gridCol w:w="2058"/>
        <w:gridCol w:w="2058"/>
      </w:tblGrid>
      <w:tr w:rsidR="00477032">
        <w:trPr>
          <w:trHeight w:val="400"/>
        </w:trPr>
        <w:tc>
          <w:tcPr>
            <w:tcW w:w="2057" w:type="dxa"/>
            <w:tcBorders>
              <w:top w:val="single" w:sz="4" w:space="0" w:color="auto"/>
              <w:left w:val="single" w:sz="4" w:space="0" w:color="auto"/>
              <w:bottom w:val="single" w:sz="4" w:space="0" w:color="auto"/>
              <w:right w:val="single" w:sz="4" w:space="0" w:color="auto"/>
            </w:tcBorders>
          </w:tcPr>
          <w:p w:rsidR="00477032" w:rsidRDefault="00477032">
            <w:pPr>
              <w:spacing w:line="360" w:lineRule="exact"/>
              <w:jc w:val="center"/>
              <w:rPr>
                <w:sz w:val="24"/>
              </w:rPr>
            </w:pPr>
            <w:r>
              <w:rPr>
                <w:rFonts w:hint="eastAsia"/>
                <w:sz w:val="24"/>
              </w:rPr>
              <w:t>图</w:t>
            </w:r>
          </w:p>
        </w:tc>
        <w:tc>
          <w:tcPr>
            <w:tcW w:w="2058" w:type="dxa"/>
            <w:tcBorders>
              <w:top w:val="single" w:sz="4" w:space="0" w:color="auto"/>
              <w:left w:val="single" w:sz="4" w:space="0" w:color="auto"/>
              <w:bottom w:val="single" w:sz="4" w:space="0" w:color="auto"/>
              <w:right w:val="single" w:sz="4" w:space="0" w:color="auto"/>
            </w:tcBorders>
          </w:tcPr>
          <w:p w:rsidR="00477032" w:rsidRDefault="00477032">
            <w:pPr>
              <w:spacing w:line="360" w:lineRule="exact"/>
              <w:jc w:val="center"/>
              <w:rPr>
                <w:sz w:val="24"/>
              </w:rPr>
            </w:pPr>
            <w:r>
              <w:rPr>
                <w:rFonts w:hint="eastAsia"/>
                <w:sz w:val="24"/>
              </w:rPr>
              <w:t>深度优先序列</w:t>
            </w:r>
          </w:p>
        </w:tc>
        <w:tc>
          <w:tcPr>
            <w:tcW w:w="2058" w:type="dxa"/>
            <w:tcBorders>
              <w:top w:val="single" w:sz="4" w:space="0" w:color="auto"/>
              <w:left w:val="single" w:sz="4" w:space="0" w:color="auto"/>
              <w:bottom w:val="single" w:sz="4" w:space="0" w:color="auto"/>
              <w:right w:val="single" w:sz="4" w:space="0" w:color="auto"/>
            </w:tcBorders>
          </w:tcPr>
          <w:p w:rsidR="00477032" w:rsidRDefault="00477032">
            <w:pPr>
              <w:spacing w:line="360" w:lineRule="exact"/>
              <w:jc w:val="center"/>
              <w:rPr>
                <w:sz w:val="24"/>
              </w:rPr>
            </w:pPr>
            <w:r>
              <w:rPr>
                <w:rFonts w:hint="eastAsia"/>
                <w:sz w:val="24"/>
              </w:rPr>
              <w:t>广度优先序列</w:t>
            </w:r>
          </w:p>
        </w:tc>
      </w:tr>
      <w:tr w:rsidR="00477032">
        <w:trPr>
          <w:trHeight w:val="420"/>
        </w:trPr>
        <w:tc>
          <w:tcPr>
            <w:tcW w:w="2057" w:type="dxa"/>
            <w:tcBorders>
              <w:top w:val="single" w:sz="4" w:space="0" w:color="auto"/>
              <w:left w:val="single" w:sz="4" w:space="0" w:color="auto"/>
              <w:bottom w:val="single" w:sz="4" w:space="0" w:color="auto"/>
              <w:right w:val="single" w:sz="4" w:space="0" w:color="auto"/>
            </w:tcBorders>
          </w:tcPr>
          <w:p w:rsidR="00477032" w:rsidRDefault="00477032">
            <w:pPr>
              <w:spacing w:line="360" w:lineRule="exact"/>
              <w:jc w:val="center"/>
              <w:rPr>
                <w:sz w:val="24"/>
              </w:rPr>
            </w:pPr>
            <w:r>
              <w:rPr>
                <w:rFonts w:hint="eastAsia"/>
                <w:sz w:val="24"/>
              </w:rPr>
              <w:t>邻接矩阵表示时</w:t>
            </w:r>
          </w:p>
        </w:tc>
        <w:tc>
          <w:tcPr>
            <w:tcW w:w="2058" w:type="dxa"/>
            <w:tcBorders>
              <w:top w:val="single" w:sz="4" w:space="0" w:color="auto"/>
              <w:left w:val="single" w:sz="4" w:space="0" w:color="auto"/>
              <w:bottom w:val="single" w:sz="4" w:space="0" w:color="auto"/>
              <w:right w:val="single" w:sz="4" w:space="0" w:color="auto"/>
            </w:tcBorders>
          </w:tcPr>
          <w:p w:rsidR="00477032" w:rsidRDefault="00477032">
            <w:pPr>
              <w:spacing w:line="360" w:lineRule="exact"/>
              <w:jc w:val="center"/>
              <w:rPr>
                <w:sz w:val="24"/>
              </w:rPr>
            </w:pPr>
            <w:r>
              <w:t> </w:t>
            </w:r>
          </w:p>
        </w:tc>
        <w:tc>
          <w:tcPr>
            <w:tcW w:w="2058" w:type="dxa"/>
            <w:tcBorders>
              <w:top w:val="single" w:sz="4" w:space="0" w:color="auto"/>
              <w:left w:val="single" w:sz="4" w:space="0" w:color="auto"/>
              <w:bottom w:val="single" w:sz="4" w:space="0" w:color="auto"/>
              <w:right w:val="single" w:sz="4" w:space="0" w:color="auto"/>
            </w:tcBorders>
          </w:tcPr>
          <w:p w:rsidR="00477032" w:rsidRDefault="00477032">
            <w:pPr>
              <w:spacing w:line="360" w:lineRule="exact"/>
              <w:jc w:val="center"/>
              <w:rPr>
                <w:sz w:val="24"/>
              </w:rPr>
            </w:pPr>
            <w:r>
              <w:t> </w:t>
            </w:r>
          </w:p>
        </w:tc>
      </w:tr>
      <w:tr w:rsidR="00477032">
        <w:trPr>
          <w:trHeight w:val="420"/>
        </w:trPr>
        <w:tc>
          <w:tcPr>
            <w:tcW w:w="2057" w:type="dxa"/>
            <w:tcBorders>
              <w:top w:val="single" w:sz="4" w:space="0" w:color="auto"/>
              <w:left w:val="single" w:sz="4" w:space="0" w:color="auto"/>
              <w:bottom w:val="single" w:sz="4" w:space="0" w:color="auto"/>
              <w:right w:val="single" w:sz="4" w:space="0" w:color="auto"/>
            </w:tcBorders>
          </w:tcPr>
          <w:p w:rsidR="00477032" w:rsidRDefault="00477032">
            <w:pPr>
              <w:spacing w:line="360" w:lineRule="exact"/>
              <w:jc w:val="center"/>
              <w:rPr>
                <w:sz w:val="24"/>
              </w:rPr>
            </w:pPr>
            <w:r>
              <w:rPr>
                <w:rFonts w:hint="eastAsia"/>
                <w:sz w:val="24"/>
              </w:rPr>
              <w:t>邻接表表示时</w:t>
            </w:r>
          </w:p>
        </w:tc>
        <w:tc>
          <w:tcPr>
            <w:tcW w:w="2058" w:type="dxa"/>
            <w:tcBorders>
              <w:top w:val="single" w:sz="4" w:space="0" w:color="auto"/>
              <w:left w:val="single" w:sz="4" w:space="0" w:color="auto"/>
              <w:bottom w:val="single" w:sz="4" w:space="0" w:color="auto"/>
              <w:right w:val="single" w:sz="4" w:space="0" w:color="auto"/>
            </w:tcBorders>
          </w:tcPr>
          <w:p w:rsidR="00477032" w:rsidRDefault="00477032">
            <w:pPr>
              <w:spacing w:line="360" w:lineRule="exact"/>
              <w:jc w:val="center"/>
              <w:rPr>
                <w:sz w:val="24"/>
              </w:rPr>
            </w:pPr>
            <w:r>
              <w:t> </w:t>
            </w:r>
          </w:p>
        </w:tc>
        <w:tc>
          <w:tcPr>
            <w:tcW w:w="2058" w:type="dxa"/>
            <w:tcBorders>
              <w:top w:val="single" w:sz="4" w:space="0" w:color="auto"/>
              <w:left w:val="single" w:sz="4" w:space="0" w:color="auto"/>
              <w:bottom w:val="single" w:sz="4" w:space="0" w:color="auto"/>
              <w:right w:val="single" w:sz="4" w:space="0" w:color="auto"/>
            </w:tcBorders>
          </w:tcPr>
          <w:p w:rsidR="00477032" w:rsidRDefault="00477032">
            <w:pPr>
              <w:spacing w:line="360" w:lineRule="exact"/>
              <w:jc w:val="center"/>
              <w:rPr>
                <w:sz w:val="24"/>
              </w:rPr>
            </w:pPr>
            <w:r>
              <w:t> </w:t>
            </w:r>
          </w:p>
        </w:tc>
      </w:tr>
    </w:tbl>
    <w:p w:rsidR="00477032" w:rsidRDefault="00477032">
      <w:pPr>
        <w:snapToGrid w:val="0"/>
        <w:spacing w:line="360" w:lineRule="exact"/>
        <w:rPr>
          <w:sz w:val="24"/>
        </w:rPr>
      </w:pPr>
      <w:r>
        <w:rPr>
          <w:sz w:val="24"/>
        </w:rPr>
        <w:t xml:space="preserve">         </w:t>
      </w:r>
    </w:p>
    <w:p w:rsidR="00477032" w:rsidRDefault="00477032">
      <w:pPr>
        <w:snapToGrid w:val="0"/>
        <w:spacing w:line="360" w:lineRule="exact"/>
        <w:rPr>
          <w:sz w:val="24"/>
        </w:rPr>
      </w:pPr>
      <w:r>
        <w:rPr>
          <w:sz w:val="24"/>
        </w:rPr>
        <w:t> </w:t>
      </w:r>
    </w:p>
    <w:p w:rsidR="00477032" w:rsidRDefault="00477032">
      <w:pPr>
        <w:snapToGrid w:val="0"/>
        <w:spacing w:line="360" w:lineRule="exact"/>
        <w:ind w:left="420"/>
        <w:rPr>
          <w:sz w:val="24"/>
        </w:rPr>
      </w:pPr>
      <w:r>
        <w:rPr>
          <w:sz w:val="24"/>
        </w:rPr>
        <w:t xml:space="preserve">                         </w:t>
      </w:r>
    </w:p>
    <w:p w:rsidR="00477032" w:rsidRDefault="00477032">
      <w:pPr>
        <w:snapToGrid w:val="0"/>
        <w:spacing w:line="360" w:lineRule="exact"/>
        <w:rPr>
          <w:sz w:val="24"/>
        </w:rPr>
      </w:pPr>
      <w:r>
        <w:rPr>
          <w:sz w:val="24"/>
        </w:rPr>
        <w:t> </w:t>
      </w:r>
    </w:p>
    <w:p w:rsidR="00477032" w:rsidRDefault="00477032">
      <w:pPr>
        <w:snapToGrid w:val="0"/>
        <w:spacing w:line="360" w:lineRule="exact"/>
        <w:rPr>
          <w:sz w:val="24"/>
        </w:rPr>
      </w:pPr>
      <w:r>
        <w:rPr>
          <w:sz w:val="24"/>
        </w:rPr>
        <w:t> </w:t>
      </w:r>
    </w:p>
    <w:p w:rsidR="00477032" w:rsidRDefault="00477032">
      <w:pPr>
        <w:snapToGrid w:val="0"/>
        <w:spacing w:line="360" w:lineRule="exact"/>
        <w:rPr>
          <w:sz w:val="24"/>
        </w:rPr>
      </w:pPr>
      <w:r>
        <w:rPr>
          <w:sz w:val="24"/>
        </w:rPr>
        <w:t xml:space="preserve">    </w:t>
      </w:r>
    </w:p>
    <w:p w:rsidR="00477032" w:rsidRDefault="00477032">
      <w:pPr>
        <w:snapToGrid w:val="0"/>
        <w:spacing w:line="360" w:lineRule="exact"/>
        <w:rPr>
          <w:sz w:val="24"/>
        </w:rPr>
      </w:pPr>
      <w:r>
        <w:rPr>
          <w:sz w:val="24"/>
        </w:rPr>
        <w:t> </w:t>
      </w:r>
    </w:p>
    <w:p w:rsidR="00477032" w:rsidRDefault="00477032" w:rsidP="005D75C5">
      <w:pPr>
        <w:snapToGrid w:val="0"/>
        <w:spacing w:line="360" w:lineRule="exact"/>
        <w:rPr>
          <w:sz w:val="24"/>
        </w:rPr>
      </w:pPr>
      <w:r>
        <w:rPr>
          <w:rFonts w:hint="eastAsia"/>
          <w:sz w:val="24"/>
        </w:rPr>
        <w:t>四</w:t>
      </w:r>
      <w:r w:rsidR="00103866">
        <w:rPr>
          <w:rFonts w:hint="eastAsia"/>
          <w:sz w:val="24"/>
        </w:rPr>
        <w:t>、</w:t>
      </w:r>
      <w:r>
        <w:rPr>
          <w:rFonts w:hint="eastAsia"/>
          <w:sz w:val="24"/>
        </w:rPr>
        <w:t>阅读算法，回答问题（每小题</w:t>
      </w:r>
      <w:r>
        <w:rPr>
          <w:sz w:val="24"/>
        </w:rPr>
        <w:t>8</w:t>
      </w:r>
      <w:r>
        <w:rPr>
          <w:rFonts w:hint="eastAsia"/>
          <w:sz w:val="24"/>
        </w:rPr>
        <w:t>分，共</w:t>
      </w:r>
      <w:r>
        <w:rPr>
          <w:sz w:val="24"/>
        </w:rPr>
        <w:t>16</w:t>
      </w:r>
      <w:r>
        <w:rPr>
          <w:rFonts w:hint="eastAsia"/>
          <w:sz w:val="24"/>
        </w:rPr>
        <w:t>分）</w:t>
      </w:r>
    </w:p>
    <w:p w:rsidR="00477032" w:rsidRDefault="00477032" w:rsidP="005D75C5">
      <w:pPr>
        <w:snapToGrid w:val="0"/>
        <w:spacing w:line="360" w:lineRule="exact"/>
        <w:rPr>
          <w:sz w:val="24"/>
        </w:rPr>
      </w:pPr>
      <w:r>
        <w:rPr>
          <w:sz w:val="24"/>
        </w:rPr>
        <w:t> </w:t>
      </w:r>
    </w:p>
    <w:p w:rsidR="00477032" w:rsidRDefault="00477032" w:rsidP="005D75C5">
      <w:pPr>
        <w:snapToGrid w:val="0"/>
        <w:spacing w:line="360" w:lineRule="exact"/>
        <w:ind w:left="240"/>
        <w:rPr>
          <w:sz w:val="24"/>
        </w:rPr>
      </w:pPr>
      <w:r>
        <w:rPr>
          <w:sz w:val="24"/>
        </w:rPr>
        <w:lastRenderedPageBreak/>
        <w:t>1</w:t>
      </w:r>
      <w:r>
        <w:rPr>
          <w:rFonts w:hint="eastAsia"/>
          <w:sz w:val="24"/>
        </w:rPr>
        <w:t>、假定从键盘上输入一批整数，依次为：</w:t>
      </w:r>
      <w:r>
        <w:rPr>
          <w:sz w:val="24"/>
        </w:rPr>
        <w:t xml:space="preserve">78  63  45  30  91  34  </w:t>
      </w:r>
      <w:r>
        <w:rPr>
          <w:rFonts w:hint="eastAsia"/>
          <w:sz w:val="24"/>
        </w:rPr>
        <w:t>–</w:t>
      </w:r>
      <w:r>
        <w:rPr>
          <w:sz w:val="24"/>
        </w:rPr>
        <w:t>1</w:t>
      </w:r>
      <w:r>
        <w:rPr>
          <w:rFonts w:hint="eastAsia"/>
          <w:sz w:val="24"/>
        </w:rPr>
        <w:t>，请写出输出结果。</w:t>
      </w:r>
    </w:p>
    <w:p w:rsidR="00477032" w:rsidRDefault="00477032" w:rsidP="005D75C5">
      <w:pPr>
        <w:snapToGrid w:val="0"/>
        <w:spacing w:line="360" w:lineRule="exact"/>
        <w:ind w:left="1440"/>
        <w:rPr>
          <w:sz w:val="24"/>
        </w:rPr>
      </w:pPr>
      <w:r>
        <w:rPr>
          <w:sz w:val="24"/>
        </w:rPr>
        <w:t># include &lt; iostream.h&gt;</w:t>
      </w:r>
    </w:p>
    <w:p w:rsidR="00477032" w:rsidRDefault="00477032" w:rsidP="005D75C5">
      <w:pPr>
        <w:snapToGrid w:val="0"/>
        <w:spacing w:line="360" w:lineRule="exact"/>
        <w:ind w:left="1440"/>
        <w:rPr>
          <w:sz w:val="24"/>
        </w:rPr>
      </w:pPr>
      <w:r>
        <w:rPr>
          <w:sz w:val="24"/>
        </w:rPr>
        <w:t># include &lt; stdlib.h &gt;</w:t>
      </w:r>
    </w:p>
    <w:p w:rsidR="00477032" w:rsidRDefault="00477032" w:rsidP="005D75C5">
      <w:pPr>
        <w:snapToGrid w:val="0"/>
        <w:spacing w:line="360" w:lineRule="exact"/>
        <w:ind w:left="480"/>
        <w:rPr>
          <w:sz w:val="24"/>
        </w:rPr>
      </w:pPr>
      <w:r>
        <w:rPr>
          <w:sz w:val="24"/>
        </w:rPr>
        <w:t>consst int stackmaxsize = 30;</w:t>
      </w:r>
    </w:p>
    <w:p w:rsidR="00477032" w:rsidRDefault="00477032" w:rsidP="005D75C5">
      <w:pPr>
        <w:snapToGrid w:val="0"/>
        <w:spacing w:line="360" w:lineRule="exact"/>
        <w:ind w:left="480"/>
        <w:rPr>
          <w:sz w:val="24"/>
        </w:rPr>
      </w:pPr>
      <w:r>
        <w:rPr>
          <w:sz w:val="24"/>
        </w:rPr>
        <w:t>typedef int elemtype;</w:t>
      </w:r>
    </w:p>
    <w:p w:rsidR="00477032" w:rsidRDefault="00477032" w:rsidP="005D75C5">
      <w:pPr>
        <w:snapToGrid w:val="0"/>
        <w:spacing w:line="360" w:lineRule="exact"/>
        <w:ind w:left="480"/>
        <w:rPr>
          <w:sz w:val="24"/>
        </w:rPr>
      </w:pPr>
      <w:r>
        <w:rPr>
          <w:sz w:val="24"/>
        </w:rPr>
        <w:t>struct stack {</w:t>
      </w:r>
    </w:p>
    <w:p w:rsidR="00477032" w:rsidRDefault="00477032" w:rsidP="005D75C5">
      <w:pPr>
        <w:snapToGrid w:val="0"/>
        <w:spacing w:line="360" w:lineRule="exact"/>
        <w:ind w:left="480"/>
        <w:rPr>
          <w:sz w:val="24"/>
        </w:rPr>
      </w:pPr>
      <w:r>
        <w:rPr>
          <w:sz w:val="24"/>
        </w:rPr>
        <w:t>elemtype stack [stackmaxsize];</w:t>
      </w:r>
    </w:p>
    <w:p w:rsidR="00477032" w:rsidRDefault="00477032" w:rsidP="005D75C5">
      <w:pPr>
        <w:snapToGrid w:val="0"/>
        <w:spacing w:line="360" w:lineRule="exact"/>
        <w:ind w:left="780"/>
        <w:rPr>
          <w:sz w:val="24"/>
        </w:rPr>
      </w:pPr>
      <w:r>
        <w:rPr>
          <w:sz w:val="24"/>
        </w:rPr>
        <w:t xml:space="preserve">    int top;</w:t>
      </w:r>
    </w:p>
    <w:p w:rsidR="00477032" w:rsidRDefault="00477032" w:rsidP="005D75C5">
      <w:pPr>
        <w:snapToGrid w:val="0"/>
        <w:spacing w:line="360" w:lineRule="exact"/>
        <w:ind w:left="780"/>
        <w:rPr>
          <w:sz w:val="24"/>
        </w:rPr>
      </w:pPr>
      <w:r>
        <w:rPr>
          <w:sz w:val="24"/>
        </w:rPr>
        <w:t>};</w:t>
      </w:r>
    </w:p>
    <w:p w:rsidR="00477032" w:rsidRDefault="00477032" w:rsidP="005D75C5">
      <w:pPr>
        <w:snapToGrid w:val="0"/>
        <w:spacing w:line="360" w:lineRule="exact"/>
        <w:ind w:left="780"/>
        <w:rPr>
          <w:sz w:val="24"/>
        </w:rPr>
      </w:pPr>
      <w:r>
        <w:rPr>
          <w:sz w:val="24"/>
        </w:rPr>
        <w:t xml:space="preserve"># include </w:t>
      </w:r>
      <w:r>
        <w:rPr>
          <w:rFonts w:hint="eastAsia"/>
          <w:sz w:val="24"/>
        </w:rPr>
        <w:t>“</w:t>
      </w:r>
      <w:r>
        <w:rPr>
          <w:sz w:val="24"/>
        </w:rPr>
        <w:t>stack.h</w:t>
      </w:r>
      <w:r>
        <w:rPr>
          <w:rFonts w:hint="eastAsia"/>
          <w:sz w:val="24"/>
        </w:rPr>
        <w:t>”</w:t>
      </w:r>
    </w:p>
    <w:p w:rsidR="00477032" w:rsidRDefault="00477032" w:rsidP="005D75C5">
      <w:pPr>
        <w:snapToGrid w:val="0"/>
        <w:spacing w:line="360" w:lineRule="exact"/>
        <w:ind w:left="480"/>
        <w:rPr>
          <w:sz w:val="24"/>
        </w:rPr>
      </w:pPr>
      <w:r>
        <w:rPr>
          <w:sz w:val="24"/>
        </w:rPr>
        <w:t>Void  main ( )</w:t>
      </w:r>
    </w:p>
    <w:p w:rsidR="00477032" w:rsidRDefault="00477032" w:rsidP="005D75C5">
      <w:pPr>
        <w:snapToGrid w:val="0"/>
        <w:spacing w:line="360" w:lineRule="exact"/>
        <w:ind w:left="1065"/>
        <w:rPr>
          <w:sz w:val="24"/>
        </w:rPr>
      </w:pPr>
      <w:r>
        <w:rPr>
          <w:sz w:val="24"/>
        </w:rPr>
        <w:t>{</w:t>
      </w:r>
    </w:p>
    <w:p w:rsidR="00477032" w:rsidRDefault="00477032" w:rsidP="005D75C5">
      <w:pPr>
        <w:snapToGrid w:val="0"/>
        <w:spacing w:line="360" w:lineRule="exact"/>
        <w:ind w:left="1065"/>
        <w:rPr>
          <w:sz w:val="24"/>
        </w:rPr>
      </w:pPr>
      <w:r>
        <w:rPr>
          <w:sz w:val="24"/>
        </w:rPr>
        <w:t xml:space="preserve">  stack a;</w:t>
      </w:r>
    </w:p>
    <w:p w:rsidR="00477032" w:rsidRDefault="00477032" w:rsidP="005D75C5">
      <w:pPr>
        <w:snapToGrid w:val="0"/>
        <w:spacing w:line="360" w:lineRule="exact"/>
        <w:ind w:left="1065"/>
        <w:rPr>
          <w:sz w:val="24"/>
        </w:rPr>
      </w:pPr>
      <w:r>
        <w:rPr>
          <w:sz w:val="24"/>
        </w:rPr>
        <w:t xml:space="preserve">  initstack(a);</w:t>
      </w:r>
    </w:p>
    <w:p w:rsidR="00477032" w:rsidRDefault="00477032" w:rsidP="005D75C5">
      <w:pPr>
        <w:snapToGrid w:val="0"/>
        <w:spacing w:line="360" w:lineRule="exact"/>
        <w:ind w:left="1065"/>
        <w:rPr>
          <w:sz w:val="24"/>
        </w:rPr>
      </w:pPr>
      <w:r>
        <w:rPr>
          <w:sz w:val="24"/>
        </w:rPr>
        <w:t xml:space="preserve">  int x;</w:t>
      </w:r>
    </w:p>
    <w:p w:rsidR="00477032" w:rsidRDefault="00477032" w:rsidP="005D75C5">
      <w:pPr>
        <w:snapToGrid w:val="0"/>
        <w:spacing w:line="360" w:lineRule="exact"/>
        <w:ind w:left="1065"/>
        <w:rPr>
          <w:sz w:val="24"/>
        </w:rPr>
      </w:pPr>
      <w:r>
        <w:rPr>
          <w:sz w:val="24"/>
        </w:rPr>
        <w:t xml:space="preserve">  cin &gt;&gt;x;</w:t>
      </w:r>
    </w:p>
    <w:p w:rsidR="00477032" w:rsidRDefault="00477032" w:rsidP="005D75C5">
      <w:pPr>
        <w:snapToGrid w:val="0"/>
        <w:spacing w:line="360" w:lineRule="exact"/>
        <w:ind w:left="1065"/>
        <w:rPr>
          <w:sz w:val="24"/>
        </w:rPr>
      </w:pPr>
      <w:r>
        <w:rPr>
          <w:sz w:val="24"/>
        </w:rPr>
        <w:t xml:space="preserve">  while (x! = -1) {</w:t>
      </w:r>
    </w:p>
    <w:p w:rsidR="00477032" w:rsidRDefault="00477032" w:rsidP="005D75C5">
      <w:pPr>
        <w:snapToGrid w:val="0"/>
        <w:spacing w:line="360" w:lineRule="exact"/>
        <w:ind w:left="1065"/>
        <w:rPr>
          <w:sz w:val="24"/>
        </w:rPr>
      </w:pPr>
      <w:r>
        <w:rPr>
          <w:sz w:val="24"/>
        </w:rPr>
        <w:t xml:space="preserve">      push (a, x );</w:t>
      </w:r>
    </w:p>
    <w:p w:rsidR="00477032" w:rsidRDefault="00477032" w:rsidP="005D75C5">
      <w:pPr>
        <w:snapToGrid w:val="0"/>
        <w:spacing w:line="360" w:lineRule="exact"/>
        <w:ind w:left="1065"/>
        <w:rPr>
          <w:sz w:val="24"/>
        </w:rPr>
      </w:pPr>
      <w:r>
        <w:rPr>
          <w:sz w:val="24"/>
        </w:rPr>
        <w:t xml:space="preserve">      cin &gt;&gt;x;</w:t>
      </w:r>
    </w:p>
    <w:p w:rsidR="00477032" w:rsidRDefault="00477032" w:rsidP="005D75C5">
      <w:pPr>
        <w:snapToGrid w:val="0"/>
        <w:spacing w:line="360" w:lineRule="exact"/>
        <w:ind w:left="1065"/>
        <w:rPr>
          <w:sz w:val="24"/>
        </w:rPr>
      </w:pPr>
      <w:r>
        <w:rPr>
          <w:sz w:val="24"/>
        </w:rPr>
        <w:t>}</w:t>
      </w:r>
    </w:p>
    <w:p w:rsidR="00477032" w:rsidRDefault="00477032" w:rsidP="005D75C5">
      <w:pPr>
        <w:snapToGrid w:val="0"/>
        <w:spacing w:line="360" w:lineRule="exact"/>
        <w:ind w:left="1065"/>
        <w:rPr>
          <w:sz w:val="24"/>
        </w:rPr>
      </w:pPr>
      <w:r>
        <w:rPr>
          <w:sz w:val="24"/>
        </w:rPr>
        <w:t>while (!stackempty (a))</w:t>
      </w:r>
    </w:p>
    <w:p w:rsidR="00477032" w:rsidRDefault="00477032" w:rsidP="005D75C5">
      <w:pPr>
        <w:snapToGrid w:val="0"/>
        <w:spacing w:line="360" w:lineRule="exact"/>
        <w:ind w:left="1065"/>
        <w:rPr>
          <w:sz w:val="24"/>
        </w:rPr>
      </w:pPr>
      <w:r>
        <w:rPr>
          <w:sz w:val="24"/>
        </w:rPr>
        <w:t xml:space="preserve">  cout &lt;&lt;pop (a) &lt;&lt;</w:t>
      </w:r>
      <w:r>
        <w:rPr>
          <w:rFonts w:hint="eastAsia"/>
          <w:sz w:val="24"/>
        </w:rPr>
        <w:t>””</w:t>
      </w:r>
      <w:r>
        <w:rPr>
          <w:sz w:val="24"/>
        </w:rPr>
        <w:t xml:space="preserve"> ;</w:t>
      </w:r>
    </w:p>
    <w:p w:rsidR="00477032" w:rsidRDefault="00477032" w:rsidP="005D75C5">
      <w:pPr>
        <w:snapToGrid w:val="0"/>
        <w:spacing w:line="360" w:lineRule="exact"/>
        <w:ind w:left="1065"/>
        <w:rPr>
          <w:sz w:val="24"/>
        </w:rPr>
      </w:pPr>
      <w:r>
        <w:rPr>
          <w:sz w:val="24"/>
        </w:rPr>
        <w:t>cout &lt;&lt;end1;</w:t>
      </w:r>
    </w:p>
    <w:p w:rsidR="00477032" w:rsidRDefault="00477032">
      <w:pPr>
        <w:snapToGrid w:val="0"/>
        <w:spacing w:line="360" w:lineRule="exact"/>
        <w:ind w:firstLine="540"/>
        <w:rPr>
          <w:sz w:val="24"/>
        </w:rPr>
      </w:pPr>
      <w:r>
        <w:rPr>
          <w:sz w:val="24"/>
        </w:rPr>
        <w:t>}</w:t>
      </w:r>
    </w:p>
    <w:p w:rsidR="00477032" w:rsidRDefault="00477032">
      <w:pPr>
        <w:snapToGrid w:val="0"/>
        <w:spacing w:line="360" w:lineRule="exact"/>
        <w:ind w:firstLine="540"/>
        <w:rPr>
          <w:sz w:val="24"/>
        </w:rPr>
      </w:pPr>
      <w:r>
        <w:rPr>
          <w:rFonts w:hint="eastAsia"/>
          <w:sz w:val="24"/>
        </w:rPr>
        <w:t>该算法的输出结果为：</w:t>
      </w:r>
    </w:p>
    <w:p w:rsidR="00477032" w:rsidRDefault="00477032">
      <w:pPr>
        <w:snapToGrid w:val="0"/>
        <w:spacing w:line="360" w:lineRule="exact"/>
        <w:ind w:firstLine="540"/>
        <w:rPr>
          <w:sz w:val="24"/>
        </w:rPr>
      </w:pPr>
      <w:r>
        <w:rPr>
          <w:sz w:val="24"/>
        </w:rPr>
        <w:t>__________________________________________________________.</w:t>
      </w:r>
    </w:p>
    <w:p w:rsidR="00477032" w:rsidRDefault="00477032">
      <w:pPr>
        <w:snapToGrid w:val="0"/>
        <w:spacing w:line="360" w:lineRule="exact"/>
        <w:ind w:left="420"/>
        <w:rPr>
          <w:sz w:val="24"/>
        </w:rPr>
      </w:pPr>
      <w:r>
        <w:rPr>
          <w:sz w:val="24"/>
        </w:rPr>
        <w:t xml:space="preserve">                                                      </w:t>
      </w:r>
    </w:p>
    <w:p w:rsidR="00477032" w:rsidRDefault="00477032">
      <w:pPr>
        <w:snapToGrid w:val="0"/>
        <w:spacing w:line="360" w:lineRule="exact"/>
        <w:ind w:firstLineChars="100" w:firstLine="240"/>
        <w:rPr>
          <w:sz w:val="24"/>
        </w:rPr>
      </w:pPr>
      <w:r>
        <w:rPr>
          <w:sz w:val="24"/>
        </w:rPr>
        <w:t>2</w:t>
      </w:r>
      <w:r>
        <w:rPr>
          <w:rFonts w:hint="eastAsia"/>
          <w:sz w:val="24"/>
        </w:rPr>
        <w:t>、阅读以下二叉树操作算法，指出该算法的功能。</w:t>
      </w:r>
    </w:p>
    <w:p w:rsidR="00477032" w:rsidRDefault="00477032">
      <w:pPr>
        <w:snapToGrid w:val="0"/>
        <w:spacing w:line="360" w:lineRule="exact"/>
        <w:rPr>
          <w:sz w:val="24"/>
        </w:rPr>
      </w:pPr>
      <w:r>
        <w:rPr>
          <w:sz w:val="24"/>
        </w:rPr>
        <w:t xml:space="preserve">Template &lt;calss  type &gt; void  BinTree &lt;Type&gt; </w:t>
      </w:r>
      <w:r>
        <w:rPr>
          <w:rFonts w:hint="eastAsia"/>
          <w:sz w:val="24"/>
        </w:rPr>
        <w:t>：：</w:t>
      </w:r>
    </w:p>
    <w:p w:rsidR="00477032" w:rsidRDefault="00477032">
      <w:pPr>
        <w:snapToGrid w:val="0"/>
        <w:spacing w:line="360" w:lineRule="exact"/>
        <w:ind w:firstLineChars="200" w:firstLine="480"/>
        <w:rPr>
          <w:sz w:val="24"/>
        </w:rPr>
      </w:pPr>
      <w:r>
        <w:rPr>
          <w:sz w:val="24"/>
        </w:rPr>
        <w:t>unknown (BinTreeNode&lt;Type&gt;*t)   {</w:t>
      </w:r>
    </w:p>
    <w:p w:rsidR="00477032" w:rsidRDefault="00477032">
      <w:pPr>
        <w:snapToGrid w:val="0"/>
        <w:spacing w:line="360" w:lineRule="exact"/>
        <w:ind w:left="420" w:firstLine="645"/>
        <w:rPr>
          <w:sz w:val="24"/>
        </w:rPr>
      </w:pPr>
      <w:r>
        <w:rPr>
          <w:sz w:val="24"/>
        </w:rPr>
        <w:t xml:space="preserve">    BinTreeNode&lt; Type&gt; </w:t>
      </w:r>
      <w:r>
        <w:rPr>
          <w:b/>
          <w:sz w:val="24"/>
        </w:rPr>
        <w:t xml:space="preserve">  </w:t>
      </w:r>
      <w:r>
        <w:rPr>
          <w:sz w:val="24"/>
        </w:rPr>
        <w:t>*p =t, *temp;</w:t>
      </w:r>
    </w:p>
    <w:p w:rsidR="00477032" w:rsidRDefault="00477032">
      <w:pPr>
        <w:snapToGrid w:val="0"/>
        <w:spacing w:line="360" w:lineRule="exact"/>
        <w:ind w:left="420" w:firstLine="645"/>
        <w:rPr>
          <w:sz w:val="24"/>
        </w:rPr>
      </w:pPr>
      <w:r>
        <w:rPr>
          <w:sz w:val="24"/>
        </w:rPr>
        <w:t xml:space="preserve">    if (p!=NULL) {</w:t>
      </w:r>
    </w:p>
    <w:p w:rsidR="00477032" w:rsidRDefault="00477032">
      <w:pPr>
        <w:snapToGrid w:val="0"/>
        <w:spacing w:line="360" w:lineRule="exact"/>
        <w:ind w:left="420" w:firstLine="645"/>
        <w:rPr>
          <w:sz w:val="24"/>
        </w:rPr>
      </w:pPr>
      <w:r>
        <w:rPr>
          <w:sz w:val="24"/>
        </w:rPr>
        <w:t xml:space="preserve">        temp = p</w:t>
      </w:r>
      <w:r>
        <w:rPr>
          <w:rFonts w:hint="eastAsia"/>
          <w:sz w:val="24"/>
        </w:rPr>
        <w:t>→</w:t>
      </w:r>
      <w:r>
        <w:rPr>
          <w:sz w:val="24"/>
        </w:rPr>
        <w:t>leftchild;</w:t>
      </w:r>
    </w:p>
    <w:p w:rsidR="00477032" w:rsidRDefault="00477032">
      <w:pPr>
        <w:snapToGrid w:val="0"/>
        <w:spacing w:line="360" w:lineRule="exact"/>
        <w:ind w:left="420" w:firstLine="645"/>
        <w:rPr>
          <w:sz w:val="24"/>
        </w:rPr>
      </w:pPr>
      <w:r>
        <w:rPr>
          <w:sz w:val="24"/>
        </w:rPr>
        <w:t xml:space="preserve">        p</w:t>
      </w:r>
      <w:r>
        <w:rPr>
          <w:rFonts w:hint="eastAsia"/>
          <w:sz w:val="24"/>
        </w:rPr>
        <w:t>→</w:t>
      </w:r>
      <w:r>
        <w:rPr>
          <w:sz w:val="24"/>
        </w:rPr>
        <w:t>leftchild = p</w:t>
      </w:r>
      <w:r>
        <w:rPr>
          <w:rFonts w:hint="eastAsia"/>
          <w:sz w:val="24"/>
        </w:rPr>
        <w:t>→</w:t>
      </w:r>
      <w:r>
        <w:rPr>
          <w:sz w:val="24"/>
        </w:rPr>
        <w:t>rightchild;</w:t>
      </w:r>
    </w:p>
    <w:p w:rsidR="00477032" w:rsidRDefault="00477032">
      <w:pPr>
        <w:snapToGrid w:val="0"/>
        <w:spacing w:line="360" w:lineRule="exact"/>
        <w:ind w:left="420" w:firstLine="645"/>
        <w:rPr>
          <w:sz w:val="24"/>
        </w:rPr>
      </w:pPr>
      <w:r>
        <w:rPr>
          <w:sz w:val="24"/>
        </w:rPr>
        <w:t xml:space="preserve">        p</w:t>
      </w:r>
      <w:r>
        <w:rPr>
          <w:rFonts w:hint="eastAsia"/>
          <w:sz w:val="24"/>
        </w:rPr>
        <w:t>→</w:t>
      </w:r>
      <w:r>
        <w:rPr>
          <w:sz w:val="24"/>
        </w:rPr>
        <w:t>rightchild = temp;</w:t>
      </w:r>
    </w:p>
    <w:p w:rsidR="00477032" w:rsidRDefault="00477032">
      <w:pPr>
        <w:snapToGrid w:val="0"/>
        <w:spacing w:line="360" w:lineRule="exact"/>
        <w:ind w:left="420" w:firstLine="645"/>
        <w:rPr>
          <w:sz w:val="24"/>
        </w:rPr>
      </w:pPr>
      <w:r>
        <w:rPr>
          <w:sz w:val="24"/>
        </w:rPr>
        <w:t xml:space="preserve">        unknown(p</w:t>
      </w:r>
      <w:r>
        <w:rPr>
          <w:rFonts w:hint="eastAsia"/>
          <w:sz w:val="24"/>
        </w:rPr>
        <w:t>→</w:t>
      </w:r>
      <w:r>
        <w:rPr>
          <w:sz w:val="24"/>
        </w:rPr>
        <w:t>leftchild);</w:t>
      </w:r>
    </w:p>
    <w:p w:rsidR="00477032" w:rsidRDefault="00477032">
      <w:pPr>
        <w:snapToGrid w:val="0"/>
        <w:spacing w:line="360" w:lineRule="exact"/>
        <w:ind w:left="420" w:firstLine="645"/>
        <w:rPr>
          <w:sz w:val="24"/>
        </w:rPr>
      </w:pPr>
      <w:r>
        <w:rPr>
          <w:sz w:val="24"/>
        </w:rPr>
        <w:t xml:space="preserve">        undnown(p</w:t>
      </w:r>
      <w:r>
        <w:rPr>
          <w:rFonts w:hint="eastAsia"/>
          <w:sz w:val="24"/>
        </w:rPr>
        <w:t>→</w:t>
      </w:r>
      <w:r>
        <w:rPr>
          <w:sz w:val="24"/>
        </w:rPr>
        <w:t>rightchild);</w:t>
      </w:r>
    </w:p>
    <w:p w:rsidR="00477032" w:rsidRDefault="00477032">
      <w:pPr>
        <w:snapToGrid w:val="0"/>
        <w:spacing w:line="360" w:lineRule="exact"/>
        <w:ind w:left="420" w:firstLine="645"/>
        <w:rPr>
          <w:sz w:val="24"/>
        </w:rPr>
      </w:pPr>
      <w:r>
        <w:rPr>
          <w:sz w:val="24"/>
        </w:rPr>
        <w:lastRenderedPageBreak/>
        <w:t xml:space="preserve">     }</w:t>
      </w:r>
    </w:p>
    <w:p w:rsidR="00477032" w:rsidRDefault="00477032">
      <w:pPr>
        <w:snapToGrid w:val="0"/>
        <w:spacing w:line="360" w:lineRule="exact"/>
        <w:ind w:left="420" w:firstLine="645"/>
        <w:rPr>
          <w:sz w:val="24"/>
        </w:rPr>
      </w:pPr>
      <w:r>
        <w:rPr>
          <w:sz w:val="24"/>
        </w:rPr>
        <w:t>}</w:t>
      </w:r>
    </w:p>
    <w:p w:rsidR="00477032" w:rsidRDefault="00477032">
      <w:pPr>
        <w:snapToGrid w:val="0"/>
        <w:spacing w:line="360" w:lineRule="exact"/>
        <w:ind w:left="420" w:firstLine="645"/>
        <w:rPr>
          <w:sz w:val="24"/>
        </w:rPr>
      </w:pPr>
      <w:r>
        <w:rPr>
          <w:rFonts w:hint="eastAsia"/>
          <w:sz w:val="24"/>
        </w:rPr>
        <w:t>该算法的功能是：</w:t>
      </w:r>
      <w:r>
        <w:rPr>
          <w:sz w:val="24"/>
        </w:rPr>
        <w:t>________________________________</w:t>
      </w:r>
    </w:p>
    <w:p w:rsidR="00477032" w:rsidRDefault="00477032">
      <w:pPr>
        <w:snapToGrid w:val="0"/>
        <w:spacing w:line="360" w:lineRule="exact"/>
        <w:rPr>
          <w:sz w:val="24"/>
        </w:rPr>
      </w:pPr>
      <w:r>
        <w:rPr>
          <w:sz w:val="24"/>
        </w:rPr>
        <w:t xml:space="preserve">                 </w:t>
      </w:r>
    </w:p>
    <w:p w:rsidR="00477032" w:rsidRDefault="00477032">
      <w:pPr>
        <w:snapToGrid w:val="0"/>
        <w:spacing w:line="360" w:lineRule="exact"/>
        <w:rPr>
          <w:sz w:val="24"/>
        </w:rPr>
      </w:pPr>
      <w:r>
        <w:rPr>
          <w:sz w:val="24"/>
        </w:rPr>
        <w:t> </w:t>
      </w:r>
    </w:p>
    <w:p w:rsidR="00477032" w:rsidRDefault="00477032" w:rsidP="005D75C5">
      <w:pPr>
        <w:snapToGrid w:val="0"/>
        <w:spacing w:line="360" w:lineRule="exact"/>
        <w:rPr>
          <w:sz w:val="24"/>
        </w:rPr>
      </w:pPr>
      <w:r>
        <w:rPr>
          <w:rFonts w:hint="eastAsia"/>
          <w:sz w:val="24"/>
        </w:rPr>
        <w:t>五</w:t>
      </w:r>
      <w:r w:rsidR="00103866">
        <w:rPr>
          <w:rFonts w:hint="eastAsia"/>
          <w:sz w:val="24"/>
        </w:rPr>
        <w:t>、</w:t>
      </w:r>
      <w:r>
        <w:rPr>
          <w:rFonts w:hint="eastAsia"/>
          <w:sz w:val="24"/>
        </w:rPr>
        <w:t>算法填空，在画有横线的地方填写合适的内容（</w:t>
      </w:r>
      <w:r>
        <w:rPr>
          <w:sz w:val="24"/>
        </w:rPr>
        <w:t>10</w:t>
      </w:r>
      <w:r>
        <w:rPr>
          <w:rFonts w:hint="eastAsia"/>
          <w:sz w:val="24"/>
        </w:rPr>
        <w:t>分）</w:t>
      </w:r>
    </w:p>
    <w:p w:rsidR="00477032" w:rsidRDefault="00477032">
      <w:pPr>
        <w:snapToGrid w:val="0"/>
        <w:spacing w:line="360" w:lineRule="exact"/>
        <w:rPr>
          <w:sz w:val="24"/>
        </w:rPr>
      </w:pPr>
      <w:r>
        <w:rPr>
          <w:sz w:val="24"/>
        </w:rPr>
        <w:t> </w:t>
      </w:r>
    </w:p>
    <w:p w:rsidR="00477032" w:rsidRDefault="00477032">
      <w:pPr>
        <w:snapToGrid w:val="0"/>
        <w:spacing w:line="360" w:lineRule="exact"/>
        <w:ind w:left="420"/>
        <w:rPr>
          <w:sz w:val="24"/>
        </w:rPr>
      </w:pPr>
      <w:r>
        <w:rPr>
          <w:rFonts w:hint="eastAsia"/>
          <w:sz w:val="24"/>
        </w:rPr>
        <w:t>对顺序存储的有序表进行二分查找的递归算法</w:t>
      </w:r>
      <w:r>
        <w:rPr>
          <w:sz w:val="24"/>
        </w:rPr>
        <w:t xml:space="preserve"> </w:t>
      </w:r>
      <w:r>
        <w:rPr>
          <w:rFonts w:hint="eastAsia"/>
          <w:sz w:val="24"/>
        </w:rPr>
        <w:t>。</w:t>
      </w:r>
      <w:r>
        <w:rPr>
          <w:sz w:val="24"/>
        </w:rPr>
        <w:t xml:space="preserve">  </w:t>
      </w:r>
    </w:p>
    <w:p w:rsidR="00477032" w:rsidRDefault="00477032">
      <w:pPr>
        <w:snapToGrid w:val="0"/>
        <w:spacing w:line="360" w:lineRule="exact"/>
        <w:ind w:firstLineChars="300" w:firstLine="720"/>
        <w:rPr>
          <w:sz w:val="24"/>
        </w:rPr>
      </w:pPr>
      <w:r>
        <w:rPr>
          <w:sz w:val="24"/>
        </w:rPr>
        <w:t xml:space="preserve"> int Binsch( ElemType A[ ],int low ,int high,KeyType K )</w:t>
      </w:r>
    </w:p>
    <w:p w:rsidR="00477032" w:rsidRDefault="00477032">
      <w:pPr>
        <w:snapToGrid w:val="0"/>
        <w:spacing w:line="360" w:lineRule="exact"/>
        <w:rPr>
          <w:sz w:val="24"/>
        </w:rPr>
      </w:pPr>
      <w:r>
        <w:rPr>
          <w:sz w:val="24"/>
        </w:rPr>
        <w:t xml:space="preserve">          {</w:t>
      </w:r>
    </w:p>
    <w:p w:rsidR="00477032" w:rsidRDefault="00477032">
      <w:pPr>
        <w:snapToGrid w:val="0"/>
        <w:spacing w:line="360" w:lineRule="exact"/>
        <w:ind w:firstLine="1365"/>
        <w:rPr>
          <w:sz w:val="24"/>
        </w:rPr>
      </w:pPr>
      <w:r>
        <w:rPr>
          <w:sz w:val="24"/>
        </w:rPr>
        <w:t>if (low &lt;= high)</w:t>
      </w:r>
    </w:p>
    <w:p w:rsidR="00477032" w:rsidRDefault="00477032">
      <w:pPr>
        <w:snapToGrid w:val="0"/>
        <w:spacing w:line="360" w:lineRule="exact"/>
        <w:ind w:firstLine="1365"/>
        <w:rPr>
          <w:sz w:val="24"/>
        </w:rPr>
      </w:pPr>
      <w:r>
        <w:rPr>
          <w:sz w:val="24"/>
        </w:rPr>
        <w:t>{</w:t>
      </w:r>
    </w:p>
    <w:p w:rsidR="00477032" w:rsidRDefault="00477032">
      <w:pPr>
        <w:snapToGrid w:val="0"/>
        <w:spacing w:line="360" w:lineRule="exact"/>
        <w:ind w:firstLine="1365"/>
        <w:rPr>
          <w:sz w:val="24"/>
        </w:rPr>
      </w:pPr>
      <w:r>
        <w:rPr>
          <w:sz w:val="24"/>
        </w:rPr>
        <w:t xml:space="preserve">   int mid = 1 </w:t>
      </w:r>
    </w:p>
    <w:p w:rsidR="00477032" w:rsidRDefault="00477032">
      <w:pPr>
        <w:snapToGrid w:val="0"/>
        <w:spacing w:line="360" w:lineRule="exact"/>
        <w:ind w:firstLine="1365"/>
        <w:rPr>
          <w:sz w:val="24"/>
        </w:rPr>
      </w:pPr>
      <w:r>
        <w:rPr>
          <w:sz w:val="24"/>
        </w:rPr>
        <w:t xml:space="preserve">   if ( K= = A[ mid ].key )</w:t>
      </w:r>
    </w:p>
    <w:p w:rsidR="00477032" w:rsidRDefault="00477032">
      <w:pPr>
        <w:snapToGrid w:val="0"/>
        <w:spacing w:line="360" w:lineRule="exact"/>
        <w:ind w:firstLine="1365"/>
        <w:rPr>
          <w:sz w:val="24"/>
        </w:rPr>
      </w:pPr>
      <w:r>
        <w:rPr>
          <w:sz w:val="24"/>
        </w:rPr>
        <w:t xml:space="preserve">        return mid;</w:t>
      </w:r>
    </w:p>
    <w:p w:rsidR="00477032" w:rsidRDefault="00477032">
      <w:pPr>
        <w:snapToGrid w:val="0"/>
        <w:spacing w:line="360" w:lineRule="exact"/>
        <w:ind w:firstLine="1365"/>
        <w:rPr>
          <w:sz w:val="24"/>
        </w:rPr>
      </w:pPr>
      <w:r>
        <w:rPr>
          <w:sz w:val="24"/>
        </w:rPr>
        <w:t xml:space="preserve">   else if ( K &lt; A[mid].key)</w:t>
      </w:r>
    </w:p>
    <w:p w:rsidR="00477032" w:rsidRDefault="00477032">
      <w:pPr>
        <w:snapToGrid w:val="0"/>
        <w:spacing w:line="360" w:lineRule="exact"/>
        <w:ind w:firstLine="1365"/>
        <w:rPr>
          <w:sz w:val="24"/>
        </w:rPr>
      </w:pPr>
      <w:r>
        <w:rPr>
          <w:sz w:val="24"/>
        </w:rPr>
        <w:t xml:space="preserve">        return 2</w:t>
      </w:r>
    </w:p>
    <w:p w:rsidR="00477032" w:rsidRDefault="00477032">
      <w:pPr>
        <w:snapToGrid w:val="0"/>
        <w:spacing w:line="360" w:lineRule="exact"/>
        <w:ind w:firstLine="1365"/>
        <w:rPr>
          <w:sz w:val="24"/>
        </w:rPr>
      </w:pPr>
      <w:r>
        <w:rPr>
          <w:sz w:val="24"/>
        </w:rPr>
        <w:t xml:space="preserve">   else </w:t>
      </w:r>
    </w:p>
    <w:p w:rsidR="00477032" w:rsidRDefault="00477032">
      <w:pPr>
        <w:snapToGrid w:val="0"/>
        <w:spacing w:line="360" w:lineRule="exact"/>
        <w:ind w:firstLine="1365"/>
        <w:rPr>
          <w:sz w:val="24"/>
        </w:rPr>
      </w:pPr>
      <w:r>
        <w:rPr>
          <w:sz w:val="24"/>
        </w:rPr>
        <w:t xml:space="preserve">        return 3</w:t>
      </w:r>
    </w:p>
    <w:p w:rsidR="00477032" w:rsidRDefault="00477032">
      <w:pPr>
        <w:snapToGrid w:val="0"/>
        <w:spacing w:line="360" w:lineRule="exact"/>
        <w:ind w:firstLine="1365"/>
        <w:rPr>
          <w:sz w:val="24"/>
        </w:rPr>
      </w:pPr>
      <w:r>
        <w:rPr>
          <w:sz w:val="24"/>
        </w:rPr>
        <w:t>}</w:t>
      </w:r>
    </w:p>
    <w:p w:rsidR="00477032" w:rsidRDefault="00477032">
      <w:pPr>
        <w:snapToGrid w:val="0"/>
        <w:spacing w:line="360" w:lineRule="exact"/>
        <w:ind w:firstLine="1365"/>
        <w:rPr>
          <w:sz w:val="24"/>
        </w:rPr>
      </w:pPr>
      <w:r>
        <w:rPr>
          <w:sz w:val="24"/>
        </w:rPr>
        <w:t>else</w:t>
      </w:r>
    </w:p>
    <w:p w:rsidR="00477032" w:rsidRDefault="00477032">
      <w:pPr>
        <w:snapToGrid w:val="0"/>
        <w:spacing w:line="360" w:lineRule="exact"/>
        <w:ind w:firstLine="1365"/>
        <w:rPr>
          <w:sz w:val="24"/>
        </w:rPr>
      </w:pPr>
      <w:r>
        <w:rPr>
          <w:sz w:val="24"/>
        </w:rPr>
        <w:t xml:space="preserve">   return  4</w:t>
      </w:r>
    </w:p>
    <w:p w:rsidR="00477032" w:rsidRDefault="00477032">
      <w:pPr>
        <w:snapToGrid w:val="0"/>
        <w:spacing w:line="360" w:lineRule="exact"/>
        <w:rPr>
          <w:sz w:val="24"/>
        </w:rPr>
      </w:pPr>
      <w:r>
        <w:rPr>
          <w:sz w:val="24"/>
        </w:rPr>
        <w:t> </w:t>
      </w:r>
    </w:p>
    <w:p w:rsidR="00477032" w:rsidRDefault="00477032" w:rsidP="005D75C5">
      <w:pPr>
        <w:snapToGrid w:val="0"/>
        <w:spacing w:line="360" w:lineRule="exact"/>
        <w:rPr>
          <w:sz w:val="24"/>
        </w:rPr>
      </w:pPr>
      <w:r>
        <w:rPr>
          <w:rFonts w:hint="eastAsia"/>
          <w:sz w:val="24"/>
        </w:rPr>
        <w:t>六</w:t>
      </w:r>
      <w:r w:rsidR="00103866">
        <w:rPr>
          <w:rFonts w:hint="eastAsia"/>
          <w:sz w:val="24"/>
        </w:rPr>
        <w:t>、</w:t>
      </w:r>
      <w:r>
        <w:rPr>
          <w:rFonts w:hint="eastAsia"/>
          <w:sz w:val="24"/>
        </w:rPr>
        <w:t>编写算法（</w:t>
      </w:r>
      <w:r>
        <w:rPr>
          <w:sz w:val="24"/>
        </w:rPr>
        <w:t>10</w:t>
      </w:r>
      <w:r>
        <w:rPr>
          <w:rFonts w:hint="eastAsia"/>
          <w:sz w:val="24"/>
        </w:rPr>
        <w:t>分）</w:t>
      </w:r>
    </w:p>
    <w:p w:rsidR="00477032" w:rsidRDefault="00477032">
      <w:pPr>
        <w:snapToGrid w:val="0"/>
        <w:spacing w:line="360" w:lineRule="exact"/>
        <w:rPr>
          <w:sz w:val="24"/>
        </w:rPr>
      </w:pPr>
      <w:r>
        <w:rPr>
          <w:sz w:val="24"/>
        </w:rPr>
        <w:t> </w:t>
      </w:r>
    </w:p>
    <w:p w:rsidR="00477032" w:rsidRDefault="00477032">
      <w:pPr>
        <w:snapToGrid w:val="0"/>
        <w:spacing w:line="360" w:lineRule="exact"/>
        <w:ind w:firstLineChars="200" w:firstLine="480"/>
        <w:rPr>
          <w:sz w:val="24"/>
        </w:rPr>
      </w:pPr>
      <w:r>
        <w:rPr>
          <w:rFonts w:hint="eastAsia"/>
          <w:sz w:val="24"/>
        </w:rPr>
        <w:t>编写算法，将一个结点类型为</w:t>
      </w:r>
      <w:r>
        <w:rPr>
          <w:sz w:val="24"/>
        </w:rPr>
        <w:t>Lnode</w:t>
      </w:r>
      <w:r>
        <w:rPr>
          <w:rFonts w:hint="eastAsia"/>
          <w:sz w:val="24"/>
        </w:rPr>
        <w:t>的单链表按逆序链接，即若原单链表中存储元素的次序为</w:t>
      </w:r>
      <w:r>
        <w:rPr>
          <w:sz w:val="24"/>
        </w:rPr>
        <w:t>a</w:t>
      </w:r>
      <w:r>
        <w:rPr>
          <w:sz w:val="24"/>
          <w:vertAlign w:val="subscript"/>
        </w:rPr>
        <w:t>1</w:t>
      </w:r>
      <w:r>
        <w:rPr>
          <w:rFonts w:hint="eastAsia"/>
          <w:sz w:val="24"/>
        </w:rPr>
        <w:t>，</w:t>
      </w:r>
      <w:r>
        <w:rPr>
          <w:sz w:val="24"/>
        </w:rPr>
        <w:t>……a</w:t>
      </w:r>
      <w:r>
        <w:rPr>
          <w:sz w:val="24"/>
          <w:vertAlign w:val="subscript"/>
        </w:rPr>
        <w:t>n-1</w:t>
      </w:r>
      <w:r>
        <w:rPr>
          <w:rFonts w:hint="eastAsia"/>
          <w:sz w:val="24"/>
        </w:rPr>
        <w:t>，</w:t>
      </w:r>
      <w:r>
        <w:rPr>
          <w:sz w:val="24"/>
        </w:rPr>
        <w:t>a</w:t>
      </w:r>
      <w:r>
        <w:rPr>
          <w:sz w:val="24"/>
          <w:vertAlign w:val="subscript"/>
        </w:rPr>
        <w:t>n</w:t>
      </w:r>
      <w:r>
        <w:rPr>
          <w:rFonts w:hint="eastAsia"/>
          <w:sz w:val="24"/>
        </w:rPr>
        <w:t>，则逆序链接后变为</w:t>
      </w:r>
      <w:r>
        <w:rPr>
          <w:sz w:val="24"/>
        </w:rPr>
        <w:t>, a</w:t>
      </w:r>
      <w:r>
        <w:rPr>
          <w:sz w:val="24"/>
          <w:vertAlign w:val="subscript"/>
        </w:rPr>
        <w:t>n</w:t>
      </w:r>
      <w:r>
        <w:rPr>
          <w:rFonts w:hint="eastAsia"/>
          <w:sz w:val="24"/>
        </w:rPr>
        <w:t>，</w:t>
      </w:r>
      <w:r>
        <w:rPr>
          <w:sz w:val="24"/>
        </w:rPr>
        <w:t>a</w:t>
      </w:r>
      <w:r>
        <w:rPr>
          <w:sz w:val="24"/>
          <w:vertAlign w:val="subscript"/>
        </w:rPr>
        <w:t>n-1</w:t>
      </w:r>
      <w:r>
        <w:rPr>
          <w:rFonts w:hint="eastAsia"/>
          <w:sz w:val="24"/>
        </w:rPr>
        <w:t>，</w:t>
      </w:r>
      <w:r>
        <w:rPr>
          <w:sz w:val="24"/>
        </w:rPr>
        <w:t>……a</w:t>
      </w:r>
      <w:r>
        <w:rPr>
          <w:sz w:val="24"/>
          <w:vertAlign w:val="subscript"/>
        </w:rPr>
        <w:t>1</w:t>
      </w:r>
      <w:r>
        <w:rPr>
          <w:rFonts w:hint="eastAsia"/>
          <w:sz w:val="24"/>
        </w:rPr>
        <w:t>。</w:t>
      </w:r>
    </w:p>
    <w:p w:rsidR="00477032" w:rsidRDefault="00477032">
      <w:pPr>
        <w:snapToGrid w:val="0"/>
        <w:spacing w:line="360" w:lineRule="exact"/>
        <w:ind w:firstLineChars="200" w:firstLine="480"/>
      </w:pPr>
      <w:r>
        <w:rPr>
          <w:sz w:val="24"/>
        </w:rPr>
        <w:t>Void  contrary (Lnode * &amp; H</w:t>
      </w:r>
      <w:r>
        <w:t>L)</w:t>
      </w:r>
    </w:p>
    <w:p w:rsidR="00477032" w:rsidRDefault="00477032">
      <w:pPr>
        <w:snapToGrid w:val="0"/>
        <w:spacing w:line="360" w:lineRule="exact"/>
        <w:ind w:left="210" w:hangingChars="100" w:hanging="210"/>
      </w:pPr>
      <w:r>
        <w:t> </w:t>
      </w:r>
    </w:p>
    <w:p w:rsidR="00477032" w:rsidRDefault="00477032">
      <w:pPr>
        <w:snapToGrid w:val="0"/>
        <w:spacing w:line="360" w:lineRule="exact"/>
        <w:ind w:left="210" w:hangingChars="100" w:hanging="210"/>
      </w:pPr>
      <w:r>
        <w:t> </w:t>
      </w:r>
    </w:p>
    <w:p w:rsidR="00477032" w:rsidRDefault="00477032">
      <w:pPr>
        <w:snapToGrid w:val="0"/>
        <w:jc w:val="center"/>
        <w:rPr>
          <w:b/>
          <w:sz w:val="30"/>
        </w:rPr>
      </w:pPr>
      <w:r>
        <w:rPr>
          <w:rFonts w:hint="eastAsia"/>
          <w:b/>
          <w:sz w:val="30"/>
        </w:rPr>
        <w:t>数据结构试题（答案）</w:t>
      </w:r>
    </w:p>
    <w:p w:rsidR="00477032" w:rsidRDefault="00477032">
      <w:pPr>
        <w:snapToGrid w:val="0"/>
        <w:jc w:val="center"/>
      </w:pPr>
      <w:r>
        <w:t xml:space="preserve">                                                      </w:t>
      </w:r>
    </w:p>
    <w:p w:rsidR="00477032" w:rsidRDefault="00477032">
      <w:pPr>
        <w:snapToGrid w:val="0"/>
      </w:pPr>
      <w:r>
        <w:rPr>
          <w:rFonts w:hint="eastAsia"/>
        </w:rPr>
        <w:t>一、单选题（每小题</w:t>
      </w:r>
      <w:r>
        <w:t>2</w:t>
      </w:r>
      <w:r>
        <w:rPr>
          <w:rFonts w:hint="eastAsia"/>
        </w:rPr>
        <w:t>分，共</w:t>
      </w:r>
      <w:r>
        <w:t>8</w:t>
      </w:r>
      <w:r>
        <w:rPr>
          <w:rFonts w:hint="eastAsia"/>
        </w:rPr>
        <w:t>分）</w:t>
      </w:r>
    </w:p>
    <w:tbl>
      <w:tblPr>
        <w:tblW w:w="0" w:type="auto"/>
        <w:tblInd w:w="1213"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1174"/>
        <w:gridCol w:w="1174"/>
        <w:gridCol w:w="1174"/>
        <w:gridCol w:w="1175"/>
        <w:gridCol w:w="1175"/>
      </w:tblGrid>
      <w:tr w:rsidR="00477032">
        <w:trPr>
          <w:trHeight w:val="288"/>
        </w:trPr>
        <w:tc>
          <w:tcPr>
            <w:tcW w:w="1174" w:type="dxa"/>
            <w:tcBorders>
              <w:top w:val="single" w:sz="4" w:space="0" w:color="auto"/>
              <w:left w:val="single" w:sz="4" w:space="0" w:color="auto"/>
              <w:bottom w:val="single" w:sz="4" w:space="0" w:color="auto"/>
              <w:right w:val="single" w:sz="4" w:space="0" w:color="auto"/>
            </w:tcBorders>
          </w:tcPr>
          <w:p w:rsidR="00477032" w:rsidRDefault="00477032">
            <w:r>
              <w:rPr>
                <w:rFonts w:hint="eastAsia"/>
              </w:rPr>
              <w:t>题</w:t>
            </w:r>
            <w:r>
              <w:t xml:space="preserve"> </w:t>
            </w:r>
            <w:r>
              <w:rPr>
                <w:rFonts w:hint="eastAsia"/>
              </w:rPr>
              <w:t>号</w:t>
            </w:r>
          </w:p>
        </w:tc>
        <w:tc>
          <w:tcPr>
            <w:tcW w:w="1174" w:type="dxa"/>
            <w:tcBorders>
              <w:top w:val="single" w:sz="4" w:space="0" w:color="auto"/>
              <w:left w:val="single" w:sz="4" w:space="0" w:color="auto"/>
              <w:bottom w:val="single" w:sz="4" w:space="0" w:color="auto"/>
              <w:right w:val="single" w:sz="4" w:space="0" w:color="auto"/>
            </w:tcBorders>
          </w:tcPr>
          <w:p w:rsidR="00477032" w:rsidRDefault="00477032">
            <w:r>
              <w:t xml:space="preserve">    1</w:t>
            </w:r>
          </w:p>
        </w:tc>
        <w:tc>
          <w:tcPr>
            <w:tcW w:w="1174" w:type="dxa"/>
            <w:tcBorders>
              <w:top w:val="single" w:sz="4" w:space="0" w:color="auto"/>
              <w:left w:val="single" w:sz="4" w:space="0" w:color="auto"/>
              <w:bottom w:val="single" w:sz="4" w:space="0" w:color="auto"/>
              <w:right w:val="single" w:sz="4" w:space="0" w:color="auto"/>
            </w:tcBorders>
          </w:tcPr>
          <w:p w:rsidR="00477032" w:rsidRDefault="00477032">
            <w:r>
              <w:t xml:space="preserve">    2    </w:t>
            </w:r>
          </w:p>
        </w:tc>
        <w:tc>
          <w:tcPr>
            <w:tcW w:w="1175" w:type="dxa"/>
            <w:tcBorders>
              <w:top w:val="single" w:sz="4" w:space="0" w:color="auto"/>
              <w:left w:val="single" w:sz="4" w:space="0" w:color="auto"/>
              <w:bottom w:val="single" w:sz="4" w:space="0" w:color="auto"/>
              <w:right w:val="single" w:sz="4" w:space="0" w:color="auto"/>
            </w:tcBorders>
          </w:tcPr>
          <w:p w:rsidR="00477032" w:rsidRDefault="00477032">
            <w:r>
              <w:t xml:space="preserve">    3</w:t>
            </w:r>
          </w:p>
        </w:tc>
        <w:tc>
          <w:tcPr>
            <w:tcW w:w="1175" w:type="dxa"/>
            <w:tcBorders>
              <w:top w:val="single" w:sz="4" w:space="0" w:color="auto"/>
              <w:left w:val="single" w:sz="4" w:space="0" w:color="auto"/>
              <w:bottom w:val="single" w:sz="4" w:space="0" w:color="auto"/>
              <w:right w:val="single" w:sz="4" w:space="0" w:color="auto"/>
            </w:tcBorders>
          </w:tcPr>
          <w:p w:rsidR="00477032" w:rsidRDefault="00477032">
            <w:r>
              <w:t xml:space="preserve">   4</w:t>
            </w:r>
          </w:p>
        </w:tc>
      </w:tr>
      <w:tr w:rsidR="00477032">
        <w:trPr>
          <w:trHeight w:val="317"/>
        </w:trPr>
        <w:tc>
          <w:tcPr>
            <w:tcW w:w="1174" w:type="dxa"/>
            <w:tcBorders>
              <w:top w:val="single" w:sz="4" w:space="0" w:color="auto"/>
              <w:left w:val="single" w:sz="4" w:space="0" w:color="auto"/>
              <w:bottom w:val="single" w:sz="4" w:space="0" w:color="auto"/>
              <w:right w:val="single" w:sz="4" w:space="0" w:color="auto"/>
            </w:tcBorders>
          </w:tcPr>
          <w:p w:rsidR="00477032" w:rsidRDefault="00477032">
            <w:r>
              <w:rPr>
                <w:rFonts w:hint="eastAsia"/>
              </w:rPr>
              <w:t>答</w:t>
            </w:r>
            <w:r>
              <w:t xml:space="preserve"> </w:t>
            </w:r>
            <w:r>
              <w:rPr>
                <w:rFonts w:hint="eastAsia"/>
              </w:rPr>
              <w:t>案</w:t>
            </w:r>
          </w:p>
        </w:tc>
        <w:tc>
          <w:tcPr>
            <w:tcW w:w="1174" w:type="dxa"/>
            <w:tcBorders>
              <w:top w:val="single" w:sz="4" w:space="0" w:color="auto"/>
              <w:left w:val="single" w:sz="4" w:space="0" w:color="auto"/>
              <w:bottom w:val="single" w:sz="4" w:space="0" w:color="auto"/>
              <w:right w:val="single" w:sz="4" w:space="0" w:color="auto"/>
            </w:tcBorders>
          </w:tcPr>
          <w:p w:rsidR="00477032" w:rsidRDefault="00477032">
            <w:r>
              <w:t xml:space="preserve">    C</w:t>
            </w:r>
          </w:p>
        </w:tc>
        <w:tc>
          <w:tcPr>
            <w:tcW w:w="1174" w:type="dxa"/>
            <w:tcBorders>
              <w:top w:val="single" w:sz="4" w:space="0" w:color="auto"/>
              <w:left w:val="single" w:sz="4" w:space="0" w:color="auto"/>
              <w:bottom w:val="single" w:sz="4" w:space="0" w:color="auto"/>
              <w:right w:val="single" w:sz="4" w:space="0" w:color="auto"/>
            </w:tcBorders>
          </w:tcPr>
          <w:p w:rsidR="00477032" w:rsidRDefault="00477032">
            <w:r>
              <w:t xml:space="preserve">    D</w:t>
            </w:r>
          </w:p>
        </w:tc>
        <w:tc>
          <w:tcPr>
            <w:tcW w:w="1175" w:type="dxa"/>
            <w:tcBorders>
              <w:top w:val="single" w:sz="4" w:space="0" w:color="auto"/>
              <w:left w:val="single" w:sz="4" w:space="0" w:color="auto"/>
              <w:bottom w:val="single" w:sz="4" w:space="0" w:color="auto"/>
              <w:right w:val="single" w:sz="4" w:space="0" w:color="auto"/>
            </w:tcBorders>
          </w:tcPr>
          <w:p w:rsidR="00477032" w:rsidRDefault="00477032">
            <w:r>
              <w:t xml:space="preserve">    A</w:t>
            </w:r>
          </w:p>
        </w:tc>
        <w:tc>
          <w:tcPr>
            <w:tcW w:w="1175" w:type="dxa"/>
            <w:tcBorders>
              <w:top w:val="single" w:sz="4" w:space="0" w:color="auto"/>
              <w:left w:val="single" w:sz="4" w:space="0" w:color="auto"/>
              <w:bottom w:val="single" w:sz="4" w:space="0" w:color="auto"/>
              <w:right w:val="single" w:sz="4" w:space="0" w:color="auto"/>
            </w:tcBorders>
          </w:tcPr>
          <w:p w:rsidR="00477032" w:rsidRDefault="00477032">
            <w:r>
              <w:t xml:space="preserve">   B</w:t>
            </w:r>
          </w:p>
        </w:tc>
      </w:tr>
    </w:tbl>
    <w:p w:rsidR="00477032" w:rsidRDefault="00477032">
      <w:pPr>
        <w:snapToGrid w:val="0"/>
      </w:pPr>
      <w:r>
        <w:rPr>
          <w:rFonts w:hint="eastAsia"/>
        </w:rPr>
        <w:t>二、填空题（每空</w:t>
      </w:r>
      <w:r>
        <w:t>1</w:t>
      </w:r>
      <w:r>
        <w:rPr>
          <w:rFonts w:hint="eastAsia"/>
        </w:rPr>
        <w:t>分，共</w:t>
      </w:r>
      <w:r>
        <w:t>32</w:t>
      </w:r>
      <w:r>
        <w:rPr>
          <w:rFonts w:hint="eastAsia"/>
        </w:rPr>
        <w:t>分）</w:t>
      </w:r>
    </w:p>
    <w:p w:rsidR="00477032" w:rsidRDefault="00477032">
      <w:pPr>
        <w:snapToGrid w:val="0"/>
        <w:ind w:left="420"/>
      </w:pPr>
      <w:r>
        <w:t>1</w:t>
      </w:r>
      <w:r>
        <w:rPr>
          <w:rFonts w:hint="eastAsia"/>
        </w:rPr>
        <w:t>：</w:t>
      </w:r>
      <w:r>
        <w:t xml:space="preserve"> </w:t>
      </w:r>
      <w:r>
        <w:rPr>
          <w:rFonts w:hint="eastAsia"/>
        </w:rPr>
        <w:t>集合、线性、树、图；</w:t>
      </w:r>
    </w:p>
    <w:p w:rsidR="00477032" w:rsidRDefault="00477032">
      <w:pPr>
        <w:snapToGrid w:val="0"/>
        <w:ind w:left="420"/>
      </w:pPr>
      <w:r>
        <w:t>2</w:t>
      </w:r>
      <w:r>
        <w:rPr>
          <w:rFonts w:hint="eastAsia"/>
        </w:rPr>
        <w:t>：</w:t>
      </w:r>
      <w:r>
        <w:t xml:space="preserve"> </w:t>
      </w:r>
      <w:r>
        <w:rPr>
          <w:rFonts w:hint="eastAsia"/>
        </w:rPr>
        <w:t>数据描述、操作声名；</w:t>
      </w:r>
    </w:p>
    <w:p w:rsidR="00477032" w:rsidRDefault="00477032">
      <w:pPr>
        <w:snapToGrid w:val="0"/>
        <w:ind w:left="420"/>
      </w:pPr>
      <w:r>
        <w:t>3</w:t>
      </w:r>
      <w:r>
        <w:rPr>
          <w:rFonts w:hint="eastAsia"/>
        </w:rPr>
        <w:t>：</w:t>
      </w:r>
      <w:r>
        <w:t xml:space="preserve"> </w:t>
      </w:r>
      <w:r>
        <w:rPr>
          <w:rFonts w:hint="eastAsia"/>
        </w:rPr>
        <w:t>（</w:t>
      </w:r>
      <w:r>
        <w:t>38</w:t>
      </w:r>
      <w:r>
        <w:rPr>
          <w:rFonts w:hint="eastAsia"/>
        </w:rPr>
        <w:t>，</w:t>
      </w:r>
      <w:r>
        <w:t>56</w:t>
      </w:r>
      <w:r>
        <w:rPr>
          <w:rFonts w:hint="eastAsia"/>
        </w:rPr>
        <w:t>，</w:t>
      </w:r>
      <w:r>
        <w:t>25</w:t>
      </w:r>
      <w:r>
        <w:rPr>
          <w:rFonts w:hint="eastAsia"/>
        </w:rPr>
        <w:t>，</w:t>
      </w:r>
      <w:r>
        <w:t>60</w:t>
      </w:r>
      <w:r>
        <w:rPr>
          <w:rFonts w:hint="eastAsia"/>
        </w:rPr>
        <w:t>，</w:t>
      </w:r>
      <w:r>
        <w:t>42</w:t>
      </w:r>
      <w:r>
        <w:rPr>
          <w:rFonts w:hint="eastAsia"/>
        </w:rPr>
        <w:t>，</w:t>
      </w:r>
      <w:r>
        <w:t>74</w:t>
      </w:r>
      <w:r>
        <w:rPr>
          <w:rFonts w:hint="eastAsia"/>
        </w:rPr>
        <w:t>）；</w:t>
      </w:r>
    </w:p>
    <w:p w:rsidR="00477032" w:rsidRDefault="00477032">
      <w:pPr>
        <w:snapToGrid w:val="0"/>
        <w:ind w:left="420"/>
      </w:pPr>
      <w:r>
        <w:t>4</w:t>
      </w:r>
      <w:r>
        <w:rPr>
          <w:rFonts w:hint="eastAsia"/>
        </w:rPr>
        <w:t>：</w:t>
      </w:r>
      <w:r>
        <w:t xml:space="preserve"> HL</w:t>
      </w:r>
      <w:r>
        <w:rPr>
          <w:rFonts w:hint="eastAsia"/>
        </w:rPr>
        <w:t>→</w:t>
      </w:r>
      <w:r>
        <w:t>next =NULL</w:t>
      </w:r>
      <w:r>
        <w:rPr>
          <w:rFonts w:hint="eastAsia"/>
        </w:rPr>
        <w:t>；</w:t>
      </w:r>
      <w:r>
        <w:t xml:space="preserve">  HL=HL</w:t>
      </w:r>
      <w:r>
        <w:rPr>
          <w:rFonts w:hint="eastAsia"/>
        </w:rPr>
        <w:t>→</w:t>
      </w:r>
      <w:r>
        <w:t>next</w:t>
      </w:r>
      <w:r>
        <w:rPr>
          <w:rFonts w:hint="eastAsia"/>
        </w:rPr>
        <w:t>；</w:t>
      </w:r>
    </w:p>
    <w:p w:rsidR="00477032" w:rsidRDefault="00477032">
      <w:pPr>
        <w:snapToGrid w:val="0"/>
        <w:ind w:left="420"/>
      </w:pPr>
      <w:r>
        <w:lastRenderedPageBreak/>
        <w:t>5</w:t>
      </w:r>
      <w:r>
        <w:rPr>
          <w:rFonts w:hint="eastAsia"/>
        </w:rPr>
        <w:t>：</w:t>
      </w:r>
      <w:r>
        <w:t xml:space="preserve"> </w:t>
      </w:r>
      <w:r>
        <w:rPr>
          <w:rFonts w:hint="eastAsia"/>
        </w:rPr>
        <w:t>前一个位置；</w:t>
      </w:r>
      <w:r>
        <w:t xml:space="preserve">  n-1</w:t>
      </w:r>
      <w:r>
        <w:rPr>
          <w:rFonts w:hint="eastAsia"/>
        </w:rPr>
        <w:t>；</w:t>
      </w:r>
    </w:p>
    <w:p w:rsidR="00477032" w:rsidRDefault="00477032">
      <w:pPr>
        <w:snapToGrid w:val="0"/>
        <w:ind w:left="420"/>
      </w:pPr>
      <w:r>
        <w:t>6</w:t>
      </w:r>
      <w:r>
        <w:rPr>
          <w:rFonts w:hint="eastAsia"/>
        </w:rPr>
        <w:t>：</w:t>
      </w:r>
      <w:r>
        <w:t xml:space="preserve"> S.stack [S.top];   HS</w:t>
      </w:r>
      <w:r>
        <w:rPr>
          <w:rFonts w:hint="eastAsia"/>
        </w:rPr>
        <w:t>→</w:t>
      </w:r>
      <w:r>
        <w:t>data;</w:t>
      </w:r>
    </w:p>
    <w:p w:rsidR="00477032" w:rsidRDefault="00477032">
      <w:pPr>
        <w:snapToGrid w:val="0"/>
        <w:ind w:left="420"/>
      </w:pPr>
      <w:r>
        <w:t>7</w:t>
      </w:r>
      <w:r>
        <w:rPr>
          <w:rFonts w:hint="eastAsia"/>
        </w:rPr>
        <w:t>：</w:t>
      </w:r>
      <w:r>
        <w:t xml:space="preserve"> 5   31</w:t>
      </w:r>
    </w:p>
    <w:p w:rsidR="00477032" w:rsidRDefault="00477032">
      <w:pPr>
        <w:snapToGrid w:val="0"/>
        <w:ind w:left="420"/>
      </w:pPr>
      <w:r>
        <w:t>8</w:t>
      </w:r>
      <w:r>
        <w:rPr>
          <w:rFonts w:hint="eastAsia"/>
        </w:rPr>
        <w:t>：</w:t>
      </w:r>
      <w:r>
        <w:t xml:space="preserve"> </w:t>
      </w:r>
      <w:r>
        <w:rPr>
          <w:rFonts w:hint="eastAsia"/>
        </w:rPr>
        <w:t>边结点、邻接点域、权域、链域；</w:t>
      </w:r>
    </w:p>
    <w:p w:rsidR="00477032" w:rsidRDefault="00477032">
      <w:pPr>
        <w:snapToGrid w:val="0"/>
        <w:ind w:left="420"/>
      </w:pPr>
      <w:r>
        <w:t>9</w:t>
      </w:r>
      <w:r>
        <w:rPr>
          <w:rFonts w:hint="eastAsia"/>
        </w:rPr>
        <w:t>：</w:t>
      </w:r>
      <w:r>
        <w:t xml:space="preserve"> </w:t>
      </w:r>
      <w:r>
        <w:rPr>
          <w:rFonts w:hint="eastAsia"/>
        </w:rPr>
        <w:t>索引值域、开始位置域；</w:t>
      </w:r>
    </w:p>
    <w:p w:rsidR="00477032" w:rsidRDefault="00477032">
      <w:pPr>
        <w:snapToGrid w:val="0"/>
        <w:ind w:left="420"/>
      </w:pPr>
      <w:r>
        <w:t>10</w:t>
      </w:r>
      <w:r>
        <w:rPr>
          <w:rFonts w:hint="eastAsia"/>
        </w:rPr>
        <w:t>：</w:t>
      </w:r>
      <w:r>
        <w:t xml:space="preserve"> 10</w:t>
      </w:r>
      <w:r>
        <w:rPr>
          <w:rFonts w:hint="eastAsia"/>
        </w:rPr>
        <w:t>、</w:t>
      </w:r>
      <w:r>
        <w:t>3</w:t>
      </w:r>
      <w:r>
        <w:rPr>
          <w:rFonts w:hint="eastAsia"/>
        </w:rPr>
        <w:t>、</w:t>
      </w:r>
      <w:r>
        <w:t>3</w:t>
      </w:r>
      <w:r>
        <w:rPr>
          <w:rFonts w:hint="eastAsia"/>
        </w:rPr>
        <w:t>、</w:t>
      </w:r>
      <w:r>
        <w:t>B</w:t>
      </w:r>
      <w:r>
        <w:rPr>
          <w:rFonts w:hint="eastAsia"/>
        </w:rPr>
        <w:t>、</w:t>
      </w:r>
      <w:r>
        <w:t>I</w:t>
      </w:r>
      <w:r>
        <w:rPr>
          <w:rFonts w:hint="eastAsia"/>
        </w:rPr>
        <w:t>和</w:t>
      </w:r>
      <w:r>
        <w:t>J</w:t>
      </w:r>
      <w:r>
        <w:rPr>
          <w:rFonts w:hint="eastAsia"/>
        </w:rPr>
        <w:t>；</w:t>
      </w:r>
    </w:p>
    <w:p w:rsidR="00477032" w:rsidRDefault="00477032">
      <w:pPr>
        <w:snapToGrid w:val="0"/>
        <w:ind w:left="420"/>
      </w:pPr>
      <w:r>
        <w:t>11</w:t>
      </w:r>
      <w:r>
        <w:rPr>
          <w:rFonts w:hint="eastAsia"/>
        </w:rPr>
        <w:t>：</w:t>
      </w:r>
      <w:r>
        <w:t xml:space="preserve"> O</w:t>
      </w:r>
      <w:r>
        <w:rPr>
          <w:rFonts w:hint="eastAsia"/>
        </w:rPr>
        <w:t>（</w:t>
      </w:r>
      <w:r>
        <w:t>log</w:t>
      </w:r>
      <w:r>
        <w:rPr>
          <w:vertAlign w:val="subscript"/>
        </w:rPr>
        <w:t>2</w:t>
      </w:r>
      <w:r>
        <w:t>n</w:t>
      </w:r>
      <w:r>
        <w:rPr>
          <w:rFonts w:hint="eastAsia"/>
        </w:rPr>
        <w:t>）、</w:t>
      </w:r>
      <w:r>
        <w:t>O(nlog</w:t>
      </w:r>
      <w:r>
        <w:rPr>
          <w:vertAlign w:val="subscript"/>
        </w:rPr>
        <w:t>2</w:t>
      </w:r>
      <w:r>
        <w:t>n);</w:t>
      </w:r>
    </w:p>
    <w:p w:rsidR="00477032" w:rsidRDefault="00477032">
      <w:pPr>
        <w:snapToGrid w:val="0"/>
        <w:ind w:left="420"/>
      </w:pPr>
      <w:r>
        <w:t>12</w:t>
      </w:r>
      <w:r>
        <w:rPr>
          <w:rFonts w:hint="eastAsia"/>
        </w:rPr>
        <w:t>：</w:t>
      </w:r>
      <w:r>
        <w:t xml:space="preserve"> m </w:t>
      </w:r>
      <w:r>
        <w:rPr>
          <w:rFonts w:hint="eastAsia"/>
        </w:rPr>
        <w:t>、</w:t>
      </w:r>
      <w:r>
        <w:t xml:space="preserve">  m - 1</w:t>
      </w:r>
    </w:p>
    <w:p w:rsidR="00477032" w:rsidRDefault="00477032">
      <w:pPr>
        <w:snapToGrid w:val="0"/>
      </w:pPr>
      <w:r>
        <w:rPr>
          <w:rFonts w:hint="eastAsia"/>
        </w:rPr>
        <w:t>三、运算题（每小题</w:t>
      </w:r>
      <w:r>
        <w:t>6</w:t>
      </w:r>
      <w:r>
        <w:rPr>
          <w:rFonts w:hint="eastAsia"/>
        </w:rPr>
        <w:t>分，共</w:t>
      </w:r>
      <w:r>
        <w:t>24</w:t>
      </w:r>
      <w:r>
        <w:rPr>
          <w:rFonts w:hint="eastAsia"/>
        </w:rPr>
        <w:t>分）</w:t>
      </w:r>
    </w:p>
    <w:p w:rsidR="00477032" w:rsidRDefault="00477032">
      <w:pPr>
        <w:snapToGrid w:val="0"/>
      </w:pPr>
      <w:r>
        <w:t>1</w:t>
      </w:r>
      <w:r>
        <w:rPr>
          <w:rFonts w:hint="eastAsia"/>
        </w:rPr>
        <w:t>、</w:t>
      </w:r>
    </w:p>
    <w:tbl>
      <w:tblPr>
        <w:tblW w:w="0" w:type="auto"/>
        <w:tblInd w:w="1620"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1368"/>
        <w:gridCol w:w="4504"/>
      </w:tblGrid>
      <w:tr w:rsidR="00477032">
        <w:trPr>
          <w:trHeight w:val="333"/>
        </w:trPr>
        <w:tc>
          <w:tcPr>
            <w:tcW w:w="1368" w:type="dxa"/>
            <w:tcBorders>
              <w:top w:val="single" w:sz="4" w:space="0" w:color="auto"/>
              <w:left w:val="single" w:sz="4" w:space="0" w:color="auto"/>
              <w:bottom w:val="single" w:sz="4" w:space="0" w:color="auto"/>
              <w:right w:val="single" w:sz="4" w:space="0" w:color="auto"/>
            </w:tcBorders>
          </w:tcPr>
          <w:p w:rsidR="00477032" w:rsidRDefault="00477032">
            <w:pPr>
              <w:jc w:val="center"/>
            </w:pPr>
            <w:r>
              <w:rPr>
                <w:rFonts w:hint="eastAsia"/>
              </w:rPr>
              <w:t>划分次序</w:t>
            </w:r>
          </w:p>
        </w:tc>
        <w:tc>
          <w:tcPr>
            <w:tcW w:w="4504" w:type="dxa"/>
            <w:tcBorders>
              <w:top w:val="single" w:sz="4" w:space="0" w:color="auto"/>
              <w:left w:val="single" w:sz="4" w:space="0" w:color="auto"/>
              <w:bottom w:val="single" w:sz="4" w:space="0" w:color="auto"/>
              <w:right w:val="single" w:sz="4" w:space="0" w:color="auto"/>
            </w:tcBorders>
          </w:tcPr>
          <w:p w:rsidR="00477032" w:rsidRDefault="00477032">
            <w:pPr>
              <w:jc w:val="center"/>
            </w:pPr>
            <w:r>
              <w:rPr>
                <w:rFonts w:hint="eastAsia"/>
              </w:rPr>
              <w:t>划分结果</w:t>
            </w:r>
          </w:p>
        </w:tc>
      </w:tr>
      <w:tr w:rsidR="00477032">
        <w:trPr>
          <w:trHeight w:val="317"/>
        </w:trPr>
        <w:tc>
          <w:tcPr>
            <w:tcW w:w="1368" w:type="dxa"/>
            <w:tcBorders>
              <w:top w:val="single" w:sz="4" w:space="0" w:color="auto"/>
              <w:left w:val="single" w:sz="4" w:space="0" w:color="auto"/>
              <w:bottom w:val="single" w:sz="4" w:space="0" w:color="auto"/>
              <w:right w:val="single" w:sz="4" w:space="0" w:color="auto"/>
            </w:tcBorders>
          </w:tcPr>
          <w:p w:rsidR="00477032" w:rsidRDefault="00477032">
            <w:pPr>
              <w:jc w:val="center"/>
            </w:pPr>
            <w:r>
              <w:rPr>
                <w:rFonts w:hint="eastAsia"/>
              </w:rPr>
              <w:t>第一次</w:t>
            </w:r>
          </w:p>
        </w:tc>
        <w:tc>
          <w:tcPr>
            <w:tcW w:w="4504" w:type="dxa"/>
            <w:tcBorders>
              <w:top w:val="single" w:sz="4" w:space="0" w:color="auto"/>
              <w:left w:val="single" w:sz="4" w:space="0" w:color="auto"/>
              <w:bottom w:val="single" w:sz="4" w:space="0" w:color="auto"/>
              <w:right w:val="single" w:sz="4" w:space="0" w:color="auto"/>
            </w:tcBorders>
          </w:tcPr>
          <w:p w:rsidR="00477032" w:rsidRDefault="00477032">
            <w:pPr>
              <w:jc w:val="center"/>
            </w:pPr>
            <w:r>
              <w:t>[38  24  40] 46  [56  80  95  79]</w:t>
            </w:r>
          </w:p>
        </w:tc>
      </w:tr>
      <w:tr w:rsidR="00477032">
        <w:trPr>
          <w:trHeight w:val="333"/>
        </w:trPr>
        <w:tc>
          <w:tcPr>
            <w:tcW w:w="1368" w:type="dxa"/>
            <w:tcBorders>
              <w:top w:val="single" w:sz="4" w:space="0" w:color="auto"/>
              <w:left w:val="single" w:sz="4" w:space="0" w:color="auto"/>
              <w:bottom w:val="single" w:sz="4" w:space="0" w:color="auto"/>
              <w:right w:val="single" w:sz="4" w:space="0" w:color="auto"/>
            </w:tcBorders>
          </w:tcPr>
          <w:p w:rsidR="00477032" w:rsidRDefault="00477032">
            <w:pPr>
              <w:jc w:val="center"/>
            </w:pPr>
            <w:r>
              <w:rPr>
                <w:rFonts w:hint="eastAsia"/>
              </w:rPr>
              <w:t>第二次</w:t>
            </w:r>
          </w:p>
        </w:tc>
        <w:tc>
          <w:tcPr>
            <w:tcW w:w="4504" w:type="dxa"/>
            <w:tcBorders>
              <w:top w:val="single" w:sz="4" w:space="0" w:color="auto"/>
              <w:left w:val="single" w:sz="4" w:space="0" w:color="auto"/>
              <w:bottom w:val="single" w:sz="4" w:space="0" w:color="auto"/>
              <w:right w:val="single" w:sz="4" w:space="0" w:color="auto"/>
            </w:tcBorders>
          </w:tcPr>
          <w:p w:rsidR="00477032" w:rsidRDefault="00477032">
            <w:pPr>
              <w:jc w:val="center"/>
            </w:pPr>
            <w:r>
              <w:t>24  [38  40] 46  [56  80  95  79]</w:t>
            </w:r>
          </w:p>
        </w:tc>
      </w:tr>
      <w:tr w:rsidR="00477032">
        <w:trPr>
          <w:trHeight w:val="317"/>
        </w:trPr>
        <w:tc>
          <w:tcPr>
            <w:tcW w:w="1368" w:type="dxa"/>
            <w:tcBorders>
              <w:top w:val="single" w:sz="4" w:space="0" w:color="auto"/>
              <w:left w:val="single" w:sz="4" w:space="0" w:color="auto"/>
              <w:bottom w:val="single" w:sz="4" w:space="0" w:color="auto"/>
              <w:right w:val="single" w:sz="4" w:space="0" w:color="auto"/>
            </w:tcBorders>
          </w:tcPr>
          <w:p w:rsidR="00477032" w:rsidRDefault="00477032">
            <w:pPr>
              <w:jc w:val="center"/>
            </w:pPr>
            <w:r>
              <w:rPr>
                <w:rFonts w:hint="eastAsia"/>
              </w:rPr>
              <w:t>第三次</w:t>
            </w:r>
          </w:p>
        </w:tc>
        <w:tc>
          <w:tcPr>
            <w:tcW w:w="4504" w:type="dxa"/>
            <w:tcBorders>
              <w:top w:val="single" w:sz="4" w:space="0" w:color="auto"/>
              <w:left w:val="single" w:sz="4" w:space="0" w:color="auto"/>
              <w:bottom w:val="single" w:sz="4" w:space="0" w:color="auto"/>
              <w:right w:val="single" w:sz="4" w:space="0" w:color="auto"/>
            </w:tcBorders>
          </w:tcPr>
          <w:p w:rsidR="00477032" w:rsidRDefault="00477032">
            <w:pPr>
              <w:jc w:val="center"/>
            </w:pPr>
            <w:r>
              <w:t>24  38  40  46  [56  80  95  79]</w:t>
            </w:r>
          </w:p>
        </w:tc>
      </w:tr>
      <w:tr w:rsidR="00477032">
        <w:trPr>
          <w:trHeight w:val="333"/>
        </w:trPr>
        <w:tc>
          <w:tcPr>
            <w:tcW w:w="1368" w:type="dxa"/>
            <w:tcBorders>
              <w:top w:val="single" w:sz="4" w:space="0" w:color="auto"/>
              <w:left w:val="single" w:sz="4" w:space="0" w:color="auto"/>
              <w:bottom w:val="single" w:sz="4" w:space="0" w:color="auto"/>
              <w:right w:val="single" w:sz="4" w:space="0" w:color="auto"/>
            </w:tcBorders>
          </w:tcPr>
          <w:p w:rsidR="00477032" w:rsidRDefault="00477032">
            <w:pPr>
              <w:jc w:val="center"/>
            </w:pPr>
            <w:r>
              <w:rPr>
                <w:rFonts w:hint="eastAsia"/>
              </w:rPr>
              <w:t>第四次</w:t>
            </w:r>
          </w:p>
        </w:tc>
        <w:tc>
          <w:tcPr>
            <w:tcW w:w="4504" w:type="dxa"/>
            <w:tcBorders>
              <w:top w:val="single" w:sz="4" w:space="0" w:color="auto"/>
              <w:left w:val="single" w:sz="4" w:space="0" w:color="auto"/>
              <w:bottom w:val="single" w:sz="4" w:space="0" w:color="auto"/>
              <w:right w:val="single" w:sz="4" w:space="0" w:color="auto"/>
            </w:tcBorders>
          </w:tcPr>
          <w:p w:rsidR="00477032" w:rsidRDefault="00477032">
            <w:pPr>
              <w:jc w:val="center"/>
            </w:pPr>
            <w:r>
              <w:t>24  38  40  46  56  [80  95  79]</w:t>
            </w:r>
          </w:p>
        </w:tc>
      </w:tr>
      <w:tr w:rsidR="00477032">
        <w:trPr>
          <w:trHeight w:val="333"/>
        </w:trPr>
        <w:tc>
          <w:tcPr>
            <w:tcW w:w="1368" w:type="dxa"/>
            <w:tcBorders>
              <w:top w:val="single" w:sz="4" w:space="0" w:color="auto"/>
              <w:left w:val="single" w:sz="4" w:space="0" w:color="auto"/>
              <w:bottom w:val="single" w:sz="4" w:space="0" w:color="auto"/>
              <w:right w:val="single" w:sz="4" w:space="0" w:color="auto"/>
            </w:tcBorders>
          </w:tcPr>
          <w:p w:rsidR="00477032" w:rsidRDefault="00477032">
            <w:pPr>
              <w:jc w:val="center"/>
            </w:pPr>
            <w:r>
              <w:rPr>
                <w:rFonts w:hint="eastAsia"/>
              </w:rPr>
              <w:t>第五次</w:t>
            </w:r>
          </w:p>
        </w:tc>
        <w:tc>
          <w:tcPr>
            <w:tcW w:w="4504" w:type="dxa"/>
            <w:tcBorders>
              <w:top w:val="single" w:sz="4" w:space="0" w:color="auto"/>
              <w:left w:val="single" w:sz="4" w:space="0" w:color="auto"/>
              <w:bottom w:val="single" w:sz="4" w:space="0" w:color="auto"/>
              <w:right w:val="single" w:sz="4" w:space="0" w:color="auto"/>
            </w:tcBorders>
          </w:tcPr>
          <w:p w:rsidR="00477032" w:rsidRDefault="00477032">
            <w:pPr>
              <w:jc w:val="center"/>
            </w:pPr>
            <w:r>
              <w:t>24  38  40  46  56  79  [80  95]</w:t>
            </w:r>
          </w:p>
        </w:tc>
      </w:tr>
      <w:tr w:rsidR="00477032">
        <w:trPr>
          <w:trHeight w:val="333"/>
        </w:trPr>
        <w:tc>
          <w:tcPr>
            <w:tcW w:w="1368" w:type="dxa"/>
            <w:tcBorders>
              <w:top w:val="single" w:sz="4" w:space="0" w:color="auto"/>
              <w:left w:val="single" w:sz="4" w:space="0" w:color="auto"/>
              <w:bottom w:val="single" w:sz="4" w:space="0" w:color="auto"/>
              <w:right w:val="single" w:sz="4" w:space="0" w:color="auto"/>
            </w:tcBorders>
          </w:tcPr>
          <w:p w:rsidR="00477032" w:rsidRDefault="00477032">
            <w:pPr>
              <w:jc w:val="center"/>
            </w:pPr>
            <w:r>
              <w:rPr>
                <w:rFonts w:hint="eastAsia"/>
              </w:rPr>
              <w:t>第六次</w:t>
            </w:r>
          </w:p>
        </w:tc>
        <w:tc>
          <w:tcPr>
            <w:tcW w:w="4504" w:type="dxa"/>
            <w:tcBorders>
              <w:top w:val="single" w:sz="4" w:space="0" w:color="auto"/>
              <w:left w:val="single" w:sz="4" w:space="0" w:color="auto"/>
              <w:bottom w:val="single" w:sz="4" w:space="0" w:color="auto"/>
              <w:right w:val="single" w:sz="4" w:space="0" w:color="auto"/>
            </w:tcBorders>
          </w:tcPr>
          <w:p w:rsidR="00477032" w:rsidRDefault="00477032">
            <w:pPr>
              <w:jc w:val="center"/>
            </w:pPr>
            <w:r>
              <w:t>24  38  40  46  56  79  80  95</w:t>
            </w:r>
          </w:p>
        </w:tc>
      </w:tr>
    </w:tbl>
    <w:p w:rsidR="00477032" w:rsidRDefault="00477032">
      <w:pPr>
        <w:snapToGrid w:val="0"/>
      </w:pPr>
      <w:r>
        <w:t> </w:t>
      </w:r>
    </w:p>
    <w:p w:rsidR="00477032" w:rsidRDefault="00477032">
      <w:pPr>
        <w:snapToGrid w:val="0"/>
      </w:pPr>
      <w:r>
        <w:t>2</w:t>
      </w:r>
      <w:r>
        <w:rPr>
          <w:rFonts w:hint="eastAsia"/>
        </w:rPr>
        <w:t>、</w:t>
      </w:r>
    </w:p>
    <w:p w:rsidR="00477032" w:rsidRDefault="00D23317">
      <w:pPr>
        <w:snapToGrid w:val="0"/>
      </w:pPr>
      <w:r>
        <w:rPr>
          <w:noProof/>
        </w:rPr>
        <mc:AlternateContent>
          <mc:Choice Requires="wps">
            <w:drawing>
              <wp:anchor distT="0" distB="0" distL="114300" distR="114300" simplePos="0" relativeHeight="251682816" behindDoc="0" locked="0" layoutInCell="1" allowOverlap="1">
                <wp:simplePos x="0" y="0"/>
                <wp:positionH relativeFrom="column">
                  <wp:posOffset>-114300</wp:posOffset>
                </wp:positionH>
                <wp:positionV relativeFrom="paragraph">
                  <wp:posOffset>50165</wp:posOffset>
                </wp:positionV>
                <wp:extent cx="5143500" cy="297180"/>
                <wp:effectExtent l="0" t="0" r="0" b="1270"/>
                <wp:wrapNone/>
                <wp:docPr id="32" name="Text Box 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3500" cy="2971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77032" w:rsidRDefault="00477032">
                            <w:r>
                              <w:t xml:space="preserve">  0    1     2     3     4     5     6    7     8     9    10     11    12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4" o:spid="_x0000_s1059" type="#_x0000_t202" style="position:absolute;left:0;text-align:left;margin-left:-9pt;margin-top:3.95pt;width:405pt;height:23.4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" filled="f" stroked="f">
                <v:textbox>
                  <w:txbxContent>
                    <w:p w:rsidR="00477032" w:rsidRDefault="00477032">
                      <w:r>
                        <w:t xml:space="preserve">  0    1     2     3     4     5     6    7     8     9    10     11    12</w:t>
                      </w:r>
                    </w:p>
                  </w:txbxContent>
                </v:textbox>
              </v:shape>
            </w:pict>
          </mc:Fallback>
        </mc:AlternateContent>
      </w:r>
    </w:p>
    <w:tbl>
      <w:tblPr>
        <w:tblW w:w="0" w:type="auto"/>
        <w:tblCellSpacing w:w="0" w:type="dxa"/>
        <w:tblLayout w:type="fixed"/>
        <w:tblCellMar>
          <w:left w:w="0" w:type="dxa"/>
          <w:right w:w="0" w:type="dxa"/>
        </w:tblCellMar>
        <w:tblLook w:val="0000" w:firstRow="0" w:lastRow="0" w:firstColumn="0" w:lastColumn="0" w:noHBand="0" w:noVBand="0"/>
      </w:tblPr>
      <w:tblGrid>
        <w:gridCol w:w="8306"/>
      </w:tblGrid>
      <w:tr w:rsidR="00477032">
        <w:trPr>
          <w:tblCellSpacing w:w="0" w:type="dxa"/>
        </w:trPr>
        <w:tc>
          <w:tcPr>
            <w:tcW w:w="8306" w:type="dxa"/>
            <w:vAlign w:val="center"/>
          </w:tcPr>
          <w:p w:rsidR="00477032" w:rsidRDefault="00477032">
            <w:pPr>
              <w:widowControl/>
              <w:jc w:val="left"/>
              <w:rPr>
                <w:rFonts w:ascii="宋体" w:hAnsi="宋体"/>
                <w:kern w:val="0"/>
                <w:sz w:val="24"/>
              </w:rPr>
            </w:pPr>
          </w:p>
        </w:tc>
      </w:tr>
    </w:tbl>
    <w:p w:rsidR="00477032" w:rsidRDefault="00477032">
      <w:pPr>
        <w:snapToGrid w:val="0"/>
      </w:pPr>
      <w:r>
        <w:t> </w:t>
      </w:r>
    </w:p>
    <w:p w:rsidR="00477032" w:rsidRDefault="00477032">
      <w:pPr>
        <w:snapToGrid w:val="0"/>
      </w:pPr>
      <w:r>
        <w:t> </w:t>
      </w:r>
    </w:p>
    <w:tbl>
      <w:tblPr>
        <w:tblW w:w="0" w:type="auto"/>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617"/>
        <w:gridCol w:w="617"/>
        <w:gridCol w:w="617"/>
        <w:gridCol w:w="617"/>
        <w:gridCol w:w="617"/>
        <w:gridCol w:w="617"/>
        <w:gridCol w:w="618"/>
        <w:gridCol w:w="618"/>
        <w:gridCol w:w="618"/>
        <w:gridCol w:w="618"/>
        <w:gridCol w:w="618"/>
        <w:gridCol w:w="618"/>
        <w:gridCol w:w="618"/>
      </w:tblGrid>
      <w:tr w:rsidR="00477032">
        <w:trPr>
          <w:trHeight w:val="414"/>
        </w:trPr>
        <w:tc>
          <w:tcPr>
            <w:tcW w:w="617" w:type="dxa"/>
            <w:tcBorders>
              <w:top w:val="single" w:sz="4" w:space="0" w:color="auto"/>
              <w:left w:val="single" w:sz="4" w:space="0" w:color="auto"/>
              <w:bottom w:val="single" w:sz="4" w:space="0" w:color="auto"/>
              <w:right w:val="single" w:sz="4" w:space="0" w:color="auto"/>
            </w:tcBorders>
          </w:tcPr>
          <w:p w:rsidR="00477032" w:rsidRDefault="00477032">
            <w:pPr>
              <w:jc w:val="center"/>
            </w:pPr>
            <w:r>
              <w:t>78</w:t>
            </w:r>
          </w:p>
        </w:tc>
        <w:tc>
          <w:tcPr>
            <w:tcW w:w="617" w:type="dxa"/>
            <w:tcBorders>
              <w:top w:val="single" w:sz="4" w:space="0" w:color="auto"/>
              <w:left w:val="single" w:sz="4" w:space="0" w:color="auto"/>
              <w:bottom w:val="single" w:sz="4" w:space="0" w:color="auto"/>
              <w:right w:val="single" w:sz="4" w:space="0" w:color="auto"/>
            </w:tcBorders>
          </w:tcPr>
          <w:p w:rsidR="00477032" w:rsidRDefault="00477032">
            <w:pPr>
              <w:jc w:val="center"/>
            </w:pPr>
            <w:r>
              <w:t> </w:t>
            </w:r>
          </w:p>
        </w:tc>
        <w:tc>
          <w:tcPr>
            <w:tcW w:w="617" w:type="dxa"/>
            <w:tcBorders>
              <w:top w:val="single" w:sz="4" w:space="0" w:color="auto"/>
              <w:left w:val="single" w:sz="4" w:space="0" w:color="auto"/>
              <w:bottom w:val="single" w:sz="4" w:space="0" w:color="auto"/>
              <w:right w:val="single" w:sz="4" w:space="0" w:color="auto"/>
            </w:tcBorders>
          </w:tcPr>
          <w:p w:rsidR="00477032" w:rsidRDefault="00477032">
            <w:pPr>
              <w:jc w:val="center"/>
            </w:pPr>
            <w:r>
              <w:t>15</w:t>
            </w:r>
          </w:p>
        </w:tc>
        <w:tc>
          <w:tcPr>
            <w:tcW w:w="617" w:type="dxa"/>
            <w:tcBorders>
              <w:top w:val="single" w:sz="4" w:space="0" w:color="auto"/>
              <w:left w:val="single" w:sz="4" w:space="0" w:color="auto"/>
              <w:bottom w:val="single" w:sz="4" w:space="0" w:color="auto"/>
              <w:right w:val="single" w:sz="4" w:space="0" w:color="auto"/>
            </w:tcBorders>
          </w:tcPr>
          <w:p w:rsidR="00477032" w:rsidRDefault="00477032">
            <w:pPr>
              <w:jc w:val="center"/>
            </w:pPr>
            <w:r>
              <w:t>03</w:t>
            </w:r>
          </w:p>
        </w:tc>
        <w:tc>
          <w:tcPr>
            <w:tcW w:w="617" w:type="dxa"/>
            <w:tcBorders>
              <w:top w:val="single" w:sz="4" w:space="0" w:color="auto"/>
              <w:left w:val="single" w:sz="4" w:space="0" w:color="auto"/>
              <w:bottom w:val="single" w:sz="4" w:space="0" w:color="auto"/>
              <w:right w:val="single" w:sz="4" w:space="0" w:color="auto"/>
            </w:tcBorders>
          </w:tcPr>
          <w:p w:rsidR="00477032" w:rsidRDefault="00477032">
            <w:pPr>
              <w:jc w:val="center"/>
            </w:pPr>
            <w:r>
              <w:t> </w:t>
            </w:r>
          </w:p>
        </w:tc>
        <w:tc>
          <w:tcPr>
            <w:tcW w:w="617" w:type="dxa"/>
            <w:tcBorders>
              <w:top w:val="single" w:sz="4" w:space="0" w:color="auto"/>
              <w:left w:val="single" w:sz="4" w:space="0" w:color="auto"/>
              <w:bottom w:val="single" w:sz="4" w:space="0" w:color="auto"/>
              <w:right w:val="single" w:sz="4" w:space="0" w:color="auto"/>
            </w:tcBorders>
          </w:tcPr>
          <w:p w:rsidR="00477032" w:rsidRDefault="00477032">
            <w:pPr>
              <w:jc w:val="center"/>
            </w:pPr>
            <w:r>
              <w:t>57</w:t>
            </w:r>
          </w:p>
        </w:tc>
        <w:tc>
          <w:tcPr>
            <w:tcW w:w="618" w:type="dxa"/>
            <w:tcBorders>
              <w:top w:val="single" w:sz="4" w:space="0" w:color="auto"/>
              <w:left w:val="single" w:sz="4" w:space="0" w:color="auto"/>
              <w:bottom w:val="single" w:sz="4" w:space="0" w:color="auto"/>
              <w:right w:val="single" w:sz="4" w:space="0" w:color="auto"/>
            </w:tcBorders>
          </w:tcPr>
          <w:p w:rsidR="00477032" w:rsidRDefault="00477032">
            <w:pPr>
              <w:jc w:val="center"/>
            </w:pPr>
            <w:r>
              <w:t>45</w:t>
            </w:r>
          </w:p>
        </w:tc>
        <w:tc>
          <w:tcPr>
            <w:tcW w:w="618" w:type="dxa"/>
            <w:tcBorders>
              <w:top w:val="single" w:sz="4" w:space="0" w:color="auto"/>
              <w:left w:val="single" w:sz="4" w:space="0" w:color="auto"/>
              <w:bottom w:val="single" w:sz="4" w:space="0" w:color="auto"/>
              <w:right w:val="single" w:sz="4" w:space="0" w:color="auto"/>
            </w:tcBorders>
          </w:tcPr>
          <w:p w:rsidR="00477032" w:rsidRDefault="00477032">
            <w:pPr>
              <w:jc w:val="center"/>
            </w:pPr>
            <w:r>
              <w:t>20</w:t>
            </w:r>
          </w:p>
        </w:tc>
        <w:tc>
          <w:tcPr>
            <w:tcW w:w="618" w:type="dxa"/>
            <w:tcBorders>
              <w:top w:val="single" w:sz="4" w:space="0" w:color="auto"/>
              <w:left w:val="single" w:sz="4" w:space="0" w:color="auto"/>
              <w:bottom w:val="single" w:sz="4" w:space="0" w:color="auto"/>
              <w:right w:val="single" w:sz="4" w:space="0" w:color="auto"/>
            </w:tcBorders>
          </w:tcPr>
          <w:p w:rsidR="00477032" w:rsidRDefault="00477032">
            <w:pPr>
              <w:jc w:val="center"/>
            </w:pPr>
            <w:r>
              <w:t>31</w:t>
            </w:r>
          </w:p>
        </w:tc>
        <w:tc>
          <w:tcPr>
            <w:tcW w:w="618" w:type="dxa"/>
            <w:tcBorders>
              <w:top w:val="single" w:sz="4" w:space="0" w:color="auto"/>
              <w:left w:val="single" w:sz="4" w:space="0" w:color="auto"/>
              <w:bottom w:val="single" w:sz="4" w:space="0" w:color="auto"/>
              <w:right w:val="single" w:sz="4" w:space="0" w:color="auto"/>
            </w:tcBorders>
          </w:tcPr>
          <w:p w:rsidR="00477032" w:rsidRDefault="00477032">
            <w:pPr>
              <w:jc w:val="center"/>
            </w:pPr>
            <w:r>
              <w:t> </w:t>
            </w:r>
          </w:p>
        </w:tc>
        <w:tc>
          <w:tcPr>
            <w:tcW w:w="618" w:type="dxa"/>
            <w:tcBorders>
              <w:top w:val="single" w:sz="4" w:space="0" w:color="auto"/>
              <w:left w:val="single" w:sz="4" w:space="0" w:color="auto"/>
              <w:bottom w:val="single" w:sz="4" w:space="0" w:color="auto"/>
              <w:right w:val="single" w:sz="4" w:space="0" w:color="auto"/>
            </w:tcBorders>
          </w:tcPr>
          <w:p w:rsidR="00477032" w:rsidRDefault="00477032">
            <w:pPr>
              <w:jc w:val="center"/>
            </w:pPr>
            <w:r>
              <w:t>23</w:t>
            </w:r>
          </w:p>
        </w:tc>
        <w:tc>
          <w:tcPr>
            <w:tcW w:w="618" w:type="dxa"/>
            <w:tcBorders>
              <w:top w:val="single" w:sz="4" w:space="0" w:color="auto"/>
              <w:left w:val="single" w:sz="4" w:space="0" w:color="auto"/>
              <w:bottom w:val="single" w:sz="4" w:space="0" w:color="auto"/>
              <w:right w:val="single" w:sz="4" w:space="0" w:color="auto"/>
            </w:tcBorders>
          </w:tcPr>
          <w:p w:rsidR="00477032" w:rsidRDefault="00477032">
            <w:pPr>
              <w:jc w:val="center"/>
            </w:pPr>
            <w:r>
              <w:t>36</w:t>
            </w:r>
          </w:p>
        </w:tc>
        <w:tc>
          <w:tcPr>
            <w:tcW w:w="618" w:type="dxa"/>
            <w:tcBorders>
              <w:top w:val="single" w:sz="4" w:space="0" w:color="auto"/>
              <w:left w:val="single" w:sz="4" w:space="0" w:color="auto"/>
              <w:bottom w:val="single" w:sz="4" w:space="0" w:color="auto"/>
              <w:right w:val="single" w:sz="4" w:space="0" w:color="auto"/>
            </w:tcBorders>
          </w:tcPr>
          <w:p w:rsidR="00477032" w:rsidRDefault="00477032">
            <w:pPr>
              <w:jc w:val="center"/>
            </w:pPr>
            <w:r>
              <w:t>12</w:t>
            </w:r>
          </w:p>
        </w:tc>
      </w:tr>
    </w:tbl>
    <w:p w:rsidR="00477032" w:rsidRDefault="00477032">
      <w:pPr>
        <w:snapToGrid w:val="0"/>
        <w:jc w:val="center"/>
      </w:pPr>
      <w:r>
        <w:t> </w:t>
      </w:r>
    </w:p>
    <w:p w:rsidR="00477032" w:rsidRDefault="00477032">
      <w:pPr>
        <w:snapToGrid w:val="0"/>
        <w:ind w:firstLineChars="500" w:firstLine="1050"/>
      </w:pPr>
      <w:r>
        <w:rPr>
          <w:rFonts w:hint="eastAsia"/>
        </w:rPr>
        <w:t>查找成功的平均查找长度：</w:t>
      </w:r>
      <w:r>
        <w:t>ASL</w:t>
      </w:r>
      <w:r>
        <w:rPr>
          <w:vertAlign w:val="subscript"/>
        </w:rPr>
        <w:t xml:space="preserve"> SUCC</w:t>
      </w:r>
      <w:r>
        <w:t>=14/10= 1.4</w:t>
      </w:r>
    </w:p>
    <w:p w:rsidR="00477032" w:rsidRDefault="00477032">
      <w:pPr>
        <w:snapToGrid w:val="0"/>
      </w:pPr>
      <w:r>
        <w:t>3</w:t>
      </w:r>
      <w:r>
        <w:rPr>
          <w:rFonts w:hint="eastAsia"/>
        </w:rPr>
        <w:t>、此二叉树的后序遍历结果是：</w:t>
      </w:r>
      <w:r>
        <w:t>EDCBIHJGFA</w:t>
      </w:r>
    </w:p>
    <w:p w:rsidR="00477032" w:rsidRDefault="00477032">
      <w:pPr>
        <w:snapToGrid w:val="0"/>
      </w:pPr>
      <w:r>
        <w:t>4</w:t>
      </w:r>
      <w:r>
        <w:rPr>
          <w:rFonts w:hint="eastAsia"/>
        </w:rPr>
        <w:t>、</w:t>
      </w:r>
    </w:p>
    <w:tbl>
      <w:tblPr>
        <w:tblpPr w:leftFromText="180" w:rightFromText="180" w:vertAnchor="text" w:horzAnchor="margin" w:tblpXSpec="center" w:tblpY="158"/>
        <w:tblW w:w="0" w:type="auto"/>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1762"/>
        <w:gridCol w:w="3386"/>
        <w:gridCol w:w="3420"/>
      </w:tblGrid>
      <w:tr w:rsidR="00477032">
        <w:trPr>
          <w:trHeight w:val="426"/>
        </w:trPr>
        <w:tc>
          <w:tcPr>
            <w:tcW w:w="1762" w:type="dxa"/>
            <w:tcBorders>
              <w:top w:val="single" w:sz="4" w:space="0" w:color="auto"/>
              <w:left w:val="single" w:sz="4" w:space="0" w:color="auto"/>
              <w:bottom w:val="single" w:sz="4" w:space="0" w:color="auto"/>
              <w:right w:val="single" w:sz="4" w:space="0" w:color="auto"/>
            </w:tcBorders>
          </w:tcPr>
          <w:p w:rsidR="00477032" w:rsidRDefault="00477032">
            <w:pPr>
              <w:jc w:val="center"/>
            </w:pPr>
            <w:r>
              <w:rPr>
                <w:rFonts w:hint="eastAsia"/>
              </w:rPr>
              <w:t>图</w:t>
            </w:r>
          </w:p>
        </w:tc>
        <w:tc>
          <w:tcPr>
            <w:tcW w:w="3386" w:type="dxa"/>
            <w:tcBorders>
              <w:top w:val="single" w:sz="4" w:space="0" w:color="auto"/>
              <w:left w:val="single" w:sz="4" w:space="0" w:color="auto"/>
              <w:bottom w:val="single" w:sz="4" w:space="0" w:color="auto"/>
              <w:right w:val="single" w:sz="4" w:space="0" w:color="auto"/>
            </w:tcBorders>
          </w:tcPr>
          <w:p w:rsidR="00477032" w:rsidRDefault="00477032">
            <w:pPr>
              <w:jc w:val="center"/>
            </w:pPr>
            <w:r>
              <w:rPr>
                <w:rFonts w:hint="eastAsia"/>
              </w:rPr>
              <w:t>深度优先序列</w:t>
            </w:r>
          </w:p>
        </w:tc>
        <w:tc>
          <w:tcPr>
            <w:tcW w:w="3420" w:type="dxa"/>
            <w:tcBorders>
              <w:top w:val="single" w:sz="4" w:space="0" w:color="auto"/>
              <w:left w:val="single" w:sz="4" w:space="0" w:color="auto"/>
              <w:bottom w:val="single" w:sz="4" w:space="0" w:color="auto"/>
              <w:right w:val="single" w:sz="4" w:space="0" w:color="auto"/>
            </w:tcBorders>
          </w:tcPr>
          <w:p w:rsidR="00477032" w:rsidRDefault="00477032">
            <w:pPr>
              <w:jc w:val="center"/>
            </w:pPr>
            <w:r>
              <w:rPr>
                <w:rFonts w:hint="eastAsia"/>
              </w:rPr>
              <w:t>广度优先序列</w:t>
            </w:r>
          </w:p>
        </w:tc>
      </w:tr>
      <w:tr w:rsidR="00477032">
        <w:trPr>
          <w:trHeight w:val="447"/>
        </w:trPr>
        <w:tc>
          <w:tcPr>
            <w:tcW w:w="1762" w:type="dxa"/>
            <w:tcBorders>
              <w:top w:val="single" w:sz="4" w:space="0" w:color="auto"/>
              <w:left w:val="single" w:sz="4" w:space="0" w:color="auto"/>
              <w:bottom w:val="single" w:sz="4" w:space="0" w:color="auto"/>
              <w:right w:val="single" w:sz="4" w:space="0" w:color="auto"/>
            </w:tcBorders>
          </w:tcPr>
          <w:p w:rsidR="00477032" w:rsidRDefault="00477032">
            <w:pPr>
              <w:jc w:val="center"/>
            </w:pPr>
            <w:r>
              <w:rPr>
                <w:rFonts w:hint="eastAsia"/>
              </w:rPr>
              <w:t>邻接矩阵表示时</w:t>
            </w:r>
          </w:p>
        </w:tc>
        <w:tc>
          <w:tcPr>
            <w:tcW w:w="3386" w:type="dxa"/>
            <w:tcBorders>
              <w:top w:val="single" w:sz="4" w:space="0" w:color="auto"/>
              <w:left w:val="single" w:sz="4" w:space="0" w:color="auto"/>
              <w:bottom w:val="single" w:sz="4" w:space="0" w:color="auto"/>
              <w:right w:val="single" w:sz="4" w:space="0" w:color="auto"/>
            </w:tcBorders>
          </w:tcPr>
          <w:p w:rsidR="00477032" w:rsidRDefault="00477032">
            <w:pPr>
              <w:jc w:val="center"/>
            </w:pPr>
            <w:r>
              <w:t>0</w:t>
            </w:r>
            <w:r>
              <w:rPr>
                <w:rFonts w:hint="eastAsia"/>
              </w:rPr>
              <w:t>，</w:t>
            </w:r>
            <w:r>
              <w:t>1</w:t>
            </w:r>
            <w:r>
              <w:rPr>
                <w:rFonts w:hint="eastAsia"/>
              </w:rPr>
              <w:t>，</w:t>
            </w:r>
            <w:r>
              <w:t>2</w:t>
            </w:r>
            <w:r>
              <w:rPr>
                <w:rFonts w:hint="eastAsia"/>
              </w:rPr>
              <w:t>，</w:t>
            </w:r>
            <w:r>
              <w:t>8</w:t>
            </w:r>
            <w:r>
              <w:rPr>
                <w:rFonts w:hint="eastAsia"/>
              </w:rPr>
              <w:t>，</w:t>
            </w:r>
            <w:r>
              <w:t>3</w:t>
            </w:r>
            <w:r>
              <w:rPr>
                <w:rFonts w:hint="eastAsia"/>
              </w:rPr>
              <w:t>，</w:t>
            </w:r>
            <w:r>
              <w:t>4</w:t>
            </w:r>
            <w:r>
              <w:rPr>
                <w:rFonts w:hint="eastAsia"/>
              </w:rPr>
              <w:t>，</w:t>
            </w:r>
            <w:r>
              <w:t>5</w:t>
            </w:r>
            <w:r>
              <w:rPr>
                <w:rFonts w:hint="eastAsia"/>
              </w:rPr>
              <w:t>，</w:t>
            </w:r>
            <w:r>
              <w:t>6</w:t>
            </w:r>
            <w:r>
              <w:rPr>
                <w:rFonts w:hint="eastAsia"/>
              </w:rPr>
              <w:t>，</w:t>
            </w:r>
            <w:r>
              <w:t>7</w:t>
            </w:r>
            <w:r>
              <w:rPr>
                <w:rFonts w:hint="eastAsia"/>
              </w:rPr>
              <w:t>，</w:t>
            </w:r>
            <w:r>
              <w:t>9</w:t>
            </w:r>
          </w:p>
        </w:tc>
        <w:tc>
          <w:tcPr>
            <w:tcW w:w="3420" w:type="dxa"/>
            <w:tcBorders>
              <w:top w:val="single" w:sz="4" w:space="0" w:color="auto"/>
              <w:left w:val="single" w:sz="4" w:space="0" w:color="auto"/>
              <w:bottom w:val="single" w:sz="4" w:space="0" w:color="auto"/>
              <w:right w:val="single" w:sz="4" w:space="0" w:color="auto"/>
            </w:tcBorders>
          </w:tcPr>
          <w:p w:rsidR="00477032" w:rsidRDefault="00477032">
            <w:pPr>
              <w:jc w:val="center"/>
            </w:pPr>
            <w:r>
              <w:t>0</w:t>
            </w:r>
            <w:r>
              <w:rPr>
                <w:rFonts w:hint="eastAsia"/>
              </w:rPr>
              <w:t>，</w:t>
            </w:r>
            <w:r>
              <w:t>1</w:t>
            </w:r>
            <w:r>
              <w:rPr>
                <w:rFonts w:hint="eastAsia"/>
              </w:rPr>
              <w:t>，</w:t>
            </w:r>
            <w:r>
              <w:t>4</w:t>
            </w:r>
            <w:r>
              <w:rPr>
                <w:rFonts w:hint="eastAsia"/>
              </w:rPr>
              <w:t>，</w:t>
            </w:r>
            <w:r>
              <w:t>2</w:t>
            </w:r>
            <w:r>
              <w:rPr>
                <w:rFonts w:hint="eastAsia"/>
              </w:rPr>
              <w:t>，</w:t>
            </w:r>
            <w:r>
              <w:t>7</w:t>
            </w:r>
            <w:r>
              <w:rPr>
                <w:rFonts w:hint="eastAsia"/>
              </w:rPr>
              <w:t>，</w:t>
            </w:r>
            <w:r>
              <w:t>3</w:t>
            </w:r>
            <w:r>
              <w:rPr>
                <w:rFonts w:hint="eastAsia"/>
              </w:rPr>
              <w:t>，</w:t>
            </w:r>
            <w:r>
              <w:t>8</w:t>
            </w:r>
            <w:r>
              <w:rPr>
                <w:rFonts w:hint="eastAsia"/>
              </w:rPr>
              <w:t>，</w:t>
            </w:r>
            <w:r>
              <w:t>6</w:t>
            </w:r>
            <w:r>
              <w:rPr>
                <w:rFonts w:hint="eastAsia"/>
              </w:rPr>
              <w:t>，</w:t>
            </w:r>
            <w:r>
              <w:t>5</w:t>
            </w:r>
            <w:r>
              <w:rPr>
                <w:rFonts w:hint="eastAsia"/>
              </w:rPr>
              <w:t>，</w:t>
            </w:r>
            <w:r>
              <w:t>9</w:t>
            </w:r>
          </w:p>
        </w:tc>
      </w:tr>
      <w:tr w:rsidR="00477032">
        <w:trPr>
          <w:trHeight w:val="447"/>
        </w:trPr>
        <w:tc>
          <w:tcPr>
            <w:tcW w:w="1762" w:type="dxa"/>
            <w:tcBorders>
              <w:top w:val="single" w:sz="4" w:space="0" w:color="auto"/>
              <w:left w:val="single" w:sz="4" w:space="0" w:color="auto"/>
              <w:bottom w:val="single" w:sz="4" w:space="0" w:color="auto"/>
              <w:right w:val="single" w:sz="4" w:space="0" w:color="auto"/>
            </w:tcBorders>
          </w:tcPr>
          <w:p w:rsidR="00477032" w:rsidRDefault="00477032">
            <w:pPr>
              <w:jc w:val="center"/>
            </w:pPr>
            <w:r>
              <w:rPr>
                <w:rFonts w:hint="eastAsia"/>
              </w:rPr>
              <w:t>邻接表表示时</w:t>
            </w:r>
          </w:p>
        </w:tc>
        <w:tc>
          <w:tcPr>
            <w:tcW w:w="3386" w:type="dxa"/>
            <w:tcBorders>
              <w:top w:val="single" w:sz="4" w:space="0" w:color="auto"/>
              <w:left w:val="single" w:sz="4" w:space="0" w:color="auto"/>
              <w:bottom w:val="single" w:sz="4" w:space="0" w:color="auto"/>
              <w:right w:val="single" w:sz="4" w:space="0" w:color="auto"/>
            </w:tcBorders>
          </w:tcPr>
          <w:p w:rsidR="00477032" w:rsidRDefault="00477032">
            <w:pPr>
              <w:jc w:val="center"/>
            </w:pPr>
            <w:r>
              <w:t>0</w:t>
            </w:r>
            <w:r>
              <w:rPr>
                <w:rFonts w:hint="eastAsia"/>
              </w:rPr>
              <w:t>，</w:t>
            </w:r>
            <w:r>
              <w:t>4</w:t>
            </w:r>
            <w:r>
              <w:rPr>
                <w:rFonts w:hint="eastAsia"/>
              </w:rPr>
              <w:t>，</w:t>
            </w:r>
            <w:r>
              <w:t>3</w:t>
            </w:r>
            <w:r>
              <w:rPr>
                <w:rFonts w:hint="eastAsia"/>
              </w:rPr>
              <w:t>，</w:t>
            </w:r>
            <w:r>
              <w:t>8</w:t>
            </w:r>
            <w:r>
              <w:rPr>
                <w:rFonts w:hint="eastAsia"/>
              </w:rPr>
              <w:t>，</w:t>
            </w:r>
            <w:r>
              <w:t>9</w:t>
            </w:r>
            <w:r>
              <w:rPr>
                <w:rFonts w:hint="eastAsia"/>
              </w:rPr>
              <w:t>，</w:t>
            </w:r>
            <w:r>
              <w:t>5</w:t>
            </w:r>
            <w:r>
              <w:rPr>
                <w:rFonts w:hint="eastAsia"/>
              </w:rPr>
              <w:t>，</w:t>
            </w:r>
            <w:r>
              <w:t>6</w:t>
            </w:r>
            <w:r>
              <w:rPr>
                <w:rFonts w:hint="eastAsia"/>
              </w:rPr>
              <w:t>，</w:t>
            </w:r>
            <w:r>
              <w:t>7</w:t>
            </w:r>
            <w:r>
              <w:rPr>
                <w:rFonts w:hint="eastAsia"/>
              </w:rPr>
              <w:t>，</w:t>
            </w:r>
            <w:r>
              <w:t>1</w:t>
            </w:r>
            <w:r>
              <w:rPr>
                <w:rFonts w:hint="eastAsia"/>
              </w:rPr>
              <w:t>，</w:t>
            </w:r>
            <w:r>
              <w:t>2</w:t>
            </w:r>
          </w:p>
        </w:tc>
        <w:tc>
          <w:tcPr>
            <w:tcW w:w="3420" w:type="dxa"/>
            <w:tcBorders>
              <w:top w:val="single" w:sz="4" w:space="0" w:color="auto"/>
              <w:left w:val="single" w:sz="4" w:space="0" w:color="auto"/>
              <w:bottom w:val="single" w:sz="4" w:space="0" w:color="auto"/>
              <w:right w:val="single" w:sz="4" w:space="0" w:color="auto"/>
            </w:tcBorders>
          </w:tcPr>
          <w:p w:rsidR="00477032" w:rsidRDefault="00477032">
            <w:pPr>
              <w:jc w:val="center"/>
            </w:pPr>
            <w:r>
              <w:t>0</w:t>
            </w:r>
            <w:r>
              <w:rPr>
                <w:rFonts w:hint="eastAsia"/>
              </w:rPr>
              <w:t>，</w:t>
            </w:r>
            <w:r>
              <w:t>4</w:t>
            </w:r>
            <w:r>
              <w:rPr>
                <w:rFonts w:hint="eastAsia"/>
              </w:rPr>
              <w:t>，</w:t>
            </w:r>
            <w:r>
              <w:t>1</w:t>
            </w:r>
            <w:r>
              <w:rPr>
                <w:rFonts w:hint="eastAsia"/>
              </w:rPr>
              <w:t>，</w:t>
            </w:r>
            <w:r>
              <w:t>3</w:t>
            </w:r>
            <w:r>
              <w:rPr>
                <w:rFonts w:hint="eastAsia"/>
              </w:rPr>
              <w:t>，</w:t>
            </w:r>
            <w:r>
              <w:t>7</w:t>
            </w:r>
            <w:r>
              <w:rPr>
                <w:rFonts w:hint="eastAsia"/>
              </w:rPr>
              <w:t>，</w:t>
            </w:r>
            <w:r>
              <w:t>2</w:t>
            </w:r>
            <w:r>
              <w:rPr>
                <w:rFonts w:hint="eastAsia"/>
              </w:rPr>
              <w:t>，</w:t>
            </w:r>
            <w:r>
              <w:t>8</w:t>
            </w:r>
            <w:r>
              <w:rPr>
                <w:rFonts w:hint="eastAsia"/>
              </w:rPr>
              <w:t>，</w:t>
            </w:r>
            <w:r>
              <w:t>6</w:t>
            </w:r>
            <w:r>
              <w:rPr>
                <w:rFonts w:hint="eastAsia"/>
              </w:rPr>
              <w:t>，</w:t>
            </w:r>
            <w:r>
              <w:t>9</w:t>
            </w:r>
            <w:r>
              <w:rPr>
                <w:rFonts w:hint="eastAsia"/>
              </w:rPr>
              <w:t>，</w:t>
            </w:r>
            <w:r>
              <w:t>5</w:t>
            </w:r>
          </w:p>
        </w:tc>
      </w:tr>
    </w:tbl>
    <w:p w:rsidR="00477032" w:rsidRDefault="00477032">
      <w:pPr>
        <w:snapToGrid w:val="0"/>
      </w:pPr>
      <w:r>
        <w:rPr>
          <w:rFonts w:hint="eastAsia"/>
        </w:rPr>
        <w:t>四、阅读算法，回答问题（每小题</w:t>
      </w:r>
      <w:r>
        <w:t>8</w:t>
      </w:r>
      <w:r>
        <w:rPr>
          <w:rFonts w:hint="eastAsia"/>
        </w:rPr>
        <w:t>分，共</w:t>
      </w:r>
      <w:r>
        <w:t>16</w:t>
      </w:r>
      <w:r>
        <w:rPr>
          <w:rFonts w:hint="eastAsia"/>
        </w:rPr>
        <w:t>分）</w:t>
      </w:r>
    </w:p>
    <w:p w:rsidR="00477032" w:rsidRDefault="00477032">
      <w:pPr>
        <w:numPr>
          <w:ilvl w:val="1"/>
          <w:numId w:val="21"/>
        </w:numPr>
        <w:snapToGrid w:val="0"/>
      </w:pPr>
      <w:r>
        <w:t>1</w:t>
      </w:r>
      <w:r>
        <w:t>、</w:t>
      </w:r>
      <w:r>
        <w:rPr>
          <w:sz w:val="14"/>
        </w:rPr>
        <w:t xml:space="preserve">  </w:t>
      </w:r>
      <w:r>
        <w:rPr>
          <w:rFonts w:hint="eastAsia"/>
        </w:rPr>
        <w:t>该算法的输入结果是：</w:t>
      </w:r>
      <w:r>
        <w:t>34  91  30  45  63  78</w:t>
      </w:r>
    </w:p>
    <w:p w:rsidR="00477032" w:rsidRDefault="00477032">
      <w:pPr>
        <w:numPr>
          <w:ilvl w:val="1"/>
          <w:numId w:val="21"/>
        </w:numPr>
        <w:snapToGrid w:val="0"/>
      </w:pPr>
      <w:r>
        <w:t>2</w:t>
      </w:r>
      <w:r>
        <w:t>、</w:t>
      </w:r>
      <w:r>
        <w:rPr>
          <w:sz w:val="14"/>
        </w:rPr>
        <w:t xml:space="preserve">  </w:t>
      </w:r>
      <w:r>
        <w:rPr>
          <w:rFonts w:hint="eastAsia"/>
        </w:rPr>
        <w:t>该算法的功能是：交换二叉树的左右子树的递归算法。</w:t>
      </w:r>
    </w:p>
    <w:p w:rsidR="00477032" w:rsidRDefault="00477032">
      <w:pPr>
        <w:snapToGrid w:val="0"/>
      </w:pPr>
      <w:r>
        <w:rPr>
          <w:rFonts w:hint="eastAsia"/>
        </w:rPr>
        <w:t>五、算法填空，在画有横线的地方填写合适的内容（</w:t>
      </w:r>
      <w:r>
        <w:t>10</w:t>
      </w:r>
      <w:r>
        <w:rPr>
          <w:rFonts w:hint="eastAsia"/>
        </w:rPr>
        <w:t>分）</w:t>
      </w:r>
    </w:p>
    <w:p w:rsidR="00477032" w:rsidRDefault="00477032">
      <w:pPr>
        <w:snapToGrid w:val="0"/>
      </w:pPr>
      <w:r>
        <w:t>1</w:t>
      </w:r>
      <w:r>
        <w:rPr>
          <w:rFonts w:hint="eastAsia"/>
        </w:rPr>
        <w:t>、</w:t>
      </w:r>
      <w:r>
        <w:t>1</w:t>
      </w:r>
      <w:r>
        <w:rPr>
          <w:rFonts w:hint="eastAsia"/>
        </w:rPr>
        <w:t>是：（</w:t>
      </w:r>
      <w:r>
        <w:t>low + high</w:t>
      </w:r>
      <w:r>
        <w:rPr>
          <w:rFonts w:hint="eastAsia"/>
        </w:rPr>
        <w:t>）</w:t>
      </w:r>
      <w:r>
        <w:t>/2;</w:t>
      </w:r>
    </w:p>
    <w:p w:rsidR="00477032" w:rsidRDefault="00477032">
      <w:pPr>
        <w:snapToGrid w:val="0"/>
      </w:pPr>
      <w:r>
        <w:t xml:space="preserve">   2</w:t>
      </w:r>
      <w:r>
        <w:rPr>
          <w:rFonts w:hint="eastAsia"/>
        </w:rPr>
        <w:t>是：</w:t>
      </w:r>
      <w:r>
        <w:t xml:space="preserve"> Binsch(A,low,mid</w:t>
      </w:r>
      <w:r>
        <w:rPr>
          <w:rFonts w:hint="eastAsia"/>
        </w:rPr>
        <w:t>–</w:t>
      </w:r>
      <w:r>
        <w:t>1,K);</w:t>
      </w:r>
    </w:p>
    <w:p w:rsidR="00477032" w:rsidRDefault="00477032">
      <w:pPr>
        <w:snapToGrid w:val="0"/>
      </w:pPr>
      <w:r>
        <w:t xml:space="preserve">   3</w:t>
      </w:r>
      <w:r>
        <w:rPr>
          <w:rFonts w:hint="eastAsia"/>
        </w:rPr>
        <w:t>是：</w:t>
      </w:r>
      <w:r>
        <w:t xml:space="preserve"> Binsch(A,mid+1,high,K);</w:t>
      </w:r>
    </w:p>
    <w:p w:rsidR="00477032" w:rsidRDefault="00477032">
      <w:pPr>
        <w:snapToGrid w:val="0"/>
      </w:pPr>
      <w:r>
        <w:t xml:space="preserve">   4</w:t>
      </w:r>
      <w:r>
        <w:rPr>
          <w:rFonts w:hint="eastAsia"/>
        </w:rPr>
        <w:t>是：</w:t>
      </w:r>
      <w:r>
        <w:t xml:space="preserve"> -1</w:t>
      </w:r>
      <w:r>
        <w:rPr>
          <w:rFonts w:hint="eastAsia"/>
        </w:rPr>
        <w:t>；</w:t>
      </w:r>
    </w:p>
    <w:p w:rsidR="00477032" w:rsidRDefault="00477032">
      <w:pPr>
        <w:snapToGrid w:val="0"/>
      </w:pPr>
      <w:r>
        <w:rPr>
          <w:rFonts w:hint="eastAsia"/>
        </w:rPr>
        <w:t>六、编写算法（</w:t>
      </w:r>
      <w:r>
        <w:t>10</w:t>
      </w:r>
      <w:r>
        <w:rPr>
          <w:rFonts w:hint="eastAsia"/>
        </w:rPr>
        <w:t>分）</w:t>
      </w:r>
    </w:p>
    <w:p w:rsidR="00477032" w:rsidRDefault="00477032">
      <w:pPr>
        <w:snapToGrid w:val="0"/>
      </w:pPr>
      <w:r>
        <w:rPr>
          <w:rFonts w:hint="eastAsia"/>
        </w:rPr>
        <w:t>根据编程情况，酌情给分。</w:t>
      </w:r>
    </w:p>
    <w:p w:rsidR="00477032" w:rsidRDefault="00477032">
      <w:pPr>
        <w:snapToGrid w:val="0"/>
      </w:pPr>
      <w:r>
        <w:t xml:space="preserve">  {</w:t>
      </w:r>
    </w:p>
    <w:p w:rsidR="00477032" w:rsidRDefault="00477032">
      <w:pPr>
        <w:snapToGrid w:val="0"/>
        <w:ind w:firstLine="540"/>
      </w:pPr>
      <w:r>
        <w:t>Lnode *P=HL;</w:t>
      </w:r>
    </w:p>
    <w:p w:rsidR="00477032" w:rsidRDefault="00477032">
      <w:pPr>
        <w:snapToGrid w:val="0"/>
        <w:ind w:firstLine="540"/>
      </w:pPr>
      <w:r>
        <w:t>HL=NULL;</w:t>
      </w:r>
    </w:p>
    <w:p w:rsidR="00477032" w:rsidRDefault="00477032">
      <w:pPr>
        <w:snapToGrid w:val="0"/>
        <w:ind w:firstLine="540"/>
      </w:pPr>
      <w:r>
        <w:t>While (p!=null)</w:t>
      </w:r>
    </w:p>
    <w:p w:rsidR="00477032" w:rsidRDefault="00477032">
      <w:pPr>
        <w:snapToGrid w:val="0"/>
        <w:ind w:firstLine="540"/>
      </w:pPr>
      <w:r>
        <w:t xml:space="preserve">   {   </w:t>
      </w:r>
    </w:p>
    <w:p w:rsidR="00477032" w:rsidRDefault="00477032">
      <w:pPr>
        <w:snapToGrid w:val="0"/>
        <w:ind w:firstLine="540"/>
      </w:pPr>
      <w:r>
        <w:t xml:space="preserve">      Lnode*q=p;</w:t>
      </w:r>
    </w:p>
    <w:p w:rsidR="00477032" w:rsidRDefault="00477032">
      <w:pPr>
        <w:snapToGrid w:val="0"/>
        <w:ind w:firstLine="540"/>
      </w:pPr>
      <w:r>
        <w:lastRenderedPageBreak/>
        <w:t xml:space="preserve">      P=p</w:t>
      </w:r>
      <w:r>
        <w:rPr>
          <w:rFonts w:hint="eastAsia"/>
        </w:rPr>
        <w:t>→</w:t>
      </w:r>
      <w:r>
        <w:t>next;</w:t>
      </w:r>
    </w:p>
    <w:p w:rsidR="00477032" w:rsidRDefault="00477032">
      <w:pPr>
        <w:snapToGrid w:val="0"/>
        <w:ind w:firstLine="540"/>
      </w:pPr>
      <w:r>
        <w:t xml:space="preserve">      q</w:t>
      </w:r>
      <w:r>
        <w:rPr>
          <w:rFonts w:hint="eastAsia"/>
        </w:rPr>
        <w:t>→</w:t>
      </w:r>
      <w:r>
        <w:t>next=HL;</w:t>
      </w:r>
    </w:p>
    <w:p w:rsidR="00477032" w:rsidRDefault="00477032">
      <w:pPr>
        <w:snapToGrid w:val="0"/>
        <w:ind w:firstLine="540"/>
      </w:pPr>
      <w:r>
        <w:t xml:space="preserve">      HL=q;</w:t>
      </w:r>
    </w:p>
    <w:p w:rsidR="00477032" w:rsidRDefault="00477032">
      <w:pPr>
        <w:snapToGrid w:val="0"/>
        <w:ind w:firstLine="540"/>
      </w:pPr>
      <w:r>
        <w:t xml:space="preserve">    }</w:t>
      </w:r>
    </w:p>
    <w:p w:rsidR="00477032" w:rsidRDefault="00477032">
      <w:pPr>
        <w:snapToGrid w:val="0"/>
        <w:ind w:firstLine="540"/>
        <w:rPr>
          <w:sz w:val="24"/>
        </w:rPr>
      </w:pPr>
      <w:r>
        <w:t>}</w:t>
      </w:r>
    </w:p>
    <w:p w:rsidR="00477032" w:rsidRDefault="005D75C5">
      <w:pPr>
        <w:spacing w:line="480" w:lineRule="auto"/>
        <w:rPr>
          <w:sz w:val="24"/>
        </w:rPr>
      </w:pPr>
      <w:r>
        <w:rPr>
          <w:sz w:val="24"/>
        </w:rPr>
        <w:br w:type="page"/>
      </w:r>
    </w:p>
    <w:p w:rsidR="00477032" w:rsidRDefault="00477032">
      <w:pPr>
        <w:spacing w:line="360" w:lineRule="exact"/>
        <w:jc w:val="center"/>
        <w:rPr>
          <w:sz w:val="24"/>
        </w:rPr>
      </w:pPr>
      <w:r>
        <w:rPr>
          <w:rFonts w:hint="eastAsia"/>
          <w:sz w:val="24"/>
        </w:rPr>
        <w:lastRenderedPageBreak/>
        <w:t>第一部分</w:t>
      </w:r>
      <w:r>
        <w:rPr>
          <w:sz w:val="24"/>
        </w:rPr>
        <w:t xml:space="preserve">  </w:t>
      </w:r>
      <w:r>
        <w:rPr>
          <w:rFonts w:hint="eastAsia"/>
          <w:sz w:val="24"/>
        </w:rPr>
        <w:t>选择题</w:t>
      </w:r>
      <w:r>
        <w:rPr>
          <w:sz w:val="24"/>
        </w:rPr>
        <w:t>(30</w:t>
      </w:r>
      <w:r>
        <w:rPr>
          <w:rFonts w:hint="eastAsia"/>
          <w:sz w:val="24"/>
        </w:rPr>
        <w:t>分</w:t>
      </w:r>
      <w:r>
        <w:rPr>
          <w:sz w:val="24"/>
        </w:rPr>
        <w:t>)</w:t>
      </w:r>
    </w:p>
    <w:p w:rsidR="00477032" w:rsidRDefault="00477032">
      <w:pPr>
        <w:spacing w:line="360" w:lineRule="exact"/>
        <w:jc w:val="center"/>
        <w:rPr>
          <w:sz w:val="24"/>
        </w:rPr>
      </w:pPr>
      <w:r>
        <w:rPr>
          <w:sz w:val="24"/>
        </w:rPr>
        <w:t> </w:t>
      </w:r>
    </w:p>
    <w:p w:rsidR="00477032" w:rsidRDefault="00477032" w:rsidP="005D75C5">
      <w:pPr>
        <w:spacing w:line="360" w:lineRule="exact"/>
        <w:rPr>
          <w:sz w:val="24"/>
        </w:rPr>
      </w:pPr>
      <w:r>
        <w:rPr>
          <w:rFonts w:hint="eastAsia"/>
          <w:sz w:val="24"/>
        </w:rPr>
        <w:t>一、项选择题（本大题共</w:t>
      </w:r>
      <w:r>
        <w:rPr>
          <w:sz w:val="24"/>
        </w:rPr>
        <w:t>15</w:t>
      </w:r>
      <w:r>
        <w:rPr>
          <w:rFonts w:hint="eastAsia"/>
          <w:sz w:val="24"/>
        </w:rPr>
        <w:t>小题，每小题</w:t>
      </w:r>
      <w:r>
        <w:rPr>
          <w:sz w:val="24"/>
        </w:rPr>
        <w:t>2</w:t>
      </w:r>
      <w:r>
        <w:rPr>
          <w:rFonts w:hint="eastAsia"/>
          <w:sz w:val="24"/>
        </w:rPr>
        <w:t>分，共</w:t>
      </w:r>
      <w:r>
        <w:rPr>
          <w:sz w:val="24"/>
        </w:rPr>
        <w:t>30</w:t>
      </w:r>
      <w:r>
        <w:rPr>
          <w:rFonts w:hint="eastAsia"/>
          <w:sz w:val="24"/>
        </w:rPr>
        <w:t>分）在每小题列出的四个选项中只有一个选项是符合题目要求的，请将正确选项前的字母填在题后的括号内。</w:t>
      </w:r>
    </w:p>
    <w:p w:rsidR="00477032" w:rsidRDefault="00477032">
      <w:pPr>
        <w:spacing w:line="360" w:lineRule="exact"/>
        <w:rPr>
          <w:sz w:val="24"/>
        </w:rPr>
      </w:pPr>
      <w:r>
        <w:rPr>
          <w:sz w:val="24"/>
        </w:rPr>
        <w:t>1</w:t>
      </w:r>
      <w:r>
        <w:rPr>
          <w:rFonts w:hint="eastAsia"/>
          <w:sz w:val="24"/>
        </w:rPr>
        <w:t>．算法指的是（</w:t>
      </w:r>
      <w:r>
        <w:rPr>
          <w:sz w:val="24"/>
        </w:rPr>
        <w:t xml:space="preserve">     </w:t>
      </w:r>
      <w:r>
        <w:rPr>
          <w:rFonts w:hint="eastAsia"/>
          <w:sz w:val="24"/>
        </w:rPr>
        <w:t>）</w:t>
      </w:r>
    </w:p>
    <w:p w:rsidR="00477032" w:rsidRDefault="00477032">
      <w:pPr>
        <w:spacing w:line="360" w:lineRule="exact"/>
        <w:rPr>
          <w:sz w:val="24"/>
        </w:rPr>
      </w:pPr>
      <w:r>
        <w:rPr>
          <w:sz w:val="24"/>
        </w:rPr>
        <w:t xml:space="preserve">   A</w:t>
      </w:r>
      <w:r>
        <w:rPr>
          <w:rFonts w:hint="eastAsia"/>
          <w:sz w:val="24"/>
        </w:rPr>
        <w:t>．计算机程序</w:t>
      </w:r>
      <w:r>
        <w:rPr>
          <w:sz w:val="24"/>
        </w:rPr>
        <w:t xml:space="preserve">                   B</w:t>
      </w:r>
      <w:r>
        <w:rPr>
          <w:rFonts w:hint="eastAsia"/>
          <w:sz w:val="24"/>
        </w:rPr>
        <w:t>．解决问题的计算方法</w:t>
      </w:r>
    </w:p>
    <w:p w:rsidR="00477032" w:rsidRDefault="00477032">
      <w:pPr>
        <w:spacing w:line="360" w:lineRule="exact"/>
        <w:rPr>
          <w:sz w:val="24"/>
        </w:rPr>
      </w:pPr>
      <w:r>
        <w:rPr>
          <w:sz w:val="24"/>
        </w:rPr>
        <w:t xml:space="preserve">   C</w:t>
      </w:r>
      <w:r>
        <w:rPr>
          <w:rFonts w:hint="eastAsia"/>
          <w:sz w:val="24"/>
        </w:rPr>
        <w:t>．排序算法</w:t>
      </w:r>
      <w:r>
        <w:rPr>
          <w:sz w:val="24"/>
        </w:rPr>
        <w:t xml:space="preserve">                     D</w:t>
      </w:r>
      <w:r>
        <w:rPr>
          <w:rFonts w:hint="eastAsia"/>
          <w:sz w:val="24"/>
        </w:rPr>
        <w:t>．解决问题的有限运算序列</w:t>
      </w:r>
    </w:p>
    <w:p w:rsidR="00477032" w:rsidRDefault="00477032">
      <w:pPr>
        <w:spacing w:line="360" w:lineRule="exact"/>
        <w:rPr>
          <w:sz w:val="24"/>
        </w:rPr>
      </w:pPr>
      <w:r>
        <w:rPr>
          <w:sz w:val="24"/>
        </w:rPr>
        <w:t>2</w:t>
      </w:r>
      <w:r>
        <w:rPr>
          <w:rFonts w:hint="eastAsia"/>
          <w:sz w:val="24"/>
        </w:rPr>
        <w:t>．线性表采用链式存储时，结点的存储地址（</w:t>
      </w:r>
      <w:r>
        <w:rPr>
          <w:sz w:val="24"/>
        </w:rPr>
        <w:t xml:space="preserve">   </w:t>
      </w:r>
      <w:r>
        <w:rPr>
          <w:rFonts w:hint="eastAsia"/>
          <w:sz w:val="24"/>
        </w:rPr>
        <w:t>）</w:t>
      </w:r>
    </w:p>
    <w:p w:rsidR="00477032" w:rsidRDefault="00477032">
      <w:pPr>
        <w:spacing w:line="360" w:lineRule="exact"/>
        <w:rPr>
          <w:sz w:val="24"/>
        </w:rPr>
      </w:pPr>
      <w:r>
        <w:rPr>
          <w:sz w:val="24"/>
        </w:rPr>
        <w:t xml:space="preserve">   A</w:t>
      </w:r>
      <w:r>
        <w:rPr>
          <w:rFonts w:hint="eastAsia"/>
          <w:sz w:val="24"/>
        </w:rPr>
        <w:t>．必须是不连续的</w:t>
      </w:r>
    </w:p>
    <w:p w:rsidR="00477032" w:rsidRDefault="00477032">
      <w:pPr>
        <w:spacing w:line="360" w:lineRule="exact"/>
        <w:rPr>
          <w:sz w:val="24"/>
        </w:rPr>
      </w:pPr>
      <w:r>
        <w:rPr>
          <w:sz w:val="24"/>
        </w:rPr>
        <w:t xml:space="preserve">   B</w:t>
      </w:r>
      <w:r>
        <w:rPr>
          <w:rFonts w:hint="eastAsia"/>
          <w:sz w:val="24"/>
        </w:rPr>
        <w:t>．连续与否均可</w:t>
      </w:r>
    </w:p>
    <w:p w:rsidR="00477032" w:rsidRDefault="00477032">
      <w:pPr>
        <w:spacing w:line="360" w:lineRule="exact"/>
        <w:rPr>
          <w:sz w:val="24"/>
        </w:rPr>
      </w:pPr>
      <w:r>
        <w:rPr>
          <w:sz w:val="24"/>
        </w:rPr>
        <w:t xml:space="preserve">   C</w:t>
      </w:r>
      <w:r>
        <w:rPr>
          <w:rFonts w:hint="eastAsia"/>
          <w:sz w:val="24"/>
        </w:rPr>
        <w:t>．必须是连续的</w:t>
      </w:r>
    </w:p>
    <w:p w:rsidR="00477032" w:rsidRDefault="00477032">
      <w:pPr>
        <w:spacing w:line="360" w:lineRule="exact"/>
        <w:rPr>
          <w:sz w:val="24"/>
        </w:rPr>
      </w:pPr>
      <w:r>
        <w:rPr>
          <w:sz w:val="24"/>
        </w:rPr>
        <w:t xml:space="preserve">   D</w:t>
      </w:r>
      <w:r>
        <w:rPr>
          <w:rFonts w:hint="eastAsia"/>
          <w:sz w:val="24"/>
        </w:rPr>
        <w:t>．和头结点的存储地址相连续</w:t>
      </w:r>
    </w:p>
    <w:p w:rsidR="00477032" w:rsidRDefault="00477032">
      <w:pPr>
        <w:spacing w:line="360" w:lineRule="exact"/>
        <w:rPr>
          <w:sz w:val="24"/>
        </w:rPr>
      </w:pPr>
      <w:r>
        <w:rPr>
          <w:sz w:val="24"/>
        </w:rPr>
        <w:t>3</w:t>
      </w:r>
      <w:r>
        <w:rPr>
          <w:rFonts w:hint="eastAsia"/>
          <w:sz w:val="24"/>
        </w:rPr>
        <w:t>．将长度为</w:t>
      </w:r>
      <w:r>
        <w:rPr>
          <w:sz w:val="24"/>
        </w:rPr>
        <w:t>n</w:t>
      </w:r>
      <w:r>
        <w:rPr>
          <w:rFonts w:hint="eastAsia"/>
          <w:sz w:val="24"/>
        </w:rPr>
        <w:t>的单链表链接在长度为</w:t>
      </w:r>
      <w:r>
        <w:rPr>
          <w:sz w:val="24"/>
        </w:rPr>
        <w:t>m</w:t>
      </w:r>
      <w:r>
        <w:rPr>
          <w:rFonts w:hint="eastAsia"/>
          <w:sz w:val="24"/>
        </w:rPr>
        <w:t>的单链表之后的算法的时间复杂度为（</w:t>
      </w:r>
      <w:r>
        <w:rPr>
          <w:sz w:val="24"/>
        </w:rPr>
        <w:t xml:space="preserve">  </w:t>
      </w:r>
      <w:r>
        <w:rPr>
          <w:rFonts w:hint="eastAsia"/>
          <w:sz w:val="24"/>
        </w:rPr>
        <w:t>）</w:t>
      </w:r>
    </w:p>
    <w:p w:rsidR="00477032" w:rsidRDefault="00477032">
      <w:pPr>
        <w:spacing w:line="360" w:lineRule="exact"/>
        <w:rPr>
          <w:sz w:val="24"/>
        </w:rPr>
      </w:pPr>
      <w:r>
        <w:rPr>
          <w:sz w:val="24"/>
        </w:rPr>
        <w:t xml:space="preserve">   A</w:t>
      </w:r>
      <w:r>
        <w:rPr>
          <w:rFonts w:hint="eastAsia"/>
          <w:sz w:val="24"/>
        </w:rPr>
        <w:t>．</w:t>
      </w:r>
      <w:r>
        <w:rPr>
          <w:sz w:val="24"/>
        </w:rPr>
        <w:t>O</w:t>
      </w:r>
      <w:r>
        <w:rPr>
          <w:rFonts w:hint="eastAsia"/>
          <w:sz w:val="24"/>
        </w:rPr>
        <w:t>（</w:t>
      </w:r>
      <w:r>
        <w:rPr>
          <w:sz w:val="24"/>
        </w:rPr>
        <w:t>1</w:t>
      </w:r>
      <w:r>
        <w:rPr>
          <w:rFonts w:hint="eastAsia"/>
          <w:sz w:val="24"/>
        </w:rPr>
        <w:t>）</w:t>
      </w:r>
      <w:r>
        <w:rPr>
          <w:sz w:val="24"/>
        </w:rPr>
        <w:t xml:space="preserve">         B</w:t>
      </w:r>
      <w:r>
        <w:rPr>
          <w:rFonts w:hint="eastAsia"/>
          <w:sz w:val="24"/>
        </w:rPr>
        <w:t>．</w:t>
      </w:r>
      <w:r>
        <w:rPr>
          <w:sz w:val="24"/>
        </w:rPr>
        <w:t>O</w:t>
      </w:r>
      <w:r>
        <w:rPr>
          <w:rFonts w:hint="eastAsia"/>
          <w:sz w:val="24"/>
        </w:rPr>
        <w:t>（</w:t>
      </w:r>
      <w:r>
        <w:rPr>
          <w:sz w:val="24"/>
        </w:rPr>
        <w:t>n</w:t>
      </w:r>
      <w:r>
        <w:rPr>
          <w:rFonts w:hint="eastAsia"/>
          <w:sz w:val="24"/>
        </w:rPr>
        <w:t>）</w:t>
      </w:r>
      <w:r>
        <w:rPr>
          <w:sz w:val="24"/>
        </w:rPr>
        <w:t xml:space="preserve">    C</w:t>
      </w:r>
      <w:r>
        <w:rPr>
          <w:rFonts w:hint="eastAsia"/>
          <w:sz w:val="24"/>
        </w:rPr>
        <w:t>．</w:t>
      </w:r>
      <w:r>
        <w:rPr>
          <w:sz w:val="24"/>
        </w:rPr>
        <w:t>O</w:t>
      </w:r>
      <w:r>
        <w:rPr>
          <w:rFonts w:hint="eastAsia"/>
          <w:sz w:val="24"/>
        </w:rPr>
        <w:t>（</w:t>
      </w:r>
      <w:r>
        <w:rPr>
          <w:sz w:val="24"/>
        </w:rPr>
        <w:t>m</w:t>
      </w:r>
      <w:r>
        <w:rPr>
          <w:rFonts w:hint="eastAsia"/>
          <w:sz w:val="24"/>
        </w:rPr>
        <w:t>）</w:t>
      </w:r>
      <w:r>
        <w:rPr>
          <w:sz w:val="24"/>
        </w:rPr>
        <w:t xml:space="preserve">     D</w:t>
      </w:r>
      <w:r>
        <w:rPr>
          <w:rFonts w:hint="eastAsia"/>
          <w:sz w:val="24"/>
        </w:rPr>
        <w:t>．</w:t>
      </w:r>
      <w:r>
        <w:rPr>
          <w:sz w:val="24"/>
        </w:rPr>
        <w:t>O</w:t>
      </w:r>
      <w:r>
        <w:rPr>
          <w:rFonts w:hint="eastAsia"/>
          <w:sz w:val="24"/>
        </w:rPr>
        <w:t>（</w:t>
      </w:r>
      <w:r>
        <w:rPr>
          <w:sz w:val="24"/>
        </w:rPr>
        <w:t>m+n</w:t>
      </w:r>
      <w:r>
        <w:rPr>
          <w:rFonts w:hint="eastAsia"/>
          <w:sz w:val="24"/>
        </w:rPr>
        <w:t>）</w:t>
      </w:r>
    </w:p>
    <w:p w:rsidR="00477032" w:rsidRDefault="00477032">
      <w:pPr>
        <w:spacing w:line="360" w:lineRule="exact"/>
        <w:rPr>
          <w:sz w:val="24"/>
        </w:rPr>
      </w:pPr>
      <w:r>
        <w:rPr>
          <w:sz w:val="24"/>
        </w:rPr>
        <w:t>4</w:t>
      </w:r>
      <w:r>
        <w:rPr>
          <w:rFonts w:hint="eastAsia"/>
          <w:sz w:val="24"/>
        </w:rPr>
        <w:t>．由两个栈共享一个向量空间的好处是：（</w:t>
      </w:r>
      <w:r>
        <w:rPr>
          <w:sz w:val="24"/>
        </w:rPr>
        <w:t xml:space="preserve">   </w:t>
      </w:r>
      <w:r>
        <w:rPr>
          <w:rFonts w:hint="eastAsia"/>
          <w:sz w:val="24"/>
        </w:rPr>
        <w:t>）</w:t>
      </w:r>
    </w:p>
    <w:p w:rsidR="00477032" w:rsidRDefault="00477032">
      <w:pPr>
        <w:spacing w:line="360" w:lineRule="exact"/>
        <w:rPr>
          <w:sz w:val="24"/>
        </w:rPr>
      </w:pPr>
      <w:r>
        <w:rPr>
          <w:sz w:val="24"/>
        </w:rPr>
        <w:t xml:space="preserve">   A</w:t>
      </w:r>
      <w:r>
        <w:rPr>
          <w:rFonts w:hint="eastAsia"/>
          <w:sz w:val="24"/>
        </w:rPr>
        <w:t>．减少存取时间，降低下溢发生的机率</w:t>
      </w:r>
    </w:p>
    <w:p w:rsidR="00477032" w:rsidRDefault="00477032">
      <w:pPr>
        <w:spacing w:line="360" w:lineRule="exact"/>
        <w:rPr>
          <w:sz w:val="24"/>
        </w:rPr>
      </w:pPr>
      <w:r>
        <w:rPr>
          <w:sz w:val="24"/>
        </w:rPr>
        <w:t xml:space="preserve">   B</w:t>
      </w:r>
      <w:r>
        <w:rPr>
          <w:rFonts w:hint="eastAsia"/>
          <w:sz w:val="24"/>
        </w:rPr>
        <w:t>．节省存储空间，降低上溢发生的机率</w:t>
      </w:r>
    </w:p>
    <w:p w:rsidR="00477032" w:rsidRDefault="00477032">
      <w:pPr>
        <w:spacing w:line="360" w:lineRule="exact"/>
        <w:rPr>
          <w:sz w:val="24"/>
        </w:rPr>
      </w:pPr>
      <w:r>
        <w:rPr>
          <w:sz w:val="24"/>
        </w:rPr>
        <w:t xml:space="preserve">   C</w:t>
      </w:r>
      <w:r>
        <w:rPr>
          <w:rFonts w:hint="eastAsia"/>
          <w:sz w:val="24"/>
        </w:rPr>
        <w:t>．减少存取时间，降低上溢发生的机率</w:t>
      </w:r>
    </w:p>
    <w:p w:rsidR="00477032" w:rsidRDefault="00477032">
      <w:pPr>
        <w:spacing w:line="360" w:lineRule="exact"/>
        <w:rPr>
          <w:sz w:val="24"/>
        </w:rPr>
      </w:pPr>
      <w:r>
        <w:rPr>
          <w:sz w:val="24"/>
        </w:rPr>
        <w:t xml:space="preserve">   D</w:t>
      </w:r>
      <w:r>
        <w:rPr>
          <w:rFonts w:hint="eastAsia"/>
          <w:sz w:val="24"/>
        </w:rPr>
        <w:t>．节省存储空间，降低下溢发生的机率</w:t>
      </w:r>
    </w:p>
    <w:p w:rsidR="00477032" w:rsidRDefault="00477032">
      <w:pPr>
        <w:spacing w:line="360" w:lineRule="exact"/>
        <w:ind w:left="360" w:hanging="360"/>
        <w:rPr>
          <w:sz w:val="24"/>
        </w:rPr>
      </w:pPr>
      <w:r>
        <w:rPr>
          <w:sz w:val="24"/>
        </w:rPr>
        <w:t>5</w:t>
      </w:r>
      <w:r>
        <w:rPr>
          <w:rFonts w:hint="eastAsia"/>
          <w:sz w:val="24"/>
        </w:rPr>
        <w:t>．设数组</w:t>
      </w:r>
      <w:r>
        <w:rPr>
          <w:sz w:val="24"/>
        </w:rPr>
        <w:t>data[m]</w:t>
      </w:r>
      <w:r>
        <w:rPr>
          <w:rFonts w:hint="eastAsia"/>
          <w:sz w:val="24"/>
        </w:rPr>
        <w:t>作为循环队列</w:t>
      </w:r>
      <w:r>
        <w:rPr>
          <w:sz w:val="24"/>
        </w:rPr>
        <w:t>SQ</w:t>
      </w:r>
      <w:r>
        <w:rPr>
          <w:rFonts w:hint="eastAsia"/>
          <w:sz w:val="24"/>
        </w:rPr>
        <w:t>的存储空间，</w:t>
      </w:r>
      <w:r>
        <w:rPr>
          <w:sz w:val="24"/>
        </w:rPr>
        <w:t>front</w:t>
      </w:r>
      <w:r>
        <w:rPr>
          <w:rFonts w:hint="eastAsia"/>
          <w:sz w:val="24"/>
        </w:rPr>
        <w:t>为队头指针，</w:t>
      </w:r>
      <w:r>
        <w:rPr>
          <w:sz w:val="24"/>
        </w:rPr>
        <w:t>rear</w:t>
      </w:r>
      <w:r>
        <w:rPr>
          <w:rFonts w:hint="eastAsia"/>
          <w:sz w:val="24"/>
        </w:rPr>
        <w:t>为队尾指针，则执行出队操作后其头指针</w:t>
      </w:r>
      <w:r>
        <w:rPr>
          <w:sz w:val="24"/>
        </w:rPr>
        <w:t>front</w:t>
      </w:r>
      <w:r>
        <w:rPr>
          <w:rFonts w:hint="eastAsia"/>
          <w:sz w:val="24"/>
        </w:rPr>
        <w:t>值为（</w:t>
      </w:r>
      <w:r>
        <w:rPr>
          <w:sz w:val="24"/>
        </w:rPr>
        <w:t xml:space="preserve">   </w:t>
      </w:r>
      <w:r>
        <w:rPr>
          <w:rFonts w:hint="eastAsia"/>
          <w:sz w:val="24"/>
        </w:rPr>
        <w:t>）</w:t>
      </w:r>
    </w:p>
    <w:p w:rsidR="00477032" w:rsidRPr="00B424C3" w:rsidRDefault="00477032">
      <w:pPr>
        <w:spacing w:line="360" w:lineRule="exact"/>
        <w:rPr>
          <w:sz w:val="24"/>
          <w:lang w:val="fr-FR"/>
        </w:rPr>
      </w:pPr>
      <w:r>
        <w:rPr>
          <w:sz w:val="24"/>
        </w:rPr>
        <w:t xml:space="preserve">   </w:t>
      </w:r>
      <w:r w:rsidRPr="00B424C3">
        <w:rPr>
          <w:sz w:val="24"/>
          <w:lang w:val="fr-FR"/>
        </w:rPr>
        <w:t>A</w:t>
      </w:r>
      <w:r w:rsidRPr="00B424C3">
        <w:rPr>
          <w:rFonts w:hint="eastAsia"/>
          <w:sz w:val="24"/>
          <w:lang w:val="fr-FR"/>
        </w:rPr>
        <w:t>．</w:t>
      </w:r>
      <w:r w:rsidRPr="00B424C3">
        <w:rPr>
          <w:sz w:val="24"/>
          <w:lang w:val="fr-FR"/>
        </w:rPr>
        <w:t>front=front+1                 B</w:t>
      </w:r>
      <w:r w:rsidRPr="00B424C3">
        <w:rPr>
          <w:rFonts w:hint="eastAsia"/>
          <w:sz w:val="24"/>
          <w:lang w:val="fr-FR"/>
        </w:rPr>
        <w:t>．</w:t>
      </w:r>
      <w:r w:rsidRPr="00B424C3">
        <w:rPr>
          <w:sz w:val="24"/>
          <w:lang w:val="fr-FR"/>
        </w:rPr>
        <w:t>front=(front+1)%(m-1)</w:t>
      </w:r>
    </w:p>
    <w:p w:rsidR="00477032" w:rsidRPr="00B424C3" w:rsidRDefault="00477032">
      <w:pPr>
        <w:spacing w:line="360" w:lineRule="exact"/>
        <w:rPr>
          <w:sz w:val="24"/>
          <w:lang w:val="fr-FR"/>
        </w:rPr>
      </w:pPr>
      <w:r w:rsidRPr="00B424C3">
        <w:rPr>
          <w:sz w:val="24"/>
          <w:lang w:val="fr-FR"/>
        </w:rPr>
        <w:t xml:space="preserve">   C</w:t>
      </w:r>
      <w:r w:rsidRPr="00B424C3">
        <w:rPr>
          <w:rFonts w:hint="eastAsia"/>
          <w:sz w:val="24"/>
          <w:lang w:val="fr-FR"/>
        </w:rPr>
        <w:t>．</w:t>
      </w:r>
      <w:r w:rsidRPr="00B424C3">
        <w:rPr>
          <w:sz w:val="24"/>
          <w:lang w:val="fr-FR"/>
        </w:rPr>
        <w:t>front=(front-1)%m             D</w:t>
      </w:r>
      <w:r w:rsidRPr="00B424C3">
        <w:rPr>
          <w:rFonts w:hint="eastAsia"/>
          <w:sz w:val="24"/>
          <w:lang w:val="fr-FR"/>
        </w:rPr>
        <w:t>．</w:t>
      </w:r>
      <w:r w:rsidRPr="00B424C3">
        <w:rPr>
          <w:sz w:val="24"/>
          <w:lang w:val="fr-FR"/>
        </w:rPr>
        <w:t>front=(front+1)%m</w:t>
      </w:r>
    </w:p>
    <w:p w:rsidR="00477032" w:rsidRDefault="00477032">
      <w:pPr>
        <w:spacing w:line="360" w:lineRule="exact"/>
        <w:rPr>
          <w:sz w:val="24"/>
        </w:rPr>
      </w:pPr>
      <w:r>
        <w:rPr>
          <w:sz w:val="24"/>
        </w:rPr>
        <w:t>6</w:t>
      </w:r>
      <w:r>
        <w:rPr>
          <w:rFonts w:hint="eastAsia"/>
          <w:sz w:val="24"/>
        </w:rPr>
        <w:t>．如下陈述中正确的是（</w:t>
      </w:r>
      <w:r>
        <w:rPr>
          <w:sz w:val="24"/>
        </w:rPr>
        <w:t xml:space="preserve">    </w:t>
      </w:r>
      <w:r>
        <w:rPr>
          <w:rFonts w:hint="eastAsia"/>
          <w:sz w:val="24"/>
        </w:rPr>
        <w:t>）</w:t>
      </w:r>
    </w:p>
    <w:p w:rsidR="00477032" w:rsidRDefault="00477032">
      <w:pPr>
        <w:spacing w:line="360" w:lineRule="exact"/>
        <w:rPr>
          <w:sz w:val="24"/>
        </w:rPr>
      </w:pPr>
      <w:r>
        <w:rPr>
          <w:sz w:val="24"/>
        </w:rPr>
        <w:t xml:space="preserve">   A</w:t>
      </w:r>
      <w:r>
        <w:rPr>
          <w:rFonts w:hint="eastAsia"/>
          <w:sz w:val="24"/>
        </w:rPr>
        <w:t>．串是一种特殊的线性表</w:t>
      </w:r>
      <w:r>
        <w:rPr>
          <w:sz w:val="24"/>
        </w:rPr>
        <w:t xml:space="preserve">        B</w:t>
      </w:r>
      <w:r>
        <w:rPr>
          <w:rFonts w:hint="eastAsia"/>
          <w:sz w:val="24"/>
        </w:rPr>
        <w:t>．串的长度必须大于零</w:t>
      </w:r>
    </w:p>
    <w:p w:rsidR="00477032" w:rsidRDefault="00477032">
      <w:pPr>
        <w:spacing w:line="360" w:lineRule="exact"/>
        <w:rPr>
          <w:sz w:val="24"/>
        </w:rPr>
      </w:pPr>
      <w:r>
        <w:rPr>
          <w:sz w:val="24"/>
        </w:rPr>
        <w:t xml:space="preserve">   C</w:t>
      </w:r>
      <w:r>
        <w:rPr>
          <w:rFonts w:hint="eastAsia"/>
          <w:sz w:val="24"/>
        </w:rPr>
        <w:t>．串中元素只能是字母</w:t>
      </w:r>
      <w:r>
        <w:rPr>
          <w:sz w:val="24"/>
        </w:rPr>
        <w:t xml:space="preserve">          D</w:t>
      </w:r>
      <w:r>
        <w:rPr>
          <w:rFonts w:hint="eastAsia"/>
          <w:sz w:val="24"/>
        </w:rPr>
        <w:t>．空串就是空白串</w:t>
      </w:r>
    </w:p>
    <w:p w:rsidR="00477032" w:rsidRDefault="00477032">
      <w:pPr>
        <w:spacing w:line="360" w:lineRule="exact"/>
        <w:ind w:left="360" w:hanging="360"/>
        <w:rPr>
          <w:sz w:val="24"/>
        </w:rPr>
      </w:pPr>
      <w:r>
        <w:rPr>
          <w:sz w:val="24"/>
        </w:rPr>
        <w:t>7</w:t>
      </w:r>
      <w:r>
        <w:rPr>
          <w:rFonts w:hint="eastAsia"/>
          <w:sz w:val="24"/>
        </w:rPr>
        <w:t>．若目标串的长度为</w:t>
      </w:r>
      <w:r>
        <w:rPr>
          <w:sz w:val="24"/>
        </w:rPr>
        <w:t>n</w:t>
      </w:r>
      <w:r>
        <w:rPr>
          <w:rFonts w:hint="eastAsia"/>
          <w:sz w:val="24"/>
        </w:rPr>
        <w:t>，模式串的长度为</w:t>
      </w:r>
      <w:r>
        <w:rPr>
          <w:sz w:val="24"/>
        </w:rPr>
        <w:t>[n/3]</w:t>
      </w:r>
      <w:r>
        <w:rPr>
          <w:rFonts w:hint="eastAsia"/>
          <w:sz w:val="24"/>
        </w:rPr>
        <w:t>，则执行模式匹配算法时，在最坏情况下的时间复杂度是（</w:t>
      </w:r>
      <w:r>
        <w:rPr>
          <w:sz w:val="24"/>
        </w:rPr>
        <w:t xml:space="preserve">    </w:t>
      </w:r>
      <w:r>
        <w:rPr>
          <w:rFonts w:hint="eastAsia"/>
          <w:sz w:val="24"/>
        </w:rPr>
        <w:t>）</w:t>
      </w:r>
    </w:p>
    <w:p w:rsidR="00477032" w:rsidRDefault="00477032">
      <w:pPr>
        <w:spacing w:line="360" w:lineRule="exact"/>
        <w:rPr>
          <w:sz w:val="24"/>
        </w:rPr>
      </w:pPr>
      <w:r>
        <w:rPr>
          <w:sz w:val="24"/>
        </w:rPr>
        <w:t xml:space="preserve">   A</w:t>
      </w:r>
      <w:r>
        <w:rPr>
          <w:rFonts w:hint="eastAsia"/>
          <w:sz w:val="24"/>
        </w:rPr>
        <w:t>．</w:t>
      </w:r>
      <w:r>
        <w:rPr>
          <w:sz w:val="24"/>
        </w:rPr>
        <w:t>O</w:t>
      </w:r>
      <w:r>
        <w:rPr>
          <w:rFonts w:hint="eastAsia"/>
          <w:sz w:val="24"/>
        </w:rPr>
        <w:t>（</w:t>
      </w:r>
      <w:r w:rsidR="00D23317">
        <w:rPr>
          <w:noProof/>
          <w:sz w:val="24"/>
          <w:vertAlign w:val="subscript"/>
        </w:rPr>
        <w:drawing>
          <wp:inline distT="0" distB="0" distL="0" distR="0">
            <wp:extent cx="133350" cy="409575"/>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33350" cy="409575"/>
                    </a:xfrm>
                    <a:prstGeom prst="rect">
                      <a:avLst/>
                    </a:prstGeom>
                    <a:noFill/>
                    <a:ln>
                      <a:noFill/>
                    </a:ln>
                  </pic:spPr>
                </pic:pic>
              </a:graphicData>
            </a:graphic>
          </wp:inline>
        </w:drawing>
      </w:r>
      <w:r>
        <w:rPr>
          <w:rFonts w:hint="eastAsia"/>
          <w:sz w:val="24"/>
        </w:rPr>
        <w:t>）</w:t>
      </w:r>
      <w:r>
        <w:rPr>
          <w:sz w:val="24"/>
        </w:rPr>
        <w:t xml:space="preserve">     B</w:t>
      </w:r>
      <w:r>
        <w:rPr>
          <w:rFonts w:hint="eastAsia"/>
          <w:sz w:val="24"/>
        </w:rPr>
        <w:t>．</w:t>
      </w:r>
      <w:r>
        <w:rPr>
          <w:sz w:val="24"/>
        </w:rPr>
        <w:t>O</w:t>
      </w:r>
      <w:r>
        <w:rPr>
          <w:rFonts w:hint="eastAsia"/>
          <w:sz w:val="24"/>
        </w:rPr>
        <w:t>（</w:t>
      </w:r>
      <w:r>
        <w:rPr>
          <w:sz w:val="24"/>
        </w:rPr>
        <w:t>n</w:t>
      </w:r>
      <w:r>
        <w:rPr>
          <w:rFonts w:hint="eastAsia"/>
          <w:sz w:val="24"/>
        </w:rPr>
        <w:t>）</w:t>
      </w:r>
      <w:r>
        <w:rPr>
          <w:sz w:val="24"/>
        </w:rPr>
        <w:t xml:space="preserve">      C</w:t>
      </w:r>
      <w:r>
        <w:rPr>
          <w:rFonts w:hint="eastAsia"/>
          <w:sz w:val="24"/>
        </w:rPr>
        <w:t>．</w:t>
      </w:r>
      <w:r>
        <w:rPr>
          <w:sz w:val="24"/>
        </w:rPr>
        <w:t>O</w:t>
      </w:r>
      <w:r>
        <w:rPr>
          <w:rFonts w:hint="eastAsia"/>
          <w:sz w:val="24"/>
        </w:rPr>
        <w:t>（</w:t>
      </w:r>
      <w:r>
        <w:rPr>
          <w:sz w:val="24"/>
        </w:rPr>
        <w:t>n</w:t>
      </w:r>
      <w:r>
        <w:rPr>
          <w:sz w:val="24"/>
          <w:vertAlign w:val="superscript"/>
        </w:rPr>
        <w:t>2</w:t>
      </w:r>
      <w:r>
        <w:rPr>
          <w:rFonts w:hint="eastAsia"/>
          <w:sz w:val="24"/>
        </w:rPr>
        <w:t>）</w:t>
      </w:r>
      <w:r>
        <w:rPr>
          <w:sz w:val="24"/>
        </w:rPr>
        <w:t xml:space="preserve">     D</w:t>
      </w:r>
      <w:r>
        <w:rPr>
          <w:rFonts w:hint="eastAsia"/>
          <w:sz w:val="24"/>
        </w:rPr>
        <w:t>．</w:t>
      </w:r>
      <w:r>
        <w:rPr>
          <w:sz w:val="24"/>
        </w:rPr>
        <w:t>O</w:t>
      </w:r>
      <w:r>
        <w:rPr>
          <w:rFonts w:hint="eastAsia"/>
          <w:sz w:val="24"/>
        </w:rPr>
        <w:t>（</w:t>
      </w:r>
      <w:r>
        <w:rPr>
          <w:sz w:val="24"/>
        </w:rPr>
        <w:t>n</w:t>
      </w:r>
      <w:r>
        <w:rPr>
          <w:sz w:val="24"/>
          <w:vertAlign w:val="superscript"/>
        </w:rPr>
        <w:t>3</w:t>
      </w:r>
      <w:r>
        <w:rPr>
          <w:rFonts w:hint="eastAsia"/>
          <w:sz w:val="24"/>
        </w:rPr>
        <w:t>）</w:t>
      </w:r>
    </w:p>
    <w:p w:rsidR="00477032" w:rsidRDefault="00477032">
      <w:pPr>
        <w:spacing w:line="360" w:lineRule="exact"/>
        <w:rPr>
          <w:sz w:val="24"/>
        </w:rPr>
      </w:pPr>
      <w:r>
        <w:rPr>
          <w:sz w:val="24"/>
        </w:rPr>
        <w:t>8</w:t>
      </w:r>
      <w:r>
        <w:rPr>
          <w:rFonts w:hint="eastAsia"/>
          <w:sz w:val="24"/>
        </w:rPr>
        <w:t>．一个非空广义表的表头（</w:t>
      </w:r>
      <w:r>
        <w:rPr>
          <w:sz w:val="24"/>
        </w:rPr>
        <w:t xml:space="preserve">    </w:t>
      </w:r>
      <w:r>
        <w:rPr>
          <w:rFonts w:hint="eastAsia"/>
          <w:sz w:val="24"/>
        </w:rPr>
        <w:t>）</w:t>
      </w:r>
    </w:p>
    <w:p w:rsidR="00477032" w:rsidRDefault="00477032">
      <w:pPr>
        <w:spacing w:line="360" w:lineRule="exact"/>
        <w:rPr>
          <w:sz w:val="24"/>
        </w:rPr>
      </w:pPr>
      <w:r>
        <w:rPr>
          <w:sz w:val="24"/>
        </w:rPr>
        <w:t xml:space="preserve">   A</w:t>
      </w:r>
      <w:r>
        <w:rPr>
          <w:rFonts w:hint="eastAsia"/>
          <w:sz w:val="24"/>
        </w:rPr>
        <w:t>．不可能是子表</w:t>
      </w:r>
      <w:r>
        <w:rPr>
          <w:sz w:val="24"/>
        </w:rPr>
        <w:t xml:space="preserve">                B</w:t>
      </w:r>
      <w:r>
        <w:rPr>
          <w:rFonts w:hint="eastAsia"/>
          <w:sz w:val="24"/>
        </w:rPr>
        <w:t>．只能是子表</w:t>
      </w:r>
    </w:p>
    <w:p w:rsidR="00477032" w:rsidRDefault="00477032">
      <w:pPr>
        <w:spacing w:line="360" w:lineRule="exact"/>
        <w:rPr>
          <w:sz w:val="24"/>
        </w:rPr>
      </w:pPr>
      <w:r>
        <w:rPr>
          <w:sz w:val="24"/>
        </w:rPr>
        <w:t xml:space="preserve">   C</w:t>
      </w:r>
      <w:r>
        <w:rPr>
          <w:rFonts w:hint="eastAsia"/>
          <w:sz w:val="24"/>
        </w:rPr>
        <w:t>．只能是原子</w:t>
      </w:r>
      <w:r>
        <w:rPr>
          <w:sz w:val="24"/>
        </w:rPr>
        <w:t xml:space="preserve">                  D</w:t>
      </w:r>
      <w:r>
        <w:rPr>
          <w:rFonts w:hint="eastAsia"/>
          <w:sz w:val="24"/>
        </w:rPr>
        <w:t>．可以是子表或原子</w:t>
      </w:r>
    </w:p>
    <w:p w:rsidR="00477032" w:rsidRDefault="00477032">
      <w:pPr>
        <w:spacing w:line="360" w:lineRule="exact"/>
        <w:rPr>
          <w:sz w:val="24"/>
        </w:rPr>
      </w:pPr>
      <w:r>
        <w:rPr>
          <w:sz w:val="24"/>
        </w:rPr>
        <w:t>9</w:t>
      </w:r>
      <w:r>
        <w:rPr>
          <w:rFonts w:hint="eastAsia"/>
          <w:sz w:val="24"/>
        </w:rPr>
        <w:t>．假设以带行表的三元组表表示稀疏矩阵，则和下列行表</w:t>
      </w:r>
    </w:p>
    <w:tbl>
      <w:tblPr>
        <w:tblW w:w="0" w:type="auto"/>
        <w:tblInd w:w="80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336"/>
        <w:gridCol w:w="336"/>
        <w:gridCol w:w="336"/>
        <w:gridCol w:w="336"/>
        <w:gridCol w:w="336"/>
      </w:tblGrid>
      <w:tr w:rsidR="00477032">
        <w:trPr>
          <w:trHeight w:val="280"/>
        </w:trPr>
        <w:tc>
          <w:tcPr>
            <w:tcW w:w="336" w:type="dxa"/>
            <w:tcBorders>
              <w:top w:val="single" w:sz="4" w:space="0" w:color="auto"/>
              <w:left w:val="single" w:sz="4" w:space="0" w:color="auto"/>
              <w:bottom w:val="single" w:sz="4" w:space="0" w:color="auto"/>
              <w:right w:val="single" w:sz="4" w:space="0" w:color="auto"/>
            </w:tcBorders>
            <w:vAlign w:val="center"/>
          </w:tcPr>
          <w:p w:rsidR="00477032" w:rsidRDefault="00477032">
            <w:pPr>
              <w:spacing w:line="360" w:lineRule="exact"/>
              <w:rPr>
                <w:sz w:val="24"/>
              </w:rPr>
            </w:pPr>
            <w:r>
              <w:rPr>
                <w:sz w:val="24"/>
              </w:rPr>
              <w:t>0</w:t>
            </w:r>
          </w:p>
        </w:tc>
        <w:tc>
          <w:tcPr>
            <w:tcW w:w="336" w:type="dxa"/>
            <w:tcBorders>
              <w:top w:val="single" w:sz="4" w:space="0" w:color="auto"/>
              <w:left w:val="single" w:sz="4" w:space="0" w:color="auto"/>
              <w:bottom w:val="single" w:sz="4" w:space="0" w:color="auto"/>
              <w:right w:val="single" w:sz="4" w:space="0" w:color="auto"/>
            </w:tcBorders>
            <w:vAlign w:val="center"/>
          </w:tcPr>
          <w:p w:rsidR="00477032" w:rsidRDefault="00477032">
            <w:pPr>
              <w:spacing w:line="360" w:lineRule="exact"/>
              <w:rPr>
                <w:sz w:val="24"/>
              </w:rPr>
            </w:pPr>
            <w:r>
              <w:rPr>
                <w:sz w:val="24"/>
              </w:rPr>
              <w:t>2</w:t>
            </w:r>
          </w:p>
        </w:tc>
        <w:tc>
          <w:tcPr>
            <w:tcW w:w="336" w:type="dxa"/>
            <w:tcBorders>
              <w:top w:val="single" w:sz="4" w:space="0" w:color="auto"/>
              <w:left w:val="single" w:sz="4" w:space="0" w:color="auto"/>
              <w:bottom w:val="single" w:sz="4" w:space="0" w:color="auto"/>
              <w:right w:val="single" w:sz="4" w:space="0" w:color="auto"/>
            </w:tcBorders>
            <w:vAlign w:val="center"/>
          </w:tcPr>
          <w:p w:rsidR="00477032" w:rsidRDefault="00477032">
            <w:pPr>
              <w:spacing w:line="360" w:lineRule="exact"/>
              <w:rPr>
                <w:sz w:val="24"/>
              </w:rPr>
            </w:pPr>
            <w:r>
              <w:rPr>
                <w:sz w:val="24"/>
              </w:rPr>
              <w:t>3</w:t>
            </w:r>
          </w:p>
        </w:tc>
        <w:tc>
          <w:tcPr>
            <w:tcW w:w="336" w:type="dxa"/>
            <w:tcBorders>
              <w:top w:val="single" w:sz="4" w:space="0" w:color="auto"/>
              <w:left w:val="single" w:sz="4" w:space="0" w:color="auto"/>
              <w:bottom w:val="single" w:sz="4" w:space="0" w:color="auto"/>
              <w:right w:val="single" w:sz="4" w:space="0" w:color="auto"/>
            </w:tcBorders>
            <w:vAlign w:val="center"/>
          </w:tcPr>
          <w:p w:rsidR="00477032" w:rsidRDefault="00477032">
            <w:pPr>
              <w:spacing w:line="360" w:lineRule="exact"/>
              <w:rPr>
                <w:sz w:val="24"/>
              </w:rPr>
            </w:pPr>
            <w:r>
              <w:rPr>
                <w:sz w:val="24"/>
              </w:rPr>
              <w:t>3</w:t>
            </w:r>
          </w:p>
        </w:tc>
        <w:tc>
          <w:tcPr>
            <w:tcW w:w="336" w:type="dxa"/>
            <w:tcBorders>
              <w:top w:val="single" w:sz="4" w:space="0" w:color="auto"/>
              <w:left w:val="single" w:sz="4" w:space="0" w:color="auto"/>
              <w:bottom w:val="single" w:sz="4" w:space="0" w:color="auto"/>
              <w:right w:val="single" w:sz="4" w:space="0" w:color="auto"/>
            </w:tcBorders>
            <w:vAlign w:val="center"/>
          </w:tcPr>
          <w:p w:rsidR="00477032" w:rsidRDefault="00477032">
            <w:pPr>
              <w:spacing w:line="360" w:lineRule="exact"/>
              <w:rPr>
                <w:sz w:val="24"/>
              </w:rPr>
            </w:pPr>
            <w:r>
              <w:rPr>
                <w:sz w:val="24"/>
              </w:rPr>
              <w:t>5</w:t>
            </w:r>
          </w:p>
        </w:tc>
      </w:tr>
    </w:tbl>
    <w:p w:rsidR="00477032" w:rsidRDefault="00477032">
      <w:pPr>
        <w:spacing w:line="360" w:lineRule="exact"/>
        <w:rPr>
          <w:sz w:val="24"/>
        </w:rPr>
      </w:pPr>
      <w:r>
        <w:rPr>
          <w:sz w:val="24"/>
        </w:rPr>
        <w:t xml:space="preserve">   </w:t>
      </w:r>
      <w:r>
        <w:rPr>
          <w:rFonts w:hint="eastAsia"/>
          <w:sz w:val="24"/>
        </w:rPr>
        <w:t>对应的稀疏矩阵是（</w:t>
      </w:r>
      <w:r>
        <w:rPr>
          <w:sz w:val="24"/>
        </w:rPr>
        <w:t xml:space="preserve">      </w:t>
      </w:r>
      <w:r>
        <w:rPr>
          <w:rFonts w:hint="eastAsia"/>
          <w:sz w:val="24"/>
        </w:rPr>
        <w:t>）</w:t>
      </w:r>
    </w:p>
    <w:p w:rsidR="00477032" w:rsidRDefault="00D23317">
      <w:pPr>
        <w:spacing w:line="360" w:lineRule="exact"/>
        <w:rPr>
          <w:sz w:val="24"/>
        </w:rPr>
      </w:pPr>
      <w:r>
        <w:rPr>
          <w:noProof/>
        </w:rPr>
        <mc:AlternateContent>
          <mc:Choice Requires="wps">
            <w:drawing>
              <wp:anchor distT="0" distB="0" distL="114300" distR="114300" simplePos="0" relativeHeight="251685888" behindDoc="0" locked="0" layoutInCell="0" allowOverlap="1">
                <wp:simplePos x="0" y="0"/>
                <wp:positionH relativeFrom="column">
                  <wp:posOffset>457200</wp:posOffset>
                </wp:positionH>
                <wp:positionV relativeFrom="paragraph">
                  <wp:posOffset>107950</wp:posOffset>
                </wp:positionV>
                <wp:extent cx="635" cy="635"/>
                <wp:effectExtent l="9525" t="12700" r="8890" b="5715"/>
                <wp:wrapNone/>
                <wp:docPr id="31" name="Line 7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6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712F7AF" id="Line 75" o:spid="_x0000_s1026" style="position:absolute;left:0;text-align:lef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pt,8.5pt" to="36.05pt,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" o:allowincell="f"/>
            </w:pict>
          </mc:Fallback>
        </mc:AlternateContent>
      </w:r>
      <w:r>
        <w:rPr>
          <w:noProof/>
        </w:rPr>
        <mc:AlternateContent>
          <mc:Choice Requires="wps">
            <w:drawing>
              <wp:anchor distT="0" distB="0" distL="114300" distR="114300" simplePos="0" relativeHeight="251684864" behindDoc="0" locked="0" layoutInCell="0" allowOverlap="1">
                <wp:simplePos x="0" y="0"/>
                <wp:positionH relativeFrom="column">
                  <wp:posOffset>457200</wp:posOffset>
                </wp:positionH>
                <wp:positionV relativeFrom="paragraph">
                  <wp:posOffset>107950</wp:posOffset>
                </wp:positionV>
                <wp:extent cx="635" cy="635"/>
                <wp:effectExtent l="9525" t="12700" r="8890" b="5715"/>
                <wp:wrapNone/>
                <wp:docPr id="30" name="Line 7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6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0CD736C" id="Line 76" o:spid="_x0000_s1026" style="position:absolute;left:0;text-align:lef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pt,8.5pt" to="36.05pt,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" o:allowincell="f"/>
            </w:pict>
          </mc:Fallback>
        </mc:AlternateContent>
      </w:r>
    </w:p>
    <w:p w:rsidR="00477032" w:rsidRDefault="00477032">
      <w:pPr>
        <w:spacing w:line="360" w:lineRule="exact"/>
        <w:rPr>
          <w:sz w:val="24"/>
        </w:rPr>
      </w:pPr>
      <w:r>
        <w:rPr>
          <w:sz w:val="24"/>
        </w:rPr>
        <w:lastRenderedPageBreak/>
        <w:t xml:space="preserve">    </w:t>
      </w:r>
      <w:r w:rsidR="00D23317">
        <w:rPr>
          <w:noProof/>
          <w:sz w:val="24"/>
          <w:vertAlign w:val="subscript"/>
        </w:rPr>
        <w:drawing>
          <wp:inline distT="0" distB="0" distL="0" distR="0">
            <wp:extent cx="1028700" cy="981075"/>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028700" cy="981075"/>
                    </a:xfrm>
                    <a:prstGeom prst="rect">
                      <a:avLst/>
                    </a:prstGeom>
                    <a:noFill/>
                    <a:ln>
                      <a:noFill/>
                    </a:ln>
                  </pic:spPr>
                </pic:pic>
              </a:graphicData>
            </a:graphic>
          </wp:inline>
        </w:drawing>
      </w:r>
      <w:r>
        <w:rPr>
          <w:sz w:val="24"/>
        </w:rPr>
        <w:t xml:space="preserve">               </w:t>
      </w:r>
      <w:r w:rsidR="00D23317">
        <w:rPr>
          <w:noProof/>
          <w:sz w:val="24"/>
          <w:vertAlign w:val="subscript"/>
        </w:rPr>
        <w:drawing>
          <wp:inline distT="0" distB="0" distL="0" distR="0">
            <wp:extent cx="1019175" cy="981075"/>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019175" cy="981075"/>
                    </a:xfrm>
                    <a:prstGeom prst="rect">
                      <a:avLst/>
                    </a:prstGeom>
                    <a:noFill/>
                    <a:ln>
                      <a:noFill/>
                    </a:ln>
                  </pic:spPr>
                </pic:pic>
              </a:graphicData>
            </a:graphic>
          </wp:inline>
        </w:drawing>
      </w:r>
    </w:p>
    <w:p w:rsidR="00477032" w:rsidRDefault="00477032">
      <w:pPr>
        <w:tabs>
          <w:tab w:val="decimal" w:pos="3686"/>
        </w:tabs>
        <w:spacing w:line="360" w:lineRule="exact"/>
        <w:rPr>
          <w:sz w:val="24"/>
        </w:rPr>
      </w:pPr>
      <w:r>
        <w:rPr>
          <w:sz w:val="24"/>
        </w:rPr>
        <w:t xml:space="preserve">    </w:t>
      </w:r>
      <w:r w:rsidR="00D23317">
        <w:rPr>
          <w:noProof/>
          <w:sz w:val="24"/>
          <w:vertAlign w:val="subscript"/>
        </w:rPr>
        <w:drawing>
          <wp:inline distT="0" distB="0" distL="0" distR="0">
            <wp:extent cx="1019175" cy="981075"/>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019175" cy="981075"/>
                    </a:xfrm>
                    <a:prstGeom prst="rect">
                      <a:avLst/>
                    </a:prstGeom>
                    <a:noFill/>
                    <a:ln>
                      <a:noFill/>
                    </a:ln>
                  </pic:spPr>
                </pic:pic>
              </a:graphicData>
            </a:graphic>
          </wp:inline>
        </w:drawing>
      </w:r>
      <w:r>
        <w:rPr>
          <w:sz w:val="24"/>
        </w:rPr>
        <w:t xml:space="preserve">               </w:t>
      </w:r>
      <w:r w:rsidR="00D23317">
        <w:rPr>
          <w:noProof/>
          <w:sz w:val="24"/>
          <w:vertAlign w:val="subscript"/>
        </w:rPr>
        <w:drawing>
          <wp:inline distT="0" distB="0" distL="0" distR="0">
            <wp:extent cx="1133475" cy="106680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133475" cy="1066800"/>
                    </a:xfrm>
                    <a:prstGeom prst="rect">
                      <a:avLst/>
                    </a:prstGeom>
                    <a:noFill/>
                    <a:ln>
                      <a:noFill/>
                    </a:ln>
                  </pic:spPr>
                </pic:pic>
              </a:graphicData>
            </a:graphic>
          </wp:inline>
        </w:drawing>
      </w:r>
    </w:p>
    <w:p w:rsidR="00477032" w:rsidRDefault="00477032">
      <w:pPr>
        <w:spacing w:line="360" w:lineRule="exact"/>
        <w:ind w:left="420" w:hanging="420"/>
        <w:rPr>
          <w:sz w:val="24"/>
        </w:rPr>
      </w:pPr>
      <w:r>
        <w:rPr>
          <w:sz w:val="24"/>
        </w:rPr>
        <w:t>10</w:t>
      </w:r>
      <w:r>
        <w:rPr>
          <w:rFonts w:hint="eastAsia"/>
          <w:sz w:val="24"/>
        </w:rPr>
        <w:t>．在一棵度为</w:t>
      </w:r>
      <w:r>
        <w:rPr>
          <w:sz w:val="24"/>
        </w:rPr>
        <w:t>3</w:t>
      </w:r>
      <w:r>
        <w:rPr>
          <w:rFonts w:hint="eastAsia"/>
          <w:sz w:val="24"/>
        </w:rPr>
        <w:t>的树中</w:t>
      </w:r>
      <w:r>
        <w:rPr>
          <w:sz w:val="24"/>
        </w:rPr>
        <w:t>,</w:t>
      </w:r>
      <w:r>
        <w:rPr>
          <w:rFonts w:hint="eastAsia"/>
          <w:sz w:val="24"/>
        </w:rPr>
        <w:t>度为</w:t>
      </w:r>
      <w:r>
        <w:rPr>
          <w:sz w:val="24"/>
        </w:rPr>
        <w:t>3</w:t>
      </w:r>
      <w:r>
        <w:rPr>
          <w:rFonts w:hint="eastAsia"/>
          <w:sz w:val="24"/>
        </w:rPr>
        <w:t>的结点个数为</w:t>
      </w:r>
      <w:r>
        <w:rPr>
          <w:sz w:val="24"/>
        </w:rPr>
        <w:t>2,</w:t>
      </w:r>
      <w:r>
        <w:rPr>
          <w:rFonts w:hint="eastAsia"/>
          <w:sz w:val="24"/>
        </w:rPr>
        <w:t>度为</w:t>
      </w:r>
      <w:r>
        <w:rPr>
          <w:sz w:val="24"/>
        </w:rPr>
        <w:t xml:space="preserve">2 </w:t>
      </w:r>
      <w:r>
        <w:rPr>
          <w:rFonts w:hint="eastAsia"/>
          <w:sz w:val="24"/>
        </w:rPr>
        <w:t>的结点个数为</w:t>
      </w:r>
      <w:r>
        <w:rPr>
          <w:sz w:val="24"/>
        </w:rPr>
        <w:t>1,</w:t>
      </w:r>
      <w:r>
        <w:rPr>
          <w:rFonts w:hint="eastAsia"/>
          <w:sz w:val="24"/>
        </w:rPr>
        <w:t>则度为</w:t>
      </w:r>
      <w:r>
        <w:rPr>
          <w:sz w:val="24"/>
        </w:rPr>
        <w:t>0</w:t>
      </w:r>
      <w:r>
        <w:rPr>
          <w:rFonts w:hint="eastAsia"/>
          <w:sz w:val="24"/>
        </w:rPr>
        <w:t>的结点个数为</w:t>
      </w:r>
      <w:r>
        <w:rPr>
          <w:sz w:val="24"/>
        </w:rPr>
        <w:t>(    )</w:t>
      </w:r>
    </w:p>
    <w:p w:rsidR="00477032" w:rsidRDefault="00477032">
      <w:pPr>
        <w:tabs>
          <w:tab w:val="left" w:pos="3780"/>
        </w:tabs>
        <w:spacing w:line="360" w:lineRule="exact"/>
        <w:rPr>
          <w:sz w:val="24"/>
        </w:rPr>
      </w:pPr>
      <w:r>
        <w:rPr>
          <w:sz w:val="24"/>
        </w:rPr>
        <w:t xml:space="preserve">    A</w:t>
      </w:r>
      <w:r>
        <w:rPr>
          <w:rFonts w:hint="eastAsia"/>
          <w:sz w:val="24"/>
        </w:rPr>
        <w:t>．</w:t>
      </w:r>
      <w:r>
        <w:rPr>
          <w:sz w:val="24"/>
        </w:rPr>
        <w:t>4           B</w:t>
      </w:r>
      <w:r>
        <w:rPr>
          <w:rFonts w:hint="eastAsia"/>
          <w:sz w:val="24"/>
        </w:rPr>
        <w:t>．</w:t>
      </w:r>
      <w:r>
        <w:rPr>
          <w:sz w:val="24"/>
        </w:rPr>
        <w:t>5            C</w:t>
      </w:r>
      <w:r>
        <w:rPr>
          <w:rFonts w:hint="eastAsia"/>
          <w:sz w:val="24"/>
        </w:rPr>
        <w:t>．</w:t>
      </w:r>
      <w:r>
        <w:rPr>
          <w:sz w:val="24"/>
        </w:rPr>
        <w:t>6          D</w:t>
      </w:r>
      <w:r>
        <w:rPr>
          <w:rFonts w:hint="eastAsia"/>
          <w:sz w:val="24"/>
        </w:rPr>
        <w:t>．</w:t>
      </w:r>
      <w:r>
        <w:rPr>
          <w:sz w:val="24"/>
        </w:rPr>
        <w:t>7</w:t>
      </w:r>
    </w:p>
    <w:p w:rsidR="00477032" w:rsidRDefault="00477032">
      <w:pPr>
        <w:spacing w:line="360" w:lineRule="exact"/>
        <w:rPr>
          <w:sz w:val="24"/>
        </w:rPr>
      </w:pPr>
      <w:r>
        <w:rPr>
          <w:sz w:val="24"/>
        </w:rPr>
        <w:t>11</w:t>
      </w:r>
      <w:r>
        <w:rPr>
          <w:rFonts w:hint="eastAsia"/>
          <w:sz w:val="24"/>
        </w:rPr>
        <w:t>．在含</w:t>
      </w:r>
      <w:r>
        <w:rPr>
          <w:sz w:val="24"/>
        </w:rPr>
        <w:t>n</w:t>
      </w:r>
      <w:r>
        <w:rPr>
          <w:rFonts w:hint="eastAsia"/>
          <w:sz w:val="24"/>
        </w:rPr>
        <w:t>个顶点和</w:t>
      </w:r>
      <w:r>
        <w:rPr>
          <w:sz w:val="24"/>
        </w:rPr>
        <w:t>e</w:t>
      </w:r>
      <w:r>
        <w:rPr>
          <w:rFonts w:hint="eastAsia"/>
          <w:sz w:val="24"/>
        </w:rPr>
        <w:t>条边的无向图的邻接矩阵中</w:t>
      </w:r>
      <w:r>
        <w:rPr>
          <w:sz w:val="24"/>
        </w:rPr>
        <w:t>,</w:t>
      </w:r>
      <w:r>
        <w:rPr>
          <w:rFonts w:hint="eastAsia"/>
          <w:sz w:val="24"/>
        </w:rPr>
        <w:t>零元素的个数为</w:t>
      </w:r>
      <w:r>
        <w:rPr>
          <w:sz w:val="24"/>
        </w:rPr>
        <w:t>(    )</w:t>
      </w:r>
    </w:p>
    <w:p w:rsidR="00477032" w:rsidRPr="00B424C3" w:rsidRDefault="00477032">
      <w:pPr>
        <w:spacing w:line="360" w:lineRule="exact"/>
        <w:rPr>
          <w:sz w:val="24"/>
          <w:lang w:val="de-DE"/>
        </w:rPr>
      </w:pPr>
      <w:r>
        <w:rPr>
          <w:sz w:val="24"/>
        </w:rPr>
        <w:t xml:space="preserve">    </w:t>
      </w:r>
      <w:r w:rsidRPr="00B424C3">
        <w:rPr>
          <w:sz w:val="24"/>
          <w:lang w:val="de-DE"/>
        </w:rPr>
        <w:t>A</w:t>
      </w:r>
      <w:r w:rsidRPr="00B424C3">
        <w:rPr>
          <w:rFonts w:hint="eastAsia"/>
          <w:sz w:val="24"/>
          <w:lang w:val="de-DE"/>
        </w:rPr>
        <w:t>．</w:t>
      </w:r>
      <w:r w:rsidRPr="00B424C3">
        <w:rPr>
          <w:sz w:val="24"/>
          <w:lang w:val="de-DE"/>
        </w:rPr>
        <w:t>e           B</w:t>
      </w:r>
      <w:r w:rsidRPr="00B424C3">
        <w:rPr>
          <w:rFonts w:hint="eastAsia"/>
          <w:sz w:val="24"/>
          <w:lang w:val="de-DE"/>
        </w:rPr>
        <w:t>．</w:t>
      </w:r>
      <w:r w:rsidRPr="00B424C3">
        <w:rPr>
          <w:sz w:val="24"/>
          <w:lang w:val="de-DE"/>
        </w:rPr>
        <w:t>2e           C</w:t>
      </w:r>
      <w:r w:rsidRPr="00B424C3">
        <w:rPr>
          <w:rFonts w:hint="eastAsia"/>
          <w:sz w:val="24"/>
          <w:lang w:val="de-DE"/>
        </w:rPr>
        <w:t>．</w:t>
      </w:r>
      <w:r w:rsidRPr="00B424C3">
        <w:rPr>
          <w:sz w:val="24"/>
          <w:lang w:val="de-DE"/>
        </w:rPr>
        <w:t>n</w:t>
      </w:r>
      <w:r w:rsidRPr="00B424C3">
        <w:rPr>
          <w:sz w:val="24"/>
          <w:vertAlign w:val="superscript"/>
          <w:lang w:val="de-DE"/>
        </w:rPr>
        <w:t>2</w:t>
      </w:r>
      <w:r w:rsidRPr="00B424C3">
        <w:rPr>
          <w:rFonts w:hint="eastAsia"/>
          <w:sz w:val="24"/>
          <w:lang w:val="de-DE"/>
        </w:rPr>
        <w:t>－</w:t>
      </w:r>
      <w:r w:rsidRPr="00B424C3">
        <w:rPr>
          <w:sz w:val="24"/>
          <w:lang w:val="de-DE"/>
        </w:rPr>
        <w:t>e       D</w:t>
      </w:r>
      <w:r w:rsidRPr="00B424C3">
        <w:rPr>
          <w:rFonts w:hint="eastAsia"/>
          <w:sz w:val="24"/>
          <w:lang w:val="de-DE"/>
        </w:rPr>
        <w:t>．</w:t>
      </w:r>
      <w:r w:rsidRPr="00B424C3">
        <w:rPr>
          <w:sz w:val="24"/>
          <w:lang w:val="de-DE"/>
        </w:rPr>
        <w:t>n</w:t>
      </w:r>
      <w:r w:rsidRPr="00B424C3">
        <w:rPr>
          <w:sz w:val="24"/>
          <w:vertAlign w:val="superscript"/>
          <w:lang w:val="de-DE"/>
        </w:rPr>
        <w:t>2</w:t>
      </w:r>
      <w:r w:rsidRPr="00B424C3">
        <w:rPr>
          <w:rFonts w:hint="eastAsia"/>
          <w:sz w:val="24"/>
          <w:lang w:val="de-DE"/>
        </w:rPr>
        <w:t>－</w:t>
      </w:r>
      <w:r w:rsidRPr="00B424C3">
        <w:rPr>
          <w:sz w:val="24"/>
          <w:lang w:val="de-DE"/>
        </w:rPr>
        <w:t>2e</w:t>
      </w:r>
    </w:p>
    <w:p w:rsidR="00477032" w:rsidRDefault="00477032">
      <w:pPr>
        <w:spacing w:line="360" w:lineRule="exact"/>
        <w:ind w:left="420" w:hanging="420"/>
        <w:rPr>
          <w:sz w:val="24"/>
        </w:rPr>
      </w:pPr>
      <w:r>
        <w:rPr>
          <w:sz w:val="24"/>
        </w:rPr>
        <w:t>12</w:t>
      </w:r>
      <w:r>
        <w:rPr>
          <w:rFonts w:hint="eastAsia"/>
          <w:sz w:val="24"/>
        </w:rPr>
        <w:t>．假设一个有</w:t>
      </w:r>
      <w:r>
        <w:rPr>
          <w:sz w:val="24"/>
        </w:rPr>
        <w:t>n</w:t>
      </w:r>
      <w:r>
        <w:rPr>
          <w:rFonts w:hint="eastAsia"/>
          <w:sz w:val="24"/>
        </w:rPr>
        <w:t>个顶点和</w:t>
      </w:r>
      <w:r>
        <w:rPr>
          <w:sz w:val="24"/>
        </w:rPr>
        <w:t>e</w:t>
      </w:r>
      <w:r>
        <w:rPr>
          <w:rFonts w:hint="eastAsia"/>
          <w:sz w:val="24"/>
        </w:rPr>
        <w:t>条弧的有向图用邻接表表示</w:t>
      </w:r>
      <w:r>
        <w:rPr>
          <w:sz w:val="24"/>
        </w:rPr>
        <w:t>,</w:t>
      </w:r>
      <w:r>
        <w:rPr>
          <w:rFonts w:hint="eastAsia"/>
          <w:sz w:val="24"/>
        </w:rPr>
        <w:t>则删除与某个顶点</w:t>
      </w:r>
      <w:r>
        <w:rPr>
          <w:sz w:val="24"/>
        </w:rPr>
        <w:t>v</w:t>
      </w:r>
      <w:r>
        <w:rPr>
          <w:sz w:val="24"/>
          <w:vertAlign w:val="subscript"/>
        </w:rPr>
        <w:t>i</w:t>
      </w:r>
      <w:r>
        <w:rPr>
          <w:rFonts w:hint="eastAsia"/>
          <w:sz w:val="24"/>
        </w:rPr>
        <w:t>相关的所有弧的时间复杂度是</w:t>
      </w:r>
      <w:r>
        <w:rPr>
          <w:sz w:val="24"/>
        </w:rPr>
        <w:t>(    )</w:t>
      </w:r>
    </w:p>
    <w:p w:rsidR="00477032" w:rsidRPr="00B424C3" w:rsidRDefault="00477032">
      <w:pPr>
        <w:spacing w:line="360" w:lineRule="exact"/>
        <w:ind w:left="420" w:hanging="420"/>
        <w:rPr>
          <w:sz w:val="24"/>
          <w:lang w:val="de-DE"/>
        </w:rPr>
      </w:pPr>
      <w:r>
        <w:rPr>
          <w:sz w:val="24"/>
        </w:rPr>
        <w:t xml:space="preserve">    </w:t>
      </w:r>
      <w:r w:rsidRPr="00B424C3">
        <w:rPr>
          <w:sz w:val="24"/>
          <w:lang w:val="de-DE"/>
        </w:rPr>
        <w:t>A</w:t>
      </w:r>
      <w:r w:rsidRPr="00B424C3">
        <w:rPr>
          <w:rFonts w:hint="eastAsia"/>
          <w:sz w:val="24"/>
          <w:lang w:val="de-DE"/>
        </w:rPr>
        <w:t>．</w:t>
      </w:r>
      <w:r w:rsidRPr="00B424C3">
        <w:rPr>
          <w:sz w:val="24"/>
          <w:lang w:val="de-DE"/>
        </w:rPr>
        <w:t>O(n)        B</w:t>
      </w:r>
      <w:r w:rsidRPr="00B424C3">
        <w:rPr>
          <w:rFonts w:hint="eastAsia"/>
          <w:sz w:val="24"/>
          <w:lang w:val="de-DE"/>
        </w:rPr>
        <w:t>．</w:t>
      </w:r>
      <w:r w:rsidRPr="00B424C3">
        <w:rPr>
          <w:sz w:val="24"/>
          <w:lang w:val="de-DE"/>
        </w:rPr>
        <w:t>O(e)         C</w:t>
      </w:r>
      <w:r w:rsidRPr="00B424C3">
        <w:rPr>
          <w:rFonts w:hint="eastAsia"/>
          <w:sz w:val="24"/>
          <w:lang w:val="de-DE"/>
        </w:rPr>
        <w:t>．</w:t>
      </w:r>
      <w:r w:rsidRPr="00B424C3">
        <w:rPr>
          <w:sz w:val="24"/>
          <w:lang w:val="de-DE"/>
        </w:rPr>
        <w:t>O(n+e)     D</w:t>
      </w:r>
      <w:r w:rsidRPr="00B424C3">
        <w:rPr>
          <w:rFonts w:hint="eastAsia"/>
          <w:sz w:val="24"/>
          <w:lang w:val="de-DE"/>
        </w:rPr>
        <w:t>．</w:t>
      </w:r>
      <w:r w:rsidRPr="00B424C3">
        <w:rPr>
          <w:sz w:val="24"/>
          <w:lang w:val="de-DE"/>
        </w:rPr>
        <w:t>O(n*e)</w:t>
      </w:r>
    </w:p>
    <w:p w:rsidR="00477032" w:rsidRDefault="00477032">
      <w:pPr>
        <w:spacing w:line="360" w:lineRule="exact"/>
        <w:ind w:left="420" w:hanging="420"/>
        <w:rPr>
          <w:sz w:val="24"/>
        </w:rPr>
      </w:pPr>
      <w:r>
        <w:rPr>
          <w:sz w:val="24"/>
        </w:rPr>
        <w:t>13</w:t>
      </w:r>
      <w:r>
        <w:rPr>
          <w:rFonts w:hint="eastAsia"/>
          <w:sz w:val="24"/>
        </w:rPr>
        <w:t>．用某种排序方法对关键字序列（</w:t>
      </w:r>
      <w:r>
        <w:rPr>
          <w:sz w:val="24"/>
        </w:rPr>
        <w:t>25</w:t>
      </w:r>
      <w:r>
        <w:rPr>
          <w:rFonts w:hint="eastAsia"/>
          <w:sz w:val="24"/>
        </w:rPr>
        <w:t>，</w:t>
      </w:r>
      <w:r>
        <w:rPr>
          <w:sz w:val="24"/>
        </w:rPr>
        <w:t>84</w:t>
      </w:r>
      <w:r>
        <w:rPr>
          <w:rFonts w:hint="eastAsia"/>
          <w:sz w:val="24"/>
        </w:rPr>
        <w:t>，</w:t>
      </w:r>
      <w:r>
        <w:rPr>
          <w:sz w:val="24"/>
        </w:rPr>
        <w:t>21</w:t>
      </w:r>
      <w:r>
        <w:rPr>
          <w:rFonts w:hint="eastAsia"/>
          <w:sz w:val="24"/>
        </w:rPr>
        <w:t>，</w:t>
      </w:r>
      <w:r>
        <w:rPr>
          <w:sz w:val="24"/>
        </w:rPr>
        <w:t>47</w:t>
      </w:r>
      <w:r>
        <w:rPr>
          <w:rFonts w:hint="eastAsia"/>
          <w:sz w:val="24"/>
        </w:rPr>
        <w:t>，</w:t>
      </w:r>
      <w:r>
        <w:rPr>
          <w:sz w:val="24"/>
        </w:rPr>
        <w:t>15</w:t>
      </w:r>
      <w:r>
        <w:rPr>
          <w:rFonts w:hint="eastAsia"/>
          <w:sz w:val="24"/>
        </w:rPr>
        <w:t>，</w:t>
      </w:r>
      <w:r>
        <w:rPr>
          <w:sz w:val="24"/>
        </w:rPr>
        <w:t>27</w:t>
      </w:r>
      <w:r>
        <w:rPr>
          <w:rFonts w:hint="eastAsia"/>
          <w:sz w:val="24"/>
        </w:rPr>
        <w:t>，</w:t>
      </w:r>
      <w:r>
        <w:rPr>
          <w:sz w:val="24"/>
        </w:rPr>
        <w:t>68</w:t>
      </w:r>
      <w:r>
        <w:rPr>
          <w:rFonts w:hint="eastAsia"/>
          <w:sz w:val="24"/>
        </w:rPr>
        <w:t>，</w:t>
      </w:r>
      <w:r>
        <w:rPr>
          <w:sz w:val="24"/>
        </w:rPr>
        <w:t>35</w:t>
      </w:r>
      <w:r>
        <w:rPr>
          <w:rFonts w:hint="eastAsia"/>
          <w:sz w:val="24"/>
        </w:rPr>
        <w:t>，</w:t>
      </w:r>
      <w:r>
        <w:rPr>
          <w:sz w:val="24"/>
        </w:rPr>
        <w:t>20</w:t>
      </w:r>
      <w:r>
        <w:rPr>
          <w:rFonts w:hint="eastAsia"/>
          <w:sz w:val="24"/>
        </w:rPr>
        <w:t>）进行排序时，序列的变化情况如下：</w:t>
      </w:r>
    </w:p>
    <w:p w:rsidR="00477032" w:rsidRDefault="00477032">
      <w:pPr>
        <w:spacing w:line="360" w:lineRule="exact"/>
        <w:ind w:left="420" w:hanging="420"/>
        <w:rPr>
          <w:sz w:val="24"/>
        </w:rPr>
      </w:pPr>
      <w:r>
        <w:rPr>
          <w:sz w:val="24"/>
        </w:rPr>
        <w:t xml:space="preserve">        20</w:t>
      </w:r>
      <w:r>
        <w:rPr>
          <w:rFonts w:hint="eastAsia"/>
          <w:sz w:val="24"/>
        </w:rPr>
        <w:t>，</w:t>
      </w:r>
      <w:r>
        <w:rPr>
          <w:sz w:val="24"/>
        </w:rPr>
        <w:t>15</w:t>
      </w:r>
      <w:r>
        <w:rPr>
          <w:rFonts w:hint="eastAsia"/>
          <w:sz w:val="24"/>
        </w:rPr>
        <w:t>，</w:t>
      </w:r>
      <w:r>
        <w:rPr>
          <w:sz w:val="24"/>
        </w:rPr>
        <w:t>21</w:t>
      </w:r>
      <w:r>
        <w:rPr>
          <w:rFonts w:hint="eastAsia"/>
          <w:sz w:val="24"/>
        </w:rPr>
        <w:t>，</w:t>
      </w:r>
      <w:r>
        <w:rPr>
          <w:sz w:val="24"/>
        </w:rPr>
        <w:t>25</w:t>
      </w:r>
      <w:r>
        <w:rPr>
          <w:rFonts w:hint="eastAsia"/>
          <w:sz w:val="24"/>
        </w:rPr>
        <w:t>，</w:t>
      </w:r>
      <w:r>
        <w:rPr>
          <w:sz w:val="24"/>
        </w:rPr>
        <w:t>47</w:t>
      </w:r>
      <w:r>
        <w:rPr>
          <w:rFonts w:hint="eastAsia"/>
          <w:sz w:val="24"/>
        </w:rPr>
        <w:t>，</w:t>
      </w:r>
      <w:r>
        <w:rPr>
          <w:sz w:val="24"/>
        </w:rPr>
        <w:t>27</w:t>
      </w:r>
      <w:r>
        <w:rPr>
          <w:rFonts w:hint="eastAsia"/>
          <w:sz w:val="24"/>
        </w:rPr>
        <w:t>，</w:t>
      </w:r>
      <w:r>
        <w:rPr>
          <w:sz w:val="24"/>
        </w:rPr>
        <w:t>68</w:t>
      </w:r>
      <w:r>
        <w:rPr>
          <w:rFonts w:hint="eastAsia"/>
          <w:sz w:val="24"/>
        </w:rPr>
        <w:t>，</w:t>
      </w:r>
      <w:r>
        <w:rPr>
          <w:sz w:val="24"/>
        </w:rPr>
        <w:t>35</w:t>
      </w:r>
      <w:r>
        <w:rPr>
          <w:rFonts w:hint="eastAsia"/>
          <w:sz w:val="24"/>
        </w:rPr>
        <w:t>，</w:t>
      </w:r>
      <w:r>
        <w:rPr>
          <w:sz w:val="24"/>
        </w:rPr>
        <w:t>84</w:t>
      </w:r>
    </w:p>
    <w:p w:rsidR="00477032" w:rsidRDefault="00477032">
      <w:pPr>
        <w:spacing w:line="360" w:lineRule="exact"/>
        <w:ind w:left="420" w:hanging="420"/>
        <w:rPr>
          <w:sz w:val="24"/>
        </w:rPr>
      </w:pPr>
      <w:r>
        <w:rPr>
          <w:sz w:val="24"/>
        </w:rPr>
        <w:t xml:space="preserve">        15</w:t>
      </w:r>
      <w:r>
        <w:rPr>
          <w:rFonts w:hint="eastAsia"/>
          <w:sz w:val="24"/>
        </w:rPr>
        <w:t>，</w:t>
      </w:r>
      <w:r>
        <w:rPr>
          <w:sz w:val="24"/>
        </w:rPr>
        <w:t>20</w:t>
      </w:r>
      <w:r>
        <w:rPr>
          <w:rFonts w:hint="eastAsia"/>
          <w:sz w:val="24"/>
        </w:rPr>
        <w:t>，</w:t>
      </w:r>
      <w:r>
        <w:rPr>
          <w:sz w:val="24"/>
        </w:rPr>
        <w:t>21</w:t>
      </w:r>
      <w:r>
        <w:rPr>
          <w:rFonts w:hint="eastAsia"/>
          <w:sz w:val="24"/>
        </w:rPr>
        <w:t>，</w:t>
      </w:r>
      <w:r>
        <w:rPr>
          <w:sz w:val="24"/>
        </w:rPr>
        <w:t>25</w:t>
      </w:r>
      <w:r>
        <w:rPr>
          <w:rFonts w:hint="eastAsia"/>
          <w:sz w:val="24"/>
        </w:rPr>
        <w:t>，</w:t>
      </w:r>
      <w:r>
        <w:rPr>
          <w:sz w:val="24"/>
        </w:rPr>
        <w:t>35</w:t>
      </w:r>
      <w:r>
        <w:rPr>
          <w:rFonts w:hint="eastAsia"/>
          <w:sz w:val="24"/>
        </w:rPr>
        <w:t>，</w:t>
      </w:r>
      <w:r>
        <w:rPr>
          <w:sz w:val="24"/>
        </w:rPr>
        <w:t>27</w:t>
      </w:r>
      <w:r>
        <w:rPr>
          <w:rFonts w:hint="eastAsia"/>
          <w:sz w:val="24"/>
        </w:rPr>
        <w:t>，</w:t>
      </w:r>
      <w:r>
        <w:rPr>
          <w:sz w:val="24"/>
        </w:rPr>
        <w:t>47</w:t>
      </w:r>
      <w:r>
        <w:rPr>
          <w:rFonts w:hint="eastAsia"/>
          <w:sz w:val="24"/>
        </w:rPr>
        <w:t>，</w:t>
      </w:r>
      <w:r>
        <w:rPr>
          <w:sz w:val="24"/>
        </w:rPr>
        <w:t>68</w:t>
      </w:r>
      <w:r>
        <w:rPr>
          <w:rFonts w:hint="eastAsia"/>
          <w:sz w:val="24"/>
        </w:rPr>
        <w:t>，</w:t>
      </w:r>
      <w:r>
        <w:rPr>
          <w:sz w:val="24"/>
        </w:rPr>
        <w:t>84</w:t>
      </w:r>
    </w:p>
    <w:p w:rsidR="00477032" w:rsidRDefault="00477032">
      <w:pPr>
        <w:spacing w:line="360" w:lineRule="exact"/>
        <w:ind w:left="420" w:hanging="420"/>
        <w:rPr>
          <w:sz w:val="24"/>
        </w:rPr>
      </w:pPr>
      <w:r>
        <w:rPr>
          <w:sz w:val="24"/>
        </w:rPr>
        <w:t xml:space="preserve">        15</w:t>
      </w:r>
      <w:r>
        <w:rPr>
          <w:rFonts w:hint="eastAsia"/>
          <w:sz w:val="24"/>
        </w:rPr>
        <w:t>，</w:t>
      </w:r>
      <w:r>
        <w:rPr>
          <w:sz w:val="24"/>
        </w:rPr>
        <w:t>20</w:t>
      </w:r>
      <w:r>
        <w:rPr>
          <w:rFonts w:hint="eastAsia"/>
          <w:sz w:val="24"/>
        </w:rPr>
        <w:t>，</w:t>
      </w:r>
      <w:r>
        <w:rPr>
          <w:sz w:val="24"/>
        </w:rPr>
        <w:t>21</w:t>
      </w:r>
      <w:r>
        <w:rPr>
          <w:rFonts w:hint="eastAsia"/>
          <w:sz w:val="24"/>
        </w:rPr>
        <w:t>，</w:t>
      </w:r>
      <w:r>
        <w:rPr>
          <w:sz w:val="24"/>
        </w:rPr>
        <w:t>25</w:t>
      </w:r>
      <w:r>
        <w:rPr>
          <w:rFonts w:hint="eastAsia"/>
          <w:sz w:val="24"/>
        </w:rPr>
        <w:t>，</w:t>
      </w:r>
      <w:r>
        <w:rPr>
          <w:sz w:val="24"/>
        </w:rPr>
        <w:t>27</w:t>
      </w:r>
      <w:r>
        <w:rPr>
          <w:rFonts w:hint="eastAsia"/>
          <w:sz w:val="24"/>
        </w:rPr>
        <w:t>，</w:t>
      </w:r>
      <w:r>
        <w:rPr>
          <w:sz w:val="24"/>
        </w:rPr>
        <w:t>35</w:t>
      </w:r>
      <w:r>
        <w:rPr>
          <w:rFonts w:hint="eastAsia"/>
          <w:sz w:val="24"/>
        </w:rPr>
        <w:t>，</w:t>
      </w:r>
      <w:r>
        <w:rPr>
          <w:sz w:val="24"/>
        </w:rPr>
        <w:t>47</w:t>
      </w:r>
      <w:r>
        <w:rPr>
          <w:rFonts w:hint="eastAsia"/>
          <w:sz w:val="24"/>
        </w:rPr>
        <w:t>，</w:t>
      </w:r>
      <w:r>
        <w:rPr>
          <w:sz w:val="24"/>
        </w:rPr>
        <w:t>68</w:t>
      </w:r>
      <w:r>
        <w:rPr>
          <w:rFonts w:hint="eastAsia"/>
          <w:sz w:val="24"/>
        </w:rPr>
        <w:t>，</w:t>
      </w:r>
      <w:r>
        <w:rPr>
          <w:sz w:val="24"/>
        </w:rPr>
        <w:t>84</w:t>
      </w:r>
    </w:p>
    <w:p w:rsidR="00477032" w:rsidRDefault="00477032">
      <w:pPr>
        <w:spacing w:line="360" w:lineRule="exact"/>
        <w:ind w:left="420" w:hanging="420"/>
        <w:rPr>
          <w:sz w:val="24"/>
        </w:rPr>
      </w:pPr>
      <w:r>
        <w:rPr>
          <w:sz w:val="24"/>
        </w:rPr>
        <w:t xml:space="preserve">    </w:t>
      </w:r>
      <w:r>
        <w:rPr>
          <w:rFonts w:hint="eastAsia"/>
          <w:sz w:val="24"/>
        </w:rPr>
        <w:t>则所采用的排序方法是（</w:t>
      </w:r>
      <w:r>
        <w:rPr>
          <w:sz w:val="24"/>
        </w:rPr>
        <w:t xml:space="preserve">   </w:t>
      </w:r>
      <w:r>
        <w:rPr>
          <w:rFonts w:hint="eastAsia"/>
          <w:sz w:val="24"/>
        </w:rPr>
        <w:t>）</w:t>
      </w:r>
    </w:p>
    <w:p w:rsidR="00477032" w:rsidRDefault="00477032">
      <w:pPr>
        <w:spacing w:line="360" w:lineRule="exact"/>
        <w:rPr>
          <w:sz w:val="24"/>
        </w:rPr>
      </w:pPr>
      <w:r>
        <w:rPr>
          <w:sz w:val="24"/>
        </w:rPr>
        <w:t xml:space="preserve">    A</w:t>
      </w:r>
      <w:r>
        <w:rPr>
          <w:rFonts w:hint="eastAsia"/>
          <w:sz w:val="24"/>
        </w:rPr>
        <w:t>．选择排序</w:t>
      </w:r>
      <w:r>
        <w:rPr>
          <w:sz w:val="24"/>
        </w:rPr>
        <w:t xml:space="preserve">    B</w:t>
      </w:r>
      <w:r>
        <w:rPr>
          <w:rFonts w:hint="eastAsia"/>
          <w:sz w:val="24"/>
        </w:rPr>
        <w:t>．希尔排序</w:t>
      </w:r>
      <w:r>
        <w:rPr>
          <w:sz w:val="24"/>
        </w:rPr>
        <w:t xml:space="preserve">     C</w:t>
      </w:r>
      <w:r>
        <w:rPr>
          <w:rFonts w:hint="eastAsia"/>
          <w:sz w:val="24"/>
        </w:rPr>
        <w:t>．归并排序</w:t>
      </w:r>
      <w:r>
        <w:rPr>
          <w:sz w:val="24"/>
        </w:rPr>
        <w:t xml:space="preserve">    D</w:t>
      </w:r>
      <w:r>
        <w:rPr>
          <w:rFonts w:hint="eastAsia"/>
          <w:sz w:val="24"/>
        </w:rPr>
        <w:t>．快速排序</w:t>
      </w:r>
    </w:p>
    <w:p w:rsidR="00477032" w:rsidRDefault="00477032">
      <w:pPr>
        <w:spacing w:line="360" w:lineRule="exact"/>
        <w:rPr>
          <w:sz w:val="24"/>
        </w:rPr>
      </w:pPr>
      <w:r>
        <w:rPr>
          <w:sz w:val="24"/>
        </w:rPr>
        <w:t>14</w:t>
      </w:r>
      <w:r>
        <w:rPr>
          <w:rFonts w:hint="eastAsia"/>
          <w:sz w:val="24"/>
        </w:rPr>
        <w:t>．适于对动态查找表进行高效率查找的组织结构是（</w:t>
      </w:r>
      <w:r>
        <w:rPr>
          <w:sz w:val="24"/>
        </w:rPr>
        <w:t xml:space="preserve">   </w:t>
      </w:r>
      <w:r>
        <w:rPr>
          <w:rFonts w:hint="eastAsia"/>
          <w:sz w:val="24"/>
        </w:rPr>
        <w:t>）</w:t>
      </w:r>
    </w:p>
    <w:p w:rsidR="00477032" w:rsidRDefault="00477032">
      <w:pPr>
        <w:spacing w:line="360" w:lineRule="exact"/>
        <w:ind w:firstLine="420"/>
        <w:rPr>
          <w:sz w:val="24"/>
        </w:rPr>
      </w:pPr>
      <w:r>
        <w:rPr>
          <w:sz w:val="24"/>
        </w:rPr>
        <w:t>A</w:t>
      </w:r>
      <w:r>
        <w:rPr>
          <w:rFonts w:hint="eastAsia"/>
          <w:sz w:val="24"/>
        </w:rPr>
        <w:t>．有序表</w:t>
      </w:r>
      <w:r>
        <w:rPr>
          <w:sz w:val="24"/>
        </w:rPr>
        <w:t xml:space="preserve">      B</w:t>
      </w:r>
      <w:r>
        <w:rPr>
          <w:rFonts w:hint="eastAsia"/>
          <w:sz w:val="24"/>
        </w:rPr>
        <w:t>．分块有序表</w:t>
      </w:r>
      <w:r>
        <w:rPr>
          <w:sz w:val="24"/>
        </w:rPr>
        <w:t xml:space="preserve">   C</w:t>
      </w:r>
      <w:r>
        <w:rPr>
          <w:rFonts w:hint="eastAsia"/>
          <w:sz w:val="24"/>
        </w:rPr>
        <w:t>．三叉排序树</w:t>
      </w:r>
      <w:r>
        <w:rPr>
          <w:sz w:val="24"/>
        </w:rPr>
        <w:t xml:space="preserve">  D</w:t>
      </w:r>
      <w:r>
        <w:rPr>
          <w:rFonts w:hint="eastAsia"/>
          <w:sz w:val="24"/>
        </w:rPr>
        <w:t>．线性链表</w:t>
      </w:r>
    </w:p>
    <w:p w:rsidR="00477032" w:rsidRDefault="00477032">
      <w:pPr>
        <w:spacing w:line="360" w:lineRule="exact"/>
        <w:rPr>
          <w:sz w:val="24"/>
        </w:rPr>
      </w:pPr>
      <w:r>
        <w:rPr>
          <w:sz w:val="24"/>
        </w:rPr>
        <w:t>15</w:t>
      </w:r>
      <w:r>
        <w:rPr>
          <w:rFonts w:hint="eastAsia"/>
          <w:sz w:val="24"/>
        </w:rPr>
        <w:t>．不定长文件是指（</w:t>
      </w:r>
      <w:r>
        <w:rPr>
          <w:sz w:val="24"/>
        </w:rPr>
        <w:t xml:space="preserve">   </w:t>
      </w:r>
      <w:r>
        <w:rPr>
          <w:rFonts w:hint="eastAsia"/>
          <w:sz w:val="24"/>
        </w:rPr>
        <w:t>）</w:t>
      </w:r>
    </w:p>
    <w:p w:rsidR="00477032" w:rsidRDefault="00477032">
      <w:pPr>
        <w:spacing w:line="360" w:lineRule="exact"/>
        <w:ind w:firstLine="420"/>
        <w:rPr>
          <w:sz w:val="24"/>
        </w:rPr>
      </w:pPr>
      <w:r>
        <w:rPr>
          <w:sz w:val="24"/>
        </w:rPr>
        <w:t>A</w:t>
      </w:r>
      <w:r>
        <w:rPr>
          <w:rFonts w:hint="eastAsia"/>
          <w:sz w:val="24"/>
        </w:rPr>
        <w:t>．文件的长度不固定</w:t>
      </w:r>
      <w:r>
        <w:rPr>
          <w:sz w:val="24"/>
        </w:rPr>
        <w:t xml:space="preserve">            B</w:t>
      </w:r>
      <w:r>
        <w:rPr>
          <w:rFonts w:hint="eastAsia"/>
          <w:sz w:val="24"/>
        </w:rPr>
        <w:t>．记录的长度不固定</w:t>
      </w:r>
    </w:p>
    <w:p w:rsidR="00477032" w:rsidRDefault="00477032">
      <w:pPr>
        <w:spacing w:line="360" w:lineRule="exact"/>
        <w:ind w:firstLine="420"/>
        <w:rPr>
          <w:sz w:val="24"/>
        </w:rPr>
      </w:pPr>
      <w:r>
        <w:rPr>
          <w:sz w:val="24"/>
        </w:rPr>
        <w:t>C</w:t>
      </w:r>
      <w:r>
        <w:rPr>
          <w:rFonts w:hint="eastAsia"/>
          <w:sz w:val="24"/>
        </w:rPr>
        <w:t>．字段的长度不固定</w:t>
      </w:r>
      <w:r>
        <w:rPr>
          <w:sz w:val="24"/>
        </w:rPr>
        <w:t xml:space="preserve">            D</w:t>
      </w:r>
      <w:r>
        <w:rPr>
          <w:rFonts w:hint="eastAsia"/>
          <w:sz w:val="24"/>
        </w:rPr>
        <w:t>．关键字项的长度不固定</w:t>
      </w:r>
    </w:p>
    <w:p w:rsidR="00477032" w:rsidRDefault="00477032">
      <w:pPr>
        <w:spacing w:line="360" w:lineRule="exact"/>
        <w:rPr>
          <w:sz w:val="24"/>
        </w:rPr>
      </w:pPr>
      <w:r>
        <w:rPr>
          <w:sz w:val="24"/>
        </w:rPr>
        <w:t> </w:t>
      </w:r>
    </w:p>
    <w:p w:rsidR="00477032" w:rsidRDefault="00477032">
      <w:pPr>
        <w:spacing w:line="360" w:lineRule="exact"/>
        <w:jc w:val="center"/>
        <w:rPr>
          <w:sz w:val="24"/>
        </w:rPr>
      </w:pPr>
      <w:r>
        <w:rPr>
          <w:rFonts w:hint="eastAsia"/>
          <w:sz w:val="24"/>
        </w:rPr>
        <w:t>第二部分</w:t>
      </w:r>
      <w:r>
        <w:rPr>
          <w:sz w:val="24"/>
        </w:rPr>
        <w:t xml:space="preserve">  </w:t>
      </w:r>
      <w:r>
        <w:rPr>
          <w:rFonts w:hint="eastAsia"/>
          <w:sz w:val="24"/>
        </w:rPr>
        <w:t>非选择题（共</w:t>
      </w:r>
      <w:r>
        <w:rPr>
          <w:sz w:val="24"/>
        </w:rPr>
        <w:t>70</w:t>
      </w:r>
      <w:r>
        <w:rPr>
          <w:rFonts w:hint="eastAsia"/>
          <w:sz w:val="24"/>
        </w:rPr>
        <w:t>分）</w:t>
      </w:r>
    </w:p>
    <w:p w:rsidR="00477032" w:rsidRDefault="00477032">
      <w:pPr>
        <w:spacing w:line="360" w:lineRule="exact"/>
        <w:ind w:left="420" w:hanging="420"/>
        <w:rPr>
          <w:sz w:val="24"/>
        </w:rPr>
      </w:pPr>
      <w:r>
        <w:rPr>
          <w:rFonts w:hint="eastAsia"/>
          <w:sz w:val="24"/>
        </w:rPr>
        <w:t>二、填空题（本大题共</w:t>
      </w:r>
      <w:r>
        <w:rPr>
          <w:sz w:val="24"/>
        </w:rPr>
        <w:t>10</w:t>
      </w:r>
      <w:r>
        <w:rPr>
          <w:rFonts w:hint="eastAsia"/>
          <w:sz w:val="24"/>
        </w:rPr>
        <w:t>小题，每小题</w:t>
      </w:r>
      <w:r>
        <w:rPr>
          <w:sz w:val="24"/>
        </w:rPr>
        <w:t>2</w:t>
      </w:r>
      <w:r>
        <w:rPr>
          <w:rFonts w:hint="eastAsia"/>
          <w:sz w:val="24"/>
        </w:rPr>
        <w:t>分，若有两个空格，每个空格</w:t>
      </w:r>
      <w:r>
        <w:rPr>
          <w:sz w:val="24"/>
        </w:rPr>
        <w:t>1</w:t>
      </w:r>
      <w:r>
        <w:rPr>
          <w:rFonts w:hint="eastAsia"/>
          <w:sz w:val="24"/>
        </w:rPr>
        <w:t>分，共</w:t>
      </w:r>
      <w:r>
        <w:rPr>
          <w:sz w:val="24"/>
        </w:rPr>
        <w:t>20</w:t>
      </w:r>
      <w:r>
        <w:rPr>
          <w:rFonts w:hint="eastAsia"/>
          <w:sz w:val="24"/>
        </w:rPr>
        <w:t>分）不写解答过程，将正确的答案写在每小题的空格内。错填或不填均无分。</w:t>
      </w:r>
    </w:p>
    <w:p w:rsidR="00477032" w:rsidRDefault="00477032">
      <w:pPr>
        <w:spacing w:line="360" w:lineRule="exact"/>
        <w:ind w:left="426" w:hanging="426"/>
        <w:rPr>
          <w:sz w:val="24"/>
        </w:rPr>
      </w:pPr>
      <w:r>
        <w:rPr>
          <w:sz w:val="24"/>
        </w:rPr>
        <w:t>16</w:t>
      </w:r>
      <w:r>
        <w:rPr>
          <w:rFonts w:hint="eastAsia"/>
          <w:sz w:val="24"/>
        </w:rPr>
        <w:t>．数据的逻辑结构是从逻辑关系上描述数据，它与数据的</w:t>
      </w:r>
      <w:r>
        <w:rPr>
          <w:sz w:val="24"/>
          <w:u w:val="single"/>
        </w:rPr>
        <w:t xml:space="preserve">          </w:t>
      </w:r>
      <w:r>
        <w:rPr>
          <w:rFonts w:hint="eastAsia"/>
          <w:sz w:val="24"/>
        </w:rPr>
        <w:t>无关，是独立于计算机的。</w:t>
      </w:r>
    </w:p>
    <w:p w:rsidR="00477032" w:rsidRDefault="00477032">
      <w:pPr>
        <w:spacing w:line="360" w:lineRule="exact"/>
        <w:rPr>
          <w:sz w:val="24"/>
        </w:rPr>
      </w:pPr>
      <w:r>
        <w:rPr>
          <w:sz w:val="24"/>
        </w:rPr>
        <w:t>17</w:t>
      </w:r>
      <w:r>
        <w:rPr>
          <w:rFonts w:hint="eastAsia"/>
          <w:sz w:val="24"/>
        </w:rPr>
        <w:t>．在一个带头结点的单循环链表中，</w:t>
      </w:r>
      <w:r>
        <w:rPr>
          <w:sz w:val="24"/>
        </w:rPr>
        <w:t>p</w:t>
      </w:r>
      <w:r>
        <w:rPr>
          <w:rFonts w:hint="eastAsia"/>
          <w:sz w:val="24"/>
        </w:rPr>
        <w:t>指向尾结点的直接前驱，则指向头结点的指针</w:t>
      </w:r>
      <w:r>
        <w:rPr>
          <w:sz w:val="24"/>
        </w:rPr>
        <w:t>head</w:t>
      </w:r>
      <w:r>
        <w:rPr>
          <w:rFonts w:hint="eastAsia"/>
          <w:sz w:val="24"/>
        </w:rPr>
        <w:t>可用</w:t>
      </w:r>
      <w:r>
        <w:rPr>
          <w:sz w:val="24"/>
        </w:rPr>
        <w:t>p</w:t>
      </w:r>
      <w:r>
        <w:rPr>
          <w:rFonts w:hint="eastAsia"/>
          <w:sz w:val="24"/>
        </w:rPr>
        <w:t>表示为</w:t>
      </w:r>
      <w:r>
        <w:rPr>
          <w:sz w:val="24"/>
        </w:rPr>
        <w:t>head=</w:t>
      </w:r>
      <w:r>
        <w:rPr>
          <w:sz w:val="24"/>
          <w:u w:val="single"/>
        </w:rPr>
        <w:t xml:space="preserve">           </w:t>
      </w:r>
      <w:r>
        <w:rPr>
          <w:rFonts w:hint="eastAsia"/>
          <w:sz w:val="24"/>
        </w:rPr>
        <w:t>。</w:t>
      </w:r>
    </w:p>
    <w:p w:rsidR="00477032" w:rsidRDefault="00477032">
      <w:pPr>
        <w:spacing w:line="360" w:lineRule="exact"/>
        <w:rPr>
          <w:sz w:val="24"/>
        </w:rPr>
      </w:pPr>
      <w:r>
        <w:rPr>
          <w:sz w:val="24"/>
        </w:rPr>
        <w:t>18</w:t>
      </w:r>
      <w:r>
        <w:rPr>
          <w:rFonts w:hint="eastAsia"/>
          <w:sz w:val="24"/>
        </w:rPr>
        <w:t>．栈顶的位置是随着</w:t>
      </w:r>
      <w:r>
        <w:rPr>
          <w:sz w:val="24"/>
          <w:u w:val="single"/>
        </w:rPr>
        <w:t xml:space="preserve">           </w:t>
      </w:r>
      <w:r>
        <w:rPr>
          <w:rFonts w:hint="eastAsia"/>
          <w:sz w:val="24"/>
        </w:rPr>
        <w:t>操作而变化的。</w:t>
      </w:r>
    </w:p>
    <w:p w:rsidR="00477032" w:rsidRDefault="00477032">
      <w:pPr>
        <w:spacing w:line="360" w:lineRule="exact"/>
        <w:rPr>
          <w:sz w:val="24"/>
        </w:rPr>
      </w:pPr>
      <w:r>
        <w:rPr>
          <w:sz w:val="24"/>
        </w:rPr>
        <w:t>19</w:t>
      </w:r>
      <w:r>
        <w:rPr>
          <w:rFonts w:hint="eastAsia"/>
          <w:sz w:val="24"/>
        </w:rPr>
        <w:t>．在串</w:t>
      </w:r>
      <w:r>
        <w:rPr>
          <w:sz w:val="24"/>
        </w:rPr>
        <w:t>S=</w:t>
      </w:r>
      <w:r>
        <w:rPr>
          <w:rFonts w:hint="eastAsia"/>
          <w:sz w:val="24"/>
        </w:rPr>
        <w:t>“</w:t>
      </w:r>
      <w:r>
        <w:rPr>
          <w:sz w:val="24"/>
        </w:rPr>
        <w:t>structure</w:t>
      </w:r>
      <w:r>
        <w:rPr>
          <w:rFonts w:hint="eastAsia"/>
          <w:sz w:val="24"/>
        </w:rPr>
        <w:t>”中，以</w:t>
      </w:r>
      <w:r>
        <w:rPr>
          <w:sz w:val="24"/>
        </w:rPr>
        <w:t>t</w:t>
      </w:r>
      <w:r>
        <w:rPr>
          <w:rFonts w:hint="eastAsia"/>
          <w:sz w:val="24"/>
        </w:rPr>
        <w:t>为首字符的子串有</w:t>
      </w:r>
      <w:r>
        <w:rPr>
          <w:sz w:val="24"/>
          <w:u w:val="single"/>
        </w:rPr>
        <w:t xml:space="preserve">       </w:t>
      </w:r>
      <w:r>
        <w:rPr>
          <w:rFonts w:hint="eastAsia"/>
          <w:sz w:val="24"/>
        </w:rPr>
        <w:t>个。</w:t>
      </w:r>
    </w:p>
    <w:p w:rsidR="00477032" w:rsidRDefault="00477032">
      <w:pPr>
        <w:spacing w:line="360" w:lineRule="exact"/>
        <w:ind w:left="426" w:hanging="426"/>
        <w:rPr>
          <w:sz w:val="24"/>
        </w:rPr>
      </w:pPr>
      <w:r>
        <w:rPr>
          <w:sz w:val="24"/>
        </w:rPr>
        <w:t>20</w:t>
      </w:r>
      <w:r>
        <w:rPr>
          <w:rFonts w:hint="eastAsia"/>
          <w:sz w:val="24"/>
        </w:rPr>
        <w:t>．假设一个</w:t>
      </w:r>
      <w:r>
        <w:rPr>
          <w:sz w:val="24"/>
        </w:rPr>
        <w:t>9</w:t>
      </w:r>
      <w:r>
        <w:rPr>
          <w:rFonts w:hint="eastAsia"/>
          <w:sz w:val="24"/>
        </w:rPr>
        <w:t>阶的上三角矩阵</w:t>
      </w:r>
      <w:r>
        <w:rPr>
          <w:sz w:val="24"/>
        </w:rPr>
        <w:t>A</w:t>
      </w:r>
      <w:r>
        <w:rPr>
          <w:rFonts w:hint="eastAsia"/>
          <w:sz w:val="24"/>
        </w:rPr>
        <w:t>按列优先顺序压缩存储在一维数组</w:t>
      </w:r>
      <w:r>
        <w:rPr>
          <w:sz w:val="24"/>
        </w:rPr>
        <w:t>B</w:t>
      </w:r>
      <w:r>
        <w:rPr>
          <w:rFonts w:hint="eastAsia"/>
          <w:sz w:val="24"/>
        </w:rPr>
        <w:t>中，其中</w:t>
      </w:r>
      <w:r>
        <w:rPr>
          <w:sz w:val="24"/>
        </w:rPr>
        <w:t>B[0]</w:t>
      </w:r>
      <w:r>
        <w:rPr>
          <w:rFonts w:hint="eastAsia"/>
          <w:sz w:val="24"/>
        </w:rPr>
        <w:t>存储矩阵中第</w:t>
      </w:r>
      <w:r>
        <w:rPr>
          <w:sz w:val="24"/>
        </w:rPr>
        <w:t>1</w:t>
      </w:r>
      <w:r>
        <w:rPr>
          <w:rFonts w:hint="eastAsia"/>
          <w:sz w:val="24"/>
        </w:rPr>
        <w:t>个元素</w:t>
      </w:r>
      <w:r>
        <w:rPr>
          <w:sz w:val="24"/>
        </w:rPr>
        <w:t>a</w:t>
      </w:r>
      <w:r>
        <w:rPr>
          <w:sz w:val="24"/>
          <w:vertAlign w:val="subscript"/>
        </w:rPr>
        <w:t>1,1</w:t>
      </w:r>
      <w:r>
        <w:rPr>
          <w:sz w:val="24"/>
        </w:rPr>
        <w:t>,</w:t>
      </w:r>
      <w:r>
        <w:rPr>
          <w:rFonts w:hint="eastAsia"/>
          <w:sz w:val="24"/>
        </w:rPr>
        <w:t>则</w:t>
      </w:r>
      <w:r>
        <w:rPr>
          <w:sz w:val="24"/>
        </w:rPr>
        <w:t>B[31]</w:t>
      </w:r>
      <w:r>
        <w:rPr>
          <w:rFonts w:hint="eastAsia"/>
          <w:sz w:val="24"/>
        </w:rPr>
        <w:t>中存放的元素是</w:t>
      </w:r>
      <w:r>
        <w:rPr>
          <w:sz w:val="24"/>
          <w:u w:val="single"/>
        </w:rPr>
        <w:t xml:space="preserve">            </w:t>
      </w:r>
      <w:r>
        <w:rPr>
          <w:rFonts w:hint="eastAsia"/>
          <w:sz w:val="24"/>
        </w:rPr>
        <w:t>。</w:t>
      </w:r>
    </w:p>
    <w:p w:rsidR="00477032" w:rsidRDefault="00477032">
      <w:pPr>
        <w:spacing w:line="360" w:lineRule="exact"/>
        <w:rPr>
          <w:sz w:val="24"/>
        </w:rPr>
      </w:pPr>
      <w:r>
        <w:rPr>
          <w:sz w:val="24"/>
        </w:rPr>
        <w:t>21</w:t>
      </w:r>
      <w:r>
        <w:rPr>
          <w:rFonts w:hint="eastAsia"/>
          <w:sz w:val="24"/>
        </w:rPr>
        <w:t>．已知一棵完全二叉树中共有</w:t>
      </w:r>
      <w:r>
        <w:rPr>
          <w:sz w:val="24"/>
        </w:rPr>
        <w:t>768</w:t>
      </w:r>
      <w:r>
        <w:rPr>
          <w:rFonts w:hint="eastAsia"/>
          <w:sz w:val="24"/>
        </w:rPr>
        <w:t>结点，则该树中共有</w:t>
      </w:r>
      <w:r>
        <w:rPr>
          <w:sz w:val="24"/>
          <w:u w:val="single"/>
        </w:rPr>
        <w:t xml:space="preserve">         </w:t>
      </w:r>
      <w:r>
        <w:rPr>
          <w:rFonts w:hint="eastAsia"/>
          <w:sz w:val="24"/>
        </w:rPr>
        <w:t>个叶子结点。</w:t>
      </w:r>
      <w:r>
        <w:rPr>
          <w:sz w:val="24"/>
        </w:rPr>
        <w:t xml:space="preserve">                   </w:t>
      </w:r>
    </w:p>
    <w:p w:rsidR="00477032" w:rsidRDefault="00D23317">
      <w:pPr>
        <w:spacing w:line="360" w:lineRule="exact"/>
        <w:rPr>
          <w:sz w:val="24"/>
        </w:rPr>
      </w:pPr>
      <w:r>
        <w:rPr>
          <w:noProof/>
        </w:rPr>
        <w:lastRenderedPageBreak/>
        <w:drawing>
          <wp:anchor distT="0" distB="0" distL="114300" distR="114300" simplePos="0" relativeHeight="251686912" behindDoc="1" locked="0" layoutInCell="0" allowOverlap="1">
            <wp:simplePos x="0" y="0"/>
            <wp:positionH relativeFrom="column">
              <wp:align>left</wp:align>
            </wp:positionH>
            <wp:positionV relativeFrom="paragraph">
              <wp:posOffset>71120</wp:posOffset>
            </wp:positionV>
            <wp:extent cx="914400" cy="883920"/>
            <wp:effectExtent l="0" t="0" r="0" b="0"/>
            <wp:wrapSquare wrapText="bothSides"/>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914400" cy="883920"/>
                    </a:xfrm>
                    <a:prstGeom prst="rect">
                      <a:avLst/>
                    </a:prstGeom>
                    <a:noFill/>
                    <a:ln>
                      <a:noFill/>
                    </a:ln>
                  </pic:spPr>
                </pic:pic>
              </a:graphicData>
            </a:graphic>
            <wp14:sizeRelH relativeFrom="page">
              <wp14:pctWidth>0</wp14:pctWidth>
            </wp14:sizeRelH>
            <wp14:sizeRelV relativeFrom="page">
              <wp14:pctHeight>0</wp14:pctHeight>
            </wp14:sizeRelV>
          </wp:anchor>
        </w:drawing>
      </w:r>
      <w:r w:rsidR="00477032">
        <w:rPr>
          <w:sz w:val="24"/>
        </w:rPr>
        <w:t>22</w:t>
      </w:r>
      <w:r w:rsidR="00477032">
        <w:rPr>
          <w:rFonts w:hint="eastAsia"/>
          <w:sz w:val="24"/>
        </w:rPr>
        <w:t>．已知一个图的广度优先生成树如右图所示，则与此相</w:t>
      </w:r>
      <w:r w:rsidR="00477032">
        <w:rPr>
          <w:sz w:val="24"/>
        </w:rPr>
        <w:t xml:space="preserve">                                                    </w:t>
      </w:r>
    </w:p>
    <w:p w:rsidR="00477032" w:rsidRDefault="00477032">
      <w:pPr>
        <w:spacing w:line="360" w:lineRule="exact"/>
        <w:rPr>
          <w:sz w:val="24"/>
        </w:rPr>
      </w:pPr>
      <w:r>
        <w:rPr>
          <w:rFonts w:hint="eastAsia"/>
          <w:sz w:val="24"/>
        </w:rPr>
        <w:t>应的广度优先遍历序列为</w:t>
      </w:r>
      <w:r>
        <w:rPr>
          <w:sz w:val="24"/>
          <w:u w:val="single"/>
        </w:rPr>
        <w:t xml:space="preserve">             </w:t>
      </w:r>
      <w:r>
        <w:rPr>
          <w:rFonts w:hint="eastAsia"/>
          <w:sz w:val="24"/>
        </w:rPr>
        <w:t>。</w:t>
      </w:r>
      <w:r>
        <w:rPr>
          <w:sz w:val="24"/>
        </w:rPr>
        <w:t xml:space="preserve">    </w:t>
      </w:r>
    </w:p>
    <w:p w:rsidR="00477032" w:rsidRDefault="00477032">
      <w:pPr>
        <w:spacing w:line="360" w:lineRule="exact"/>
        <w:rPr>
          <w:sz w:val="24"/>
        </w:rPr>
      </w:pPr>
      <w:r>
        <w:rPr>
          <w:sz w:val="24"/>
        </w:rPr>
        <w:t> </w:t>
      </w:r>
    </w:p>
    <w:p w:rsidR="00477032" w:rsidRDefault="00477032">
      <w:pPr>
        <w:spacing w:line="360" w:lineRule="exact"/>
        <w:rPr>
          <w:sz w:val="24"/>
        </w:rPr>
      </w:pPr>
      <w:r>
        <w:rPr>
          <w:sz w:val="24"/>
        </w:rPr>
        <w:t> </w:t>
      </w:r>
    </w:p>
    <w:p w:rsidR="00477032" w:rsidRDefault="00477032">
      <w:pPr>
        <w:spacing w:line="360" w:lineRule="exact"/>
        <w:rPr>
          <w:sz w:val="24"/>
        </w:rPr>
      </w:pPr>
      <w:r>
        <w:rPr>
          <w:sz w:val="24"/>
        </w:rPr>
        <w:t xml:space="preserve">                                      </w:t>
      </w:r>
    </w:p>
    <w:p w:rsidR="00477032" w:rsidRDefault="00477032">
      <w:pPr>
        <w:spacing w:line="360" w:lineRule="exact"/>
        <w:rPr>
          <w:sz w:val="24"/>
        </w:rPr>
      </w:pPr>
      <w:r>
        <w:rPr>
          <w:sz w:val="24"/>
        </w:rPr>
        <w:t>23</w:t>
      </w:r>
      <w:r>
        <w:rPr>
          <w:rFonts w:hint="eastAsia"/>
          <w:sz w:val="24"/>
        </w:rPr>
        <w:t>．在单链表上难以实现的排序方法有</w:t>
      </w:r>
      <w:r>
        <w:rPr>
          <w:sz w:val="24"/>
          <w:u w:val="single"/>
        </w:rPr>
        <w:t xml:space="preserve">          </w:t>
      </w:r>
      <w:r>
        <w:rPr>
          <w:rFonts w:hint="eastAsia"/>
          <w:sz w:val="24"/>
        </w:rPr>
        <w:t>和</w:t>
      </w:r>
      <w:r>
        <w:rPr>
          <w:sz w:val="24"/>
          <w:u w:val="single"/>
        </w:rPr>
        <w:t xml:space="preserve">          </w:t>
      </w:r>
      <w:r>
        <w:rPr>
          <w:rFonts w:hint="eastAsia"/>
          <w:sz w:val="24"/>
        </w:rPr>
        <w:t>。</w:t>
      </w:r>
      <w:r>
        <w:rPr>
          <w:sz w:val="24"/>
        </w:rPr>
        <w:t xml:space="preserve">                   </w:t>
      </w:r>
    </w:p>
    <w:p w:rsidR="00477032" w:rsidRDefault="00477032">
      <w:pPr>
        <w:spacing w:line="360" w:lineRule="exact"/>
        <w:rPr>
          <w:sz w:val="24"/>
        </w:rPr>
      </w:pPr>
      <w:r>
        <w:rPr>
          <w:sz w:val="24"/>
        </w:rPr>
        <w:t>24</w:t>
      </w:r>
      <w:r>
        <w:rPr>
          <w:rFonts w:hint="eastAsia"/>
          <w:sz w:val="24"/>
        </w:rPr>
        <w:t>．在有序表（</w:t>
      </w:r>
      <w:r>
        <w:rPr>
          <w:sz w:val="24"/>
        </w:rPr>
        <w:t>12</w:t>
      </w:r>
      <w:r>
        <w:rPr>
          <w:rFonts w:hint="eastAsia"/>
          <w:sz w:val="24"/>
        </w:rPr>
        <w:t>，</w:t>
      </w:r>
      <w:r>
        <w:rPr>
          <w:sz w:val="24"/>
        </w:rPr>
        <w:t>24</w:t>
      </w:r>
      <w:r>
        <w:rPr>
          <w:rFonts w:hint="eastAsia"/>
          <w:sz w:val="24"/>
        </w:rPr>
        <w:t>，</w:t>
      </w:r>
      <w:r>
        <w:rPr>
          <w:sz w:val="24"/>
        </w:rPr>
        <w:t>36</w:t>
      </w:r>
      <w:r>
        <w:rPr>
          <w:rFonts w:hint="eastAsia"/>
          <w:sz w:val="24"/>
        </w:rPr>
        <w:t>，</w:t>
      </w:r>
      <w:r>
        <w:rPr>
          <w:sz w:val="24"/>
        </w:rPr>
        <w:t>48</w:t>
      </w:r>
      <w:r>
        <w:rPr>
          <w:rFonts w:hint="eastAsia"/>
          <w:sz w:val="24"/>
        </w:rPr>
        <w:t>，</w:t>
      </w:r>
      <w:r>
        <w:rPr>
          <w:sz w:val="24"/>
        </w:rPr>
        <w:t>60</w:t>
      </w:r>
      <w:r>
        <w:rPr>
          <w:rFonts w:hint="eastAsia"/>
          <w:sz w:val="24"/>
        </w:rPr>
        <w:t>，</w:t>
      </w:r>
      <w:r>
        <w:rPr>
          <w:sz w:val="24"/>
        </w:rPr>
        <w:t>72</w:t>
      </w:r>
      <w:r>
        <w:rPr>
          <w:rFonts w:hint="eastAsia"/>
          <w:sz w:val="24"/>
        </w:rPr>
        <w:t>，</w:t>
      </w:r>
      <w:r>
        <w:rPr>
          <w:sz w:val="24"/>
        </w:rPr>
        <w:t>84</w:t>
      </w:r>
      <w:r>
        <w:rPr>
          <w:rFonts w:hint="eastAsia"/>
          <w:sz w:val="24"/>
        </w:rPr>
        <w:t>）中二分查找关键字</w:t>
      </w:r>
      <w:r>
        <w:rPr>
          <w:sz w:val="24"/>
        </w:rPr>
        <w:t>72</w:t>
      </w:r>
      <w:r>
        <w:rPr>
          <w:rFonts w:hint="eastAsia"/>
          <w:sz w:val="24"/>
        </w:rPr>
        <w:t>时所需进行的关键字比较次数为</w:t>
      </w:r>
      <w:r>
        <w:rPr>
          <w:sz w:val="24"/>
          <w:u w:val="single"/>
        </w:rPr>
        <w:t xml:space="preserve">            </w:t>
      </w:r>
      <w:r>
        <w:rPr>
          <w:rFonts w:hint="eastAsia"/>
          <w:sz w:val="24"/>
        </w:rPr>
        <w:t>。</w:t>
      </w:r>
      <w:r>
        <w:rPr>
          <w:sz w:val="24"/>
        </w:rPr>
        <w:t xml:space="preserve">                                                     </w:t>
      </w:r>
    </w:p>
    <w:p w:rsidR="00477032" w:rsidRDefault="00477032">
      <w:pPr>
        <w:spacing w:line="360" w:lineRule="exact"/>
        <w:rPr>
          <w:sz w:val="24"/>
        </w:rPr>
      </w:pPr>
      <w:r>
        <w:rPr>
          <w:sz w:val="24"/>
        </w:rPr>
        <w:t>25</w:t>
      </w:r>
      <w:r>
        <w:rPr>
          <w:rFonts w:hint="eastAsia"/>
          <w:sz w:val="24"/>
        </w:rPr>
        <w:t>．多重表文件和倒排文件都归属于</w:t>
      </w:r>
      <w:r>
        <w:rPr>
          <w:sz w:val="24"/>
          <w:u w:val="single"/>
        </w:rPr>
        <w:t xml:space="preserve">           </w:t>
      </w:r>
      <w:r>
        <w:rPr>
          <w:rFonts w:hint="eastAsia"/>
          <w:sz w:val="24"/>
        </w:rPr>
        <w:t>文件。</w:t>
      </w:r>
      <w:r>
        <w:rPr>
          <w:sz w:val="24"/>
        </w:rPr>
        <w:t xml:space="preserve">                     </w:t>
      </w:r>
    </w:p>
    <w:p w:rsidR="00477032" w:rsidRDefault="00477032">
      <w:pPr>
        <w:spacing w:line="360" w:lineRule="exact"/>
        <w:rPr>
          <w:sz w:val="24"/>
        </w:rPr>
      </w:pPr>
      <w:r>
        <w:rPr>
          <w:rFonts w:hint="eastAsia"/>
          <w:sz w:val="24"/>
        </w:rPr>
        <w:t>三、解答题（本大题共</w:t>
      </w:r>
      <w:r>
        <w:rPr>
          <w:sz w:val="24"/>
        </w:rPr>
        <w:t>4</w:t>
      </w:r>
      <w:r>
        <w:rPr>
          <w:rFonts w:hint="eastAsia"/>
          <w:sz w:val="24"/>
        </w:rPr>
        <w:t>小题，每小题</w:t>
      </w:r>
      <w:r>
        <w:rPr>
          <w:sz w:val="24"/>
        </w:rPr>
        <w:t>5</w:t>
      </w:r>
      <w:r>
        <w:rPr>
          <w:rFonts w:hint="eastAsia"/>
          <w:sz w:val="24"/>
        </w:rPr>
        <w:t>分，共</w:t>
      </w:r>
      <w:r>
        <w:rPr>
          <w:sz w:val="24"/>
        </w:rPr>
        <w:t>20</w:t>
      </w:r>
      <w:r>
        <w:rPr>
          <w:rFonts w:hint="eastAsia"/>
          <w:sz w:val="24"/>
        </w:rPr>
        <w:t>分）</w:t>
      </w:r>
    </w:p>
    <w:p w:rsidR="00477032" w:rsidRDefault="00477032">
      <w:pPr>
        <w:spacing w:line="360" w:lineRule="exact"/>
        <w:rPr>
          <w:sz w:val="24"/>
        </w:rPr>
      </w:pPr>
      <w:r>
        <w:rPr>
          <w:sz w:val="24"/>
        </w:rPr>
        <w:t>26</w:t>
      </w:r>
      <w:r>
        <w:rPr>
          <w:rFonts w:hint="eastAsia"/>
          <w:sz w:val="24"/>
        </w:rPr>
        <w:t>．画出下列广义表的共享结构图形表示</w:t>
      </w:r>
    </w:p>
    <w:p w:rsidR="00477032" w:rsidRPr="00B424C3" w:rsidRDefault="00477032">
      <w:pPr>
        <w:spacing w:line="360" w:lineRule="exact"/>
        <w:rPr>
          <w:sz w:val="24"/>
          <w:lang w:val="fr-FR"/>
        </w:rPr>
      </w:pPr>
      <w:r>
        <w:rPr>
          <w:sz w:val="24"/>
        </w:rPr>
        <w:t xml:space="preserve">           </w:t>
      </w:r>
      <w:r w:rsidRPr="00B424C3">
        <w:rPr>
          <w:sz w:val="24"/>
          <w:lang w:val="fr-FR"/>
        </w:rPr>
        <w:t>P=</w:t>
      </w:r>
      <w:r w:rsidRPr="00B424C3">
        <w:rPr>
          <w:rFonts w:hint="eastAsia"/>
          <w:sz w:val="24"/>
          <w:lang w:val="fr-FR"/>
        </w:rPr>
        <w:t>（（（</w:t>
      </w:r>
      <w:r w:rsidRPr="00B424C3">
        <w:rPr>
          <w:sz w:val="24"/>
          <w:lang w:val="fr-FR"/>
        </w:rPr>
        <w:t>z</w:t>
      </w:r>
      <w:r w:rsidRPr="00B424C3">
        <w:rPr>
          <w:rFonts w:hint="eastAsia"/>
          <w:sz w:val="24"/>
          <w:lang w:val="fr-FR"/>
        </w:rPr>
        <w:t>）</w:t>
      </w:r>
      <w:r w:rsidRPr="00B424C3">
        <w:rPr>
          <w:sz w:val="24"/>
          <w:lang w:val="fr-FR"/>
        </w:rPr>
        <w:t>,(x,y)</w:t>
      </w:r>
      <w:r w:rsidRPr="00B424C3">
        <w:rPr>
          <w:rFonts w:hint="eastAsia"/>
          <w:sz w:val="24"/>
          <w:lang w:val="fr-FR"/>
        </w:rPr>
        <w:t>）</w:t>
      </w:r>
      <w:r w:rsidRPr="00B424C3">
        <w:rPr>
          <w:sz w:val="24"/>
          <w:lang w:val="fr-FR"/>
        </w:rPr>
        <w:t>,((x,y),x),(z)</w:t>
      </w:r>
      <w:r w:rsidRPr="00B424C3">
        <w:rPr>
          <w:rFonts w:hint="eastAsia"/>
          <w:sz w:val="24"/>
          <w:lang w:val="fr-FR"/>
        </w:rPr>
        <w:t>）</w:t>
      </w:r>
    </w:p>
    <w:p w:rsidR="00477032" w:rsidRDefault="00477032">
      <w:pPr>
        <w:spacing w:line="360" w:lineRule="exact"/>
        <w:rPr>
          <w:sz w:val="24"/>
        </w:rPr>
      </w:pPr>
      <w:r>
        <w:rPr>
          <w:sz w:val="24"/>
        </w:rPr>
        <w:t>27</w:t>
      </w:r>
      <w:r>
        <w:rPr>
          <w:rFonts w:hint="eastAsia"/>
          <w:sz w:val="24"/>
        </w:rPr>
        <w:t>．请画出与下列二叉树对应的森林。</w:t>
      </w:r>
    </w:p>
    <w:p w:rsidR="00477032" w:rsidRDefault="00D23317">
      <w:pPr>
        <w:spacing w:line="360" w:lineRule="exact"/>
        <w:rPr>
          <w:sz w:val="24"/>
        </w:rPr>
      </w:pPr>
      <w:r>
        <w:rPr>
          <w:noProof/>
        </w:rPr>
        <w:drawing>
          <wp:anchor distT="0" distB="0" distL="114300" distR="114300" simplePos="0" relativeHeight="251687936" behindDoc="1" locked="0" layoutInCell="0" allowOverlap="1">
            <wp:simplePos x="0" y="0"/>
            <wp:positionH relativeFrom="column">
              <wp:align>left</wp:align>
            </wp:positionH>
            <wp:positionV relativeFrom="paragraph">
              <wp:posOffset>31115</wp:posOffset>
            </wp:positionV>
            <wp:extent cx="1012190" cy="1005840"/>
            <wp:effectExtent l="0" t="0" r="0" b="0"/>
            <wp:wrapSquare wrapText="bothSides"/>
            <wp:docPr id="78" name="图片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012190" cy="1005840"/>
                    </a:xfrm>
                    <a:prstGeom prst="rect">
                      <a:avLst/>
                    </a:prstGeom>
                    <a:noFill/>
                    <a:ln>
                      <a:noFill/>
                    </a:ln>
                  </pic:spPr>
                </pic:pic>
              </a:graphicData>
            </a:graphic>
            <wp14:sizeRelH relativeFrom="page">
              <wp14:pctWidth>0</wp14:pctWidth>
            </wp14:sizeRelH>
            <wp14:sizeRelV relativeFrom="page">
              <wp14:pctHeight>0</wp14:pctHeight>
            </wp14:sizeRelV>
          </wp:anchor>
        </w:drawing>
      </w:r>
      <w:r w:rsidR="00477032">
        <w:rPr>
          <w:sz w:val="24"/>
        </w:rPr>
        <w:t xml:space="preserve">                                            </w:t>
      </w:r>
    </w:p>
    <w:p w:rsidR="00477032" w:rsidRDefault="00477032">
      <w:pPr>
        <w:spacing w:line="360" w:lineRule="exact"/>
        <w:rPr>
          <w:sz w:val="24"/>
        </w:rPr>
      </w:pPr>
      <w:r>
        <w:rPr>
          <w:sz w:val="24"/>
        </w:rPr>
        <w:t xml:space="preserve">                                       </w:t>
      </w:r>
    </w:p>
    <w:p w:rsidR="00477032" w:rsidRDefault="00477032">
      <w:pPr>
        <w:spacing w:line="360" w:lineRule="exact"/>
        <w:rPr>
          <w:sz w:val="24"/>
        </w:rPr>
      </w:pPr>
      <w:r>
        <w:rPr>
          <w:sz w:val="24"/>
        </w:rPr>
        <w:t> </w:t>
      </w:r>
    </w:p>
    <w:p w:rsidR="00477032" w:rsidRDefault="00477032">
      <w:pPr>
        <w:spacing w:line="360" w:lineRule="exact"/>
        <w:rPr>
          <w:sz w:val="24"/>
        </w:rPr>
      </w:pPr>
      <w:r>
        <w:rPr>
          <w:sz w:val="24"/>
        </w:rPr>
        <w:t> </w:t>
      </w:r>
    </w:p>
    <w:p w:rsidR="00477032" w:rsidRDefault="00477032">
      <w:pPr>
        <w:spacing w:line="360" w:lineRule="exact"/>
        <w:rPr>
          <w:sz w:val="24"/>
        </w:rPr>
      </w:pPr>
      <w:r>
        <w:rPr>
          <w:sz w:val="24"/>
        </w:rPr>
        <w:t> </w:t>
      </w:r>
    </w:p>
    <w:p w:rsidR="00477032" w:rsidRDefault="00477032">
      <w:pPr>
        <w:spacing w:line="360" w:lineRule="exact"/>
        <w:rPr>
          <w:sz w:val="24"/>
        </w:rPr>
      </w:pPr>
      <w:r>
        <w:rPr>
          <w:sz w:val="24"/>
        </w:rPr>
        <w:t> </w:t>
      </w:r>
    </w:p>
    <w:p w:rsidR="00477032" w:rsidRDefault="00477032">
      <w:pPr>
        <w:spacing w:line="360" w:lineRule="exact"/>
        <w:rPr>
          <w:sz w:val="24"/>
        </w:rPr>
      </w:pPr>
      <w:r>
        <w:rPr>
          <w:sz w:val="24"/>
        </w:rPr>
        <w:t>28</w:t>
      </w:r>
      <w:r>
        <w:rPr>
          <w:rFonts w:hint="eastAsia"/>
          <w:sz w:val="24"/>
        </w:rPr>
        <w:t>．已知一个无向图的顶点集为</w:t>
      </w:r>
      <w:r>
        <w:rPr>
          <w:sz w:val="24"/>
        </w:rPr>
        <w:t>{a, b, c, d, e} ,</w:t>
      </w:r>
      <w:r>
        <w:rPr>
          <w:rFonts w:hint="eastAsia"/>
          <w:sz w:val="24"/>
        </w:rPr>
        <w:t>其邻接矩阵如下所示</w:t>
      </w:r>
    </w:p>
    <w:p w:rsidR="00477032" w:rsidRDefault="00477032">
      <w:pPr>
        <w:framePr w:w="363" w:h="1297" w:hSpace="181" w:wrap="around" w:vAnchor="text" w:hAnchor="margin" w:y="7"/>
        <w:spacing w:line="360" w:lineRule="exact"/>
        <w:jc w:val="right"/>
        <w:rPr>
          <w:sz w:val="24"/>
        </w:rPr>
      </w:pPr>
      <w:r>
        <w:rPr>
          <w:sz w:val="24"/>
        </w:rPr>
        <w:t>a</w:t>
      </w:r>
    </w:p>
    <w:p w:rsidR="00477032" w:rsidRDefault="00477032">
      <w:pPr>
        <w:framePr w:w="363" w:h="1297" w:hSpace="181" w:wrap="around" w:vAnchor="text" w:hAnchor="margin" w:y="7"/>
        <w:spacing w:line="360" w:lineRule="exact"/>
        <w:jc w:val="right"/>
        <w:rPr>
          <w:sz w:val="24"/>
        </w:rPr>
      </w:pPr>
      <w:r>
        <w:rPr>
          <w:sz w:val="24"/>
        </w:rPr>
        <w:t xml:space="preserve">b  </w:t>
      </w:r>
    </w:p>
    <w:p w:rsidR="00477032" w:rsidRDefault="00477032">
      <w:pPr>
        <w:framePr w:w="363" w:h="1297" w:hSpace="181" w:wrap="around" w:vAnchor="text" w:hAnchor="margin" w:y="7"/>
        <w:spacing w:line="360" w:lineRule="exact"/>
        <w:jc w:val="right"/>
        <w:rPr>
          <w:sz w:val="24"/>
        </w:rPr>
      </w:pPr>
      <w:r>
        <w:rPr>
          <w:sz w:val="24"/>
        </w:rPr>
        <w:t>c</w:t>
      </w:r>
    </w:p>
    <w:p w:rsidR="00477032" w:rsidRDefault="00477032">
      <w:pPr>
        <w:framePr w:w="363" w:h="1297" w:hSpace="181" w:wrap="around" w:vAnchor="text" w:hAnchor="margin" w:y="7"/>
        <w:spacing w:line="360" w:lineRule="exact"/>
        <w:jc w:val="right"/>
        <w:rPr>
          <w:sz w:val="24"/>
        </w:rPr>
      </w:pPr>
      <w:r>
        <w:rPr>
          <w:sz w:val="24"/>
        </w:rPr>
        <w:t>d</w:t>
      </w:r>
    </w:p>
    <w:p w:rsidR="00477032" w:rsidRDefault="00477032">
      <w:pPr>
        <w:framePr w:w="363" w:h="1297" w:hSpace="181" w:wrap="around" w:vAnchor="text" w:hAnchor="margin" w:y="7"/>
        <w:spacing w:line="360" w:lineRule="exact"/>
        <w:jc w:val="right"/>
        <w:rPr>
          <w:sz w:val="24"/>
        </w:rPr>
      </w:pPr>
      <w:r>
        <w:rPr>
          <w:sz w:val="24"/>
        </w:rPr>
        <w:t>e</w:t>
      </w:r>
    </w:p>
    <w:p w:rsidR="00477032" w:rsidRDefault="00477032">
      <w:pPr>
        <w:spacing w:line="360" w:lineRule="exact"/>
        <w:rPr>
          <w:sz w:val="24"/>
        </w:rPr>
      </w:pPr>
      <w:r>
        <w:rPr>
          <w:sz w:val="24"/>
        </w:rPr>
        <w:t xml:space="preserve"> </w:t>
      </w:r>
      <w:r w:rsidR="00D23317">
        <w:rPr>
          <w:noProof/>
          <w:sz w:val="24"/>
          <w:vertAlign w:val="subscript"/>
        </w:rPr>
        <w:drawing>
          <wp:inline distT="0" distB="0" distL="0" distR="0">
            <wp:extent cx="1162050" cy="847725"/>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162050" cy="847725"/>
                    </a:xfrm>
                    <a:prstGeom prst="rect">
                      <a:avLst/>
                    </a:prstGeom>
                    <a:noFill/>
                    <a:ln>
                      <a:noFill/>
                    </a:ln>
                  </pic:spPr>
                </pic:pic>
              </a:graphicData>
            </a:graphic>
          </wp:inline>
        </w:drawing>
      </w:r>
    </w:p>
    <w:p w:rsidR="00477032" w:rsidRDefault="00477032">
      <w:pPr>
        <w:spacing w:line="360" w:lineRule="exact"/>
        <w:rPr>
          <w:sz w:val="24"/>
        </w:rPr>
      </w:pPr>
      <w:r>
        <w:rPr>
          <w:sz w:val="24"/>
        </w:rPr>
        <w:t xml:space="preserve">    (1)</w:t>
      </w:r>
      <w:r>
        <w:rPr>
          <w:rFonts w:hint="eastAsia"/>
          <w:sz w:val="24"/>
        </w:rPr>
        <w:t>画出该图的图形；</w:t>
      </w:r>
    </w:p>
    <w:p w:rsidR="00477032" w:rsidRDefault="00477032">
      <w:pPr>
        <w:spacing w:line="360" w:lineRule="exact"/>
        <w:rPr>
          <w:sz w:val="24"/>
        </w:rPr>
      </w:pPr>
      <w:r>
        <w:rPr>
          <w:sz w:val="24"/>
        </w:rPr>
        <w:t xml:space="preserve">   </w:t>
      </w:r>
      <w:r>
        <w:rPr>
          <w:rFonts w:hint="eastAsia"/>
          <w:sz w:val="24"/>
        </w:rPr>
        <w:t>（</w:t>
      </w:r>
      <w:r>
        <w:rPr>
          <w:sz w:val="24"/>
        </w:rPr>
        <w:t>2</w:t>
      </w:r>
      <w:r>
        <w:rPr>
          <w:rFonts w:hint="eastAsia"/>
          <w:sz w:val="24"/>
        </w:rPr>
        <w:t>）根据邻接矩阵从顶点</w:t>
      </w:r>
      <w:r>
        <w:rPr>
          <w:sz w:val="24"/>
        </w:rPr>
        <w:t>a</w:t>
      </w:r>
      <w:r>
        <w:rPr>
          <w:rFonts w:hint="eastAsia"/>
          <w:sz w:val="24"/>
        </w:rPr>
        <w:t>出发进行深度优先遍历和广度优先遍历，写出相应的遍历序列。</w:t>
      </w:r>
    </w:p>
    <w:p w:rsidR="00477032" w:rsidRDefault="00477032">
      <w:pPr>
        <w:spacing w:line="360" w:lineRule="exact"/>
        <w:rPr>
          <w:sz w:val="24"/>
        </w:rPr>
      </w:pPr>
      <w:r>
        <w:rPr>
          <w:sz w:val="24"/>
        </w:rPr>
        <w:t> </w:t>
      </w:r>
    </w:p>
    <w:p w:rsidR="00477032" w:rsidRDefault="00477032">
      <w:pPr>
        <w:spacing w:line="360" w:lineRule="exact"/>
        <w:rPr>
          <w:sz w:val="24"/>
        </w:rPr>
      </w:pPr>
      <w:r>
        <w:rPr>
          <w:sz w:val="24"/>
        </w:rPr>
        <w:t>29</w:t>
      </w:r>
      <w:r>
        <w:rPr>
          <w:rFonts w:hint="eastAsia"/>
          <w:sz w:val="24"/>
        </w:rPr>
        <w:t>．已知一个散列表如下图所示：</w:t>
      </w:r>
    </w:p>
    <w:tbl>
      <w:tblPr>
        <w:tblW w:w="0" w:type="auto"/>
        <w:tblInd w:w="637"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484"/>
        <w:gridCol w:w="484"/>
        <w:gridCol w:w="484"/>
        <w:gridCol w:w="485"/>
        <w:gridCol w:w="484"/>
        <w:gridCol w:w="484"/>
        <w:gridCol w:w="485"/>
        <w:gridCol w:w="484"/>
        <w:gridCol w:w="484"/>
        <w:gridCol w:w="485"/>
        <w:gridCol w:w="484"/>
        <w:gridCol w:w="484"/>
        <w:gridCol w:w="485"/>
      </w:tblGrid>
      <w:tr w:rsidR="00477032">
        <w:trPr>
          <w:trHeight w:val="290"/>
        </w:trPr>
        <w:tc>
          <w:tcPr>
            <w:tcW w:w="484" w:type="dxa"/>
            <w:tcBorders>
              <w:top w:val="single" w:sz="4" w:space="0" w:color="auto"/>
              <w:left w:val="single" w:sz="4" w:space="0" w:color="auto"/>
              <w:bottom w:val="single" w:sz="4" w:space="0" w:color="auto"/>
              <w:right w:val="single" w:sz="4" w:space="0" w:color="auto"/>
            </w:tcBorders>
            <w:vAlign w:val="center"/>
          </w:tcPr>
          <w:p w:rsidR="00477032" w:rsidRDefault="00477032">
            <w:pPr>
              <w:spacing w:line="360" w:lineRule="exact"/>
              <w:rPr>
                <w:sz w:val="24"/>
              </w:rPr>
            </w:pPr>
            <w:r>
              <w:t> </w:t>
            </w:r>
          </w:p>
        </w:tc>
        <w:tc>
          <w:tcPr>
            <w:tcW w:w="484" w:type="dxa"/>
            <w:tcBorders>
              <w:top w:val="single" w:sz="4" w:space="0" w:color="auto"/>
              <w:left w:val="single" w:sz="4" w:space="0" w:color="auto"/>
              <w:bottom w:val="single" w:sz="4" w:space="0" w:color="auto"/>
              <w:right w:val="single" w:sz="4" w:space="0" w:color="auto"/>
            </w:tcBorders>
            <w:vAlign w:val="center"/>
          </w:tcPr>
          <w:p w:rsidR="00477032" w:rsidRDefault="00477032">
            <w:pPr>
              <w:spacing w:line="360" w:lineRule="exact"/>
              <w:rPr>
                <w:sz w:val="24"/>
              </w:rPr>
            </w:pPr>
            <w:r>
              <w:t> </w:t>
            </w:r>
          </w:p>
        </w:tc>
        <w:tc>
          <w:tcPr>
            <w:tcW w:w="484" w:type="dxa"/>
            <w:tcBorders>
              <w:top w:val="single" w:sz="4" w:space="0" w:color="auto"/>
              <w:left w:val="single" w:sz="4" w:space="0" w:color="auto"/>
              <w:bottom w:val="single" w:sz="4" w:space="0" w:color="auto"/>
              <w:right w:val="single" w:sz="4" w:space="0" w:color="auto"/>
            </w:tcBorders>
            <w:vAlign w:val="center"/>
          </w:tcPr>
          <w:p w:rsidR="00477032" w:rsidRDefault="00477032">
            <w:pPr>
              <w:spacing w:line="360" w:lineRule="exact"/>
              <w:rPr>
                <w:sz w:val="24"/>
              </w:rPr>
            </w:pPr>
            <w:r>
              <w:rPr>
                <w:sz w:val="24"/>
              </w:rPr>
              <w:t>35</w:t>
            </w:r>
          </w:p>
        </w:tc>
        <w:tc>
          <w:tcPr>
            <w:tcW w:w="485" w:type="dxa"/>
            <w:tcBorders>
              <w:top w:val="single" w:sz="4" w:space="0" w:color="auto"/>
              <w:left w:val="single" w:sz="4" w:space="0" w:color="auto"/>
              <w:bottom w:val="single" w:sz="4" w:space="0" w:color="auto"/>
              <w:right w:val="single" w:sz="4" w:space="0" w:color="auto"/>
            </w:tcBorders>
            <w:vAlign w:val="center"/>
          </w:tcPr>
          <w:p w:rsidR="00477032" w:rsidRDefault="00477032">
            <w:pPr>
              <w:spacing w:line="360" w:lineRule="exact"/>
              <w:rPr>
                <w:sz w:val="24"/>
              </w:rPr>
            </w:pPr>
            <w:r>
              <w:t> </w:t>
            </w:r>
          </w:p>
        </w:tc>
        <w:tc>
          <w:tcPr>
            <w:tcW w:w="484" w:type="dxa"/>
            <w:tcBorders>
              <w:top w:val="single" w:sz="4" w:space="0" w:color="auto"/>
              <w:left w:val="single" w:sz="4" w:space="0" w:color="auto"/>
              <w:bottom w:val="single" w:sz="4" w:space="0" w:color="auto"/>
              <w:right w:val="single" w:sz="4" w:space="0" w:color="auto"/>
            </w:tcBorders>
            <w:vAlign w:val="center"/>
          </w:tcPr>
          <w:p w:rsidR="00477032" w:rsidRDefault="00477032">
            <w:pPr>
              <w:spacing w:line="360" w:lineRule="exact"/>
              <w:rPr>
                <w:sz w:val="24"/>
              </w:rPr>
            </w:pPr>
            <w:r>
              <w:rPr>
                <w:sz w:val="24"/>
              </w:rPr>
              <w:t>20</w:t>
            </w:r>
          </w:p>
        </w:tc>
        <w:tc>
          <w:tcPr>
            <w:tcW w:w="484" w:type="dxa"/>
            <w:tcBorders>
              <w:top w:val="single" w:sz="4" w:space="0" w:color="auto"/>
              <w:left w:val="single" w:sz="4" w:space="0" w:color="auto"/>
              <w:bottom w:val="single" w:sz="4" w:space="0" w:color="auto"/>
              <w:right w:val="single" w:sz="4" w:space="0" w:color="auto"/>
            </w:tcBorders>
            <w:vAlign w:val="center"/>
          </w:tcPr>
          <w:p w:rsidR="00477032" w:rsidRDefault="00477032">
            <w:pPr>
              <w:spacing w:line="360" w:lineRule="exact"/>
              <w:rPr>
                <w:sz w:val="24"/>
              </w:rPr>
            </w:pPr>
            <w:r>
              <w:t> </w:t>
            </w:r>
          </w:p>
        </w:tc>
        <w:tc>
          <w:tcPr>
            <w:tcW w:w="485" w:type="dxa"/>
            <w:tcBorders>
              <w:top w:val="single" w:sz="4" w:space="0" w:color="auto"/>
              <w:left w:val="single" w:sz="4" w:space="0" w:color="auto"/>
              <w:bottom w:val="single" w:sz="4" w:space="0" w:color="auto"/>
              <w:right w:val="single" w:sz="4" w:space="0" w:color="auto"/>
            </w:tcBorders>
            <w:vAlign w:val="center"/>
          </w:tcPr>
          <w:p w:rsidR="00477032" w:rsidRDefault="00477032">
            <w:pPr>
              <w:spacing w:line="360" w:lineRule="exact"/>
              <w:rPr>
                <w:sz w:val="24"/>
              </w:rPr>
            </w:pPr>
            <w:r>
              <w:t> </w:t>
            </w:r>
          </w:p>
        </w:tc>
        <w:tc>
          <w:tcPr>
            <w:tcW w:w="484" w:type="dxa"/>
            <w:tcBorders>
              <w:top w:val="single" w:sz="4" w:space="0" w:color="auto"/>
              <w:left w:val="single" w:sz="4" w:space="0" w:color="auto"/>
              <w:bottom w:val="single" w:sz="4" w:space="0" w:color="auto"/>
              <w:right w:val="single" w:sz="4" w:space="0" w:color="auto"/>
            </w:tcBorders>
            <w:vAlign w:val="center"/>
          </w:tcPr>
          <w:p w:rsidR="00477032" w:rsidRDefault="00477032">
            <w:pPr>
              <w:spacing w:line="360" w:lineRule="exact"/>
              <w:rPr>
                <w:sz w:val="24"/>
              </w:rPr>
            </w:pPr>
            <w:r>
              <w:rPr>
                <w:sz w:val="24"/>
              </w:rPr>
              <w:t>33</w:t>
            </w:r>
          </w:p>
        </w:tc>
        <w:tc>
          <w:tcPr>
            <w:tcW w:w="484" w:type="dxa"/>
            <w:tcBorders>
              <w:top w:val="single" w:sz="4" w:space="0" w:color="auto"/>
              <w:left w:val="single" w:sz="4" w:space="0" w:color="auto"/>
              <w:bottom w:val="single" w:sz="4" w:space="0" w:color="auto"/>
              <w:right w:val="single" w:sz="4" w:space="0" w:color="auto"/>
            </w:tcBorders>
            <w:vAlign w:val="center"/>
          </w:tcPr>
          <w:p w:rsidR="00477032" w:rsidRDefault="00477032">
            <w:pPr>
              <w:spacing w:line="360" w:lineRule="exact"/>
              <w:rPr>
                <w:sz w:val="24"/>
              </w:rPr>
            </w:pPr>
            <w:r>
              <w:t> </w:t>
            </w:r>
          </w:p>
        </w:tc>
        <w:tc>
          <w:tcPr>
            <w:tcW w:w="485" w:type="dxa"/>
            <w:tcBorders>
              <w:top w:val="single" w:sz="4" w:space="0" w:color="auto"/>
              <w:left w:val="single" w:sz="4" w:space="0" w:color="auto"/>
              <w:bottom w:val="single" w:sz="4" w:space="0" w:color="auto"/>
              <w:right w:val="single" w:sz="4" w:space="0" w:color="auto"/>
            </w:tcBorders>
            <w:vAlign w:val="center"/>
          </w:tcPr>
          <w:p w:rsidR="00477032" w:rsidRDefault="00477032">
            <w:pPr>
              <w:spacing w:line="360" w:lineRule="exact"/>
              <w:rPr>
                <w:sz w:val="24"/>
              </w:rPr>
            </w:pPr>
            <w:r>
              <w:rPr>
                <w:sz w:val="24"/>
              </w:rPr>
              <w:t>48</w:t>
            </w:r>
          </w:p>
        </w:tc>
        <w:tc>
          <w:tcPr>
            <w:tcW w:w="484" w:type="dxa"/>
            <w:tcBorders>
              <w:top w:val="single" w:sz="4" w:space="0" w:color="auto"/>
              <w:left w:val="single" w:sz="4" w:space="0" w:color="auto"/>
              <w:bottom w:val="single" w:sz="4" w:space="0" w:color="auto"/>
              <w:right w:val="single" w:sz="4" w:space="0" w:color="auto"/>
            </w:tcBorders>
            <w:vAlign w:val="center"/>
          </w:tcPr>
          <w:p w:rsidR="00477032" w:rsidRDefault="00477032">
            <w:pPr>
              <w:spacing w:line="360" w:lineRule="exact"/>
              <w:rPr>
                <w:sz w:val="24"/>
              </w:rPr>
            </w:pPr>
            <w:r>
              <w:t> </w:t>
            </w:r>
          </w:p>
        </w:tc>
        <w:tc>
          <w:tcPr>
            <w:tcW w:w="484" w:type="dxa"/>
            <w:tcBorders>
              <w:top w:val="single" w:sz="4" w:space="0" w:color="auto"/>
              <w:left w:val="single" w:sz="4" w:space="0" w:color="auto"/>
              <w:bottom w:val="single" w:sz="4" w:space="0" w:color="auto"/>
              <w:right w:val="single" w:sz="4" w:space="0" w:color="auto"/>
            </w:tcBorders>
            <w:vAlign w:val="center"/>
          </w:tcPr>
          <w:p w:rsidR="00477032" w:rsidRDefault="00477032">
            <w:pPr>
              <w:spacing w:line="360" w:lineRule="exact"/>
              <w:rPr>
                <w:sz w:val="24"/>
              </w:rPr>
            </w:pPr>
            <w:r>
              <w:t> </w:t>
            </w:r>
          </w:p>
        </w:tc>
        <w:tc>
          <w:tcPr>
            <w:tcW w:w="485" w:type="dxa"/>
            <w:tcBorders>
              <w:top w:val="single" w:sz="4" w:space="0" w:color="auto"/>
              <w:left w:val="single" w:sz="4" w:space="0" w:color="auto"/>
              <w:bottom w:val="single" w:sz="4" w:space="0" w:color="auto"/>
              <w:right w:val="single" w:sz="4" w:space="0" w:color="auto"/>
            </w:tcBorders>
            <w:vAlign w:val="center"/>
          </w:tcPr>
          <w:p w:rsidR="00477032" w:rsidRDefault="00477032">
            <w:pPr>
              <w:spacing w:line="360" w:lineRule="exact"/>
              <w:rPr>
                <w:sz w:val="24"/>
              </w:rPr>
            </w:pPr>
            <w:r>
              <w:rPr>
                <w:sz w:val="24"/>
              </w:rPr>
              <w:t>59</w:t>
            </w:r>
          </w:p>
        </w:tc>
      </w:tr>
    </w:tbl>
    <w:p w:rsidR="00477032" w:rsidRDefault="00477032">
      <w:pPr>
        <w:spacing w:line="360" w:lineRule="exact"/>
        <w:rPr>
          <w:sz w:val="24"/>
        </w:rPr>
      </w:pPr>
      <w:r>
        <w:rPr>
          <w:sz w:val="24"/>
        </w:rPr>
        <w:t xml:space="preserve">      0   1    2    3    4   5    6    7   8   9    10   11   12 </w:t>
      </w:r>
    </w:p>
    <w:p w:rsidR="00477032" w:rsidRDefault="00477032">
      <w:pPr>
        <w:spacing w:line="360" w:lineRule="exact"/>
        <w:ind w:firstLine="420"/>
        <w:rPr>
          <w:sz w:val="24"/>
        </w:rPr>
      </w:pPr>
      <w:r>
        <w:rPr>
          <w:rFonts w:hint="eastAsia"/>
          <w:sz w:val="24"/>
        </w:rPr>
        <w:t>其散列函数为</w:t>
      </w:r>
      <w:r>
        <w:rPr>
          <w:sz w:val="24"/>
        </w:rPr>
        <w:t xml:space="preserve">h(key)=key%13, </w:t>
      </w:r>
      <w:r>
        <w:rPr>
          <w:rFonts w:hint="eastAsia"/>
          <w:sz w:val="24"/>
        </w:rPr>
        <w:t>处理冲突的方法为双重散列法，探查序列为：</w:t>
      </w:r>
    </w:p>
    <w:p w:rsidR="00477032" w:rsidRDefault="00477032">
      <w:pPr>
        <w:spacing w:line="360" w:lineRule="exact"/>
        <w:ind w:firstLine="420"/>
        <w:rPr>
          <w:sz w:val="24"/>
        </w:rPr>
      </w:pPr>
      <w:r>
        <w:rPr>
          <w:sz w:val="24"/>
        </w:rPr>
        <w:t xml:space="preserve">      h</w:t>
      </w:r>
      <w:r>
        <w:rPr>
          <w:sz w:val="24"/>
          <w:vertAlign w:val="subscript"/>
        </w:rPr>
        <w:t>i</w:t>
      </w:r>
      <w:r>
        <w:rPr>
          <w:sz w:val="24"/>
        </w:rPr>
        <w:t>=(h(key)+</w:t>
      </w:r>
      <w:r w:rsidR="00D23317">
        <w:rPr>
          <w:noProof/>
          <w:sz w:val="24"/>
          <w:vertAlign w:val="subscript"/>
        </w:rPr>
        <w:drawing>
          <wp:inline distT="0" distB="0" distL="0" distR="0">
            <wp:extent cx="85725" cy="15240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85725" cy="152400"/>
                    </a:xfrm>
                    <a:prstGeom prst="rect">
                      <a:avLst/>
                    </a:prstGeom>
                    <a:noFill/>
                    <a:ln>
                      <a:noFill/>
                    </a:ln>
                  </pic:spPr>
                </pic:pic>
              </a:graphicData>
            </a:graphic>
          </wp:inline>
        </w:drawing>
      </w:r>
      <w:r>
        <w:rPr>
          <w:sz w:val="24"/>
        </w:rPr>
        <w:t xml:space="preserve">*h1(key))%m    </w:t>
      </w:r>
      <w:r w:rsidR="00D23317">
        <w:rPr>
          <w:noProof/>
          <w:sz w:val="24"/>
          <w:vertAlign w:val="subscript"/>
        </w:rPr>
        <w:drawing>
          <wp:inline distT="0" distB="0" distL="0" distR="0">
            <wp:extent cx="85725" cy="152400"/>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85725" cy="152400"/>
                    </a:xfrm>
                    <a:prstGeom prst="rect">
                      <a:avLst/>
                    </a:prstGeom>
                    <a:noFill/>
                    <a:ln>
                      <a:noFill/>
                    </a:ln>
                  </pic:spPr>
                </pic:pic>
              </a:graphicData>
            </a:graphic>
          </wp:inline>
        </w:drawing>
      </w:r>
      <w:r>
        <w:rPr>
          <w:sz w:val="24"/>
        </w:rPr>
        <w:t>=0,1,</w:t>
      </w:r>
      <w:r>
        <w:rPr>
          <w:rFonts w:hint="eastAsia"/>
          <w:sz w:val="24"/>
        </w:rPr>
        <w:t>…，</w:t>
      </w:r>
      <w:r>
        <w:rPr>
          <w:sz w:val="24"/>
        </w:rPr>
        <w:t>m</w:t>
      </w:r>
      <w:r>
        <w:rPr>
          <w:rFonts w:hint="eastAsia"/>
          <w:sz w:val="24"/>
        </w:rPr>
        <w:t>－</w:t>
      </w:r>
      <w:r>
        <w:rPr>
          <w:sz w:val="24"/>
        </w:rPr>
        <w:t>1</w:t>
      </w:r>
    </w:p>
    <w:p w:rsidR="00477032" w:rsidRDefault="00477032">
      <w:pPr>
        <w:spacing w:line="360" w:lineRule="exact"/>
        <w:ind w:firstLine="420"/>
        <w:rPr>
          <w:sz w:val="24"/>
        </w:rPr>
      </w:pPr>
      <w:r>
        <w:rPr>
          <w:rFonts w:hint="eastAsia"/>
          <w:sz w:val="24"/>
        </w:rPr>
        <w:t>其中</w:t>
      </w:r>
    </w:p>
    <w:p w:rsidR="00477032" w:rsidRDefault="00477032">
      <w:pPr>
        <w:spacing w:line="360" w:lineRule="exact"/>
        <w:ind w:firstLine="420"/>
        <w:rPr>
          <w:sz w:val="24"/>
        </w:rPr>
      </w:pPr>
      <w:r>
        <w:rPr>
          <w:sz w:val="24"/>
        </w:rPr>
        <w:t xml:space="preserve">    h1(key)=key%11+1</w:t>
      </w:r>
    </w:p>
    <w:p w:rsidR="00477032" w:rsidRDefault="00477032">
      <w:pPr>
        <w:spacing w:line="360" w:lineRule="exact"/>
        <w:ind w:firstLine="420"/>
        <w:rPr>
          <w:sz w:val="24"/>
        </w:rPr>
      </w:pPr>
      <w:r>
        <w:rPr>
          <w:rFonts w:hint="eastAsia"/>
          <w:sz w:val="24"/>
        </w:rPr>
        <w:t>回答下列问题：</w:t>
      </w:r>
    </w:p>
    <w:p w:rsidR="00477032" w:rsidRDefault="00477032">
      <w:pPr>
        <w:spacing w:line="360" w:lineRule="exact"/>
        <w:ind w:firstLine="420"/>
        <w:rPr>
          <w:sz w:val="24"/>
        </w:rPr>
      </w:pPr>
      <w:r>
        <w:rPr>
          <w:rFonts w:hint="eastAsia"/>
          <w:sz w:val="24"/>
        </w:rPr>
        <w:t>（</w:t>
      </w:r>
      <w:r>
        <w:rPr>
          <w:sz w:val="24"/>
        </w:rPr>
        <w:t>1</w:t>
      </w:r>
      <w:r>
        <w:rPr>
          <w:rFonts w:hint="eastAsia"/>
          <w:sz w:val="24"/>
        </w:rPr>
        <w:t>）对表中关键字</w:t>
      </w:r>
      <w:r>
        <w:rPr>
          <w:sz w:val="24"/>
        </w:rPr>
        <w:t>35</w:t>
      </w:r>
      <w:r>
        <w:rPr>
          <w:rFonts w:hint="eastAsia"/>
          <w:sz w:val="24"/>
        </w:rPr>
        <w:t>，</w:t>
      </w:r>
      <w:r>
        <w:rPr>
          <w:sz w:val="24"/>
        </w:rPr>
        <w:t>20</w:t>
      </w:r>
      <w:r>
        <w:rPr>
          <w:rFonts w:hint="eastAsia"/>
          <w:sz w:val="24"/>
        </w:rPr>
        <w:t>，</w:t>
      </w:r>
      <w:r>
        <w:rPr>
          <w:sz w:val="24"/>
        </w:rPr>
        <w:t>33</w:t>
      </w:r>
      <w:r>
        <w:rPr>
          <w:rFonts w:hint="eastAsia"/>
          <w:sz w:val="24"/>
        </w:rPr>
        <w:t>和</w:t>
      </w:r>
      <w:r>
        <w:rPr>
          <w:sz w:val="24"/>
        </w:rPr>
        <w:t>48</w:t>
      </w:r>
      <w:r>
        <w:rPr>
          <w:rFonts w:hint="eastAsia"/>
          <w:sz w:val="24"/>
        </w:rPr>
        <w:t>进行查找时，所需进行的比较次数各为多少？</w:t>
      </w:r>
    </w:p>
    <w:p w:rsidR="00477032" w:rsidRDefault="00477032">
      <w:pPr>
        <w:spacing w:line="360" w:lineRule="exact"/>
        <w:ind w:firstLine="420"/>
        <w:rPr>
          <w:sz w:val="24"/>
        </w:rPr>
      </w:pPr>
      <w:r>
        <w:rPr>
          <w:rFonts w:hint="eastAsia"/>
          <w:sz w:val="24"/>
        </w:rPr>
        <w:t>（</w:t>
      </w:r>
      <w:r>
        <w:rPr>
          <w:sz w:val="24"/>
        </w:rPr>
        <w:t>2</w:t>
      </w:r>
      <w:r>
        <w:rPr>
          <w:rFonts w:hint="eastAsia"/>
          <w:sz w:val="24"/>
        </w:rPr>
        <w:t>）该散列表在等概率查找时查找成功的平均查找长度为多少？</w:t>
      </w:r>
    </w:p>
    <w:p w:rsidR="00477032" w:rsidRDefault="00477032">
      <w:pPr>
        <w:spacing w:line="360" w:lineRule="exact"/>
        <w:rPr>
          <w:sz w:val="24"/>
        </w:rPr>
      </w:pPr>
      <w:r>
        <w:rPr>
          <w:rFonts w:hint="eastAsia"/>
          <w:sz w:val="24"/>
        </w:rPr>
        <w:t>四、算法阅读题（本大题共</w:t>
      </w:r>
      <w:r>
        <w:rPr>
          <w:sz w:val="24"/>
        </w:rPr>
        <w:t>4</w:t>
      </w:r>
      <w:r>
        <w:rPr>
          <w:rFonts w:hint="eastAsia"/>
          <w:sz w:val="24"/>
        </w:rPr>
        <w:t>小题，每小题</w:t>
      </w:r>
      <w:r>
        <w:rPr>
          <w:sz w:val="24"/>
        </w:rPr>
        <w:t>5</w:t>
      </w:r>
      <w:r>
        <w:rPr>
          <w:rFonts w:hint="eastAsia"/>
          <w:sz w:val="24"/>
        </w:rPr>
        <w:t>分，共</w:t>
      </w:r>
      <w:r>
        <w:rPr>
          <w:sz w:val="24"/>
        </w:rPr>
        <w:t>20</w:t>
      </w:r>
      <w:r>
        <w:rPr>
          <w:rFonts w:hint="eastAsia"/>
          <w:sz w:val="24"/>
        </w:rPr>
        <w:t>分）</w:t>
      </w:r>
    </w:p>
    <w:p w:rsidR="00477032" w:rsidRDefault="00477032">
      <w:pPr>
        <w:spacing w:line="360" w:lineRule="exact"/>
        <w:rPr>
          <w:sz w:val="24"/>
        </w:rPr>
      </w:pPr>
      <w:r>
        <w:rPr>
          <w:sz w:val="24"/>
        </w:rPr>
        <w:t>30</w:t>
      </w:r>
      <w:r>
        <w:rPr>
          <w:rFonts w:hint="eastAsia"/>
          <w:sz w:val="24"/>
        </w:rPr>
        <w:t>．下列算法的功能是比较两个链串的大小，其返回值为：</w:t>
      </w:r>
    </w:p>
    <w:p w:rsidR="00477032" w:rsidRDefault="00477032">
      <w:pPr>
        <w:spacing w:line="360" w:lineRule="exact"/>
        <w:rPr>
          <w:sz w:val="24"/>
        </w:rPr>
      </w:pPr>
      <w:r>
        <w:rPr>
          <w:sz w:val="24"/>
        </w:rPr>
        <w:lastRenderedPageBreak/>
        <w:t xml:space="preserve">               comstr(s</w:t>
      </w:r>
      <w:r>
        <w:rPr>
          <w:sz w:val="24"/>
          <w:vertAlign w:val="subscript"/>
        </w:rPr>
        <w:t>1</w:t>
      </w:r>
      <w:r>
        <w:rPr>
          <w:sz w:val="24"/>
        </w:rPr>
        <w:t>,s</w:t>
      </w:r>
      <w:r>
        <w:rPr>
          <w:sz w:val="24"/>
          <w:vertAlign w:val="subscript"/>
        </w:rPr>
        <w:t>2</w:t>
      </w:r>
      <w:r>
        <w:rPr>
          <w:sz w:val="24"/>
        </w:rPr>
        <w:t>)=</w:t>
      </w:r>
      <w:r w:rsidR="00D23317">
        <w:rPr>
          <w:noProof/>
          <w:sz w:val="24"/>
          <w:vertAlign w:val="subscript"/>
        </w:rPr>
        <w:drawing>
          <wp:inline distT="0" distB="0" distL="0" distR="0">
            <wp:extent cx="885825" cy="685800"/>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885825" cy="685800"/>
                    </a:xfrm>
                    <a:prstGeom prst="rect">
                      <a:avLst/>
                    </a:prstGeom>
                    <a:noFill/>
                    <a:ln>
                      <a:noFill/>
                    </a:ln>
                  </pic:spPr>
                </pic:pic>
              </a:graphicData>
            </a:graphic>
          </wp:inline>
        </w:drawing>
      </w:r>
      <w:r>
        <w:rPr>
          <w:sz w:val="24"/>
        </w:rPr>
        <w:t xml:space="preserve">    </w:t>
      </w:r>
    </w:p>
    <w:p w:rsidR="00477032" w:rsidRDefault="00477032">
      <w:pPr>
        <w:spacing w:line="360" w:lineRule="exact"/>
        <w:ind w:firstLine="420"/>
        <w:rPr>
          <w:sz w:val="24"/>
        </w:rPr>
      </w:pPr>
      <w:r>
        <w:rPr>
          <w:rFonts w:hint="eastAsia"/>
          <w:sz w:val="24"/>
        </w:rPr>
        <w:t>请在空白处填入适当的内容。</w:t>
      </w:r>
    </w:p>
    <w:p w:rsidR="00477032" w:rsidRDefault="00477032">
      <w:pPr>
        <w:spacing w:line="360" w:lineRule="exact"/>
        <w:ind w:firstLine="420"/>
        <w:rPr>
          <w:sz w:val="24"/>
        </w:rPr>
      </w:pPr>
      <w:r>
        <w:rPr>
          <w:sz w:val="24"/>
        </w:rPr>
        <w:t xml:space="preserve">int comstr(LinkString s1,LinkString s2) </w:t>
      </w:r>
    </w:p>
    <w:p w:rsidR="00477032" w:rsidRDefault="00477032">
      <w:pPr>
        <w:spacing w:line="360" w:lineRule="exact"/>
        <w:ind w:firstLine="420"/>
        <w:rPr>
          <w:sz w:val="24"/>
        </w:rPr>
      </w:pPr>
      <w:r>
        <w:rPr>
          <w:sz w:val="24"/>
        </w:rPr>
        <w:t>{//s1</w:t>
      </w:r>
      <w:r>
        <w:rPr>
          <w:rFonts w:hint="eastAsia"/>
          <w:sz w:val="24"/>
        </w:rPr>
        <w:t>和</w:t>
      </w:r>
      <w:r>
        <w:rPr>
          <w:sz w:val="24"/>
        </w:rPr>
        <w:t>s2</w:t>
      </w:r>
      <w:r>
        <w:rPr>
          <w:rFonts w:hint="eastAsia"/>
          <w:sz w:val="24"/>
        </w:rPr>
        <w:t>为两个链串的头指针</w:t>
      </w:r>
    </w:p>
    <w:p w:rsidR="00477032" w:rsidRDefault="00477032">
      <w:pPr>
        <w:spacing w:line="360" w:lineRule="exact"/>
        <w:ind w:firstLine="420"/>
        <w:rPr>
          <w:sz w:val="24"/>
        </w:rPr>
      </w:pPr>
      <w:r>
        <w:rPr>
          <w:sz w:val="24"/>
        </w:rPr>
        <w:t xml:space="preserve">   while(s1&amp;&amp;s2){</w:t>
      </w:r>
    </w:p>
    <w:p w:rsidR="00477032" w:rsidRDefault="00477032">
      <w:pPr>
        <w:spacing w:line="360" w:lineRule="exact"/>
        <w:ind w:firstLine="420"/>
        <w:rPr>
          <w:sz w:val="24"/>
        </w:rPr>
      </w:pPr>
      <w:r>
        <w:rPr>
          <w:sz w:val="24"/>
        </w:rPr>
        <w:t xml:space="preserve">      if(s1</w:t>
      </w:r>
      <w:r>
        <w:rPr>
          <w:rFonts w:hint="eastAsia"/>
          <w:sz w:val="24"/>
        </w:rPr>
        <w:t>－</w:t>
      </w:r>
      <w:r>
        <w:rPr>
          <w:sz w:val="24"/>
        </w:rPr>
        <w:t>&gt;date&lt;s2</w:t>
      </w:r>
      <w:r>
        <w:rPr>
          <w:rFonts w:hint="eastAsia"/>
          <w:sz w:val="24"/>
        </w:rPr>
        <w:t>－</w:t>
      </w:r>
      <w:r>
        <w:rPr>
          <w:sz w:val="24"/>
        </w:rPr>
        <w:t>&gt;date)return</w:t>
      </w:r>
      <w:r>
        <w:rPr>
          <w:rFonts w:hint="eastAsia"/>
          <w:sz w:val="24"/>
        </w:rPr>
        <w:t>－</w:t>
      </w:r>
      <w:r>
        <w:rPr>
          <w:sz w:val="24"/>
        </w:rPr>
        <w:t>1</w:t>
      </w:r>
      <w:r>
        <w:rPr>
          <w:rFonts w:hint="eastAsia"/>
          <w:sz w:val="24"/>
        </w:rPr>
        <w:t>；</w:t>
      </w:r>
    </w:p>
    <w:p w:rsidR="00477032" w:rsidRDefault="00477032">
      <w:pPr>
        <w:spacing w:line="360" w:lineRule="exact"/>
        <w:ind w:firstLine="420"/>
        <w:rPr>
          <w:sz w:val="24"/>
        </w:rPr>
      </w:pPr>
      <w:r>
        <w:rPr>
          <w:sz w:val="24"/>
        </w:rPr>
        <w:t xml:space="preserve">      if(s1</w:t>
      </w:r>
      <w:r>
        <w:rPr>
          <w:rFonts w:hint="eastAsia"/>
          <w:sz w:val="24"/>
        </w:rPr>
        <w:t>－</w:t>
      </w:r>
      <w:r>
        <w:rPr>
          <w:sz w:val="24"/>
        </w:rPr>
        <w:t>&gt;date&gt;s2</w:t>
      </w:r>
      <w:r>
        <w:rPr>
          <w:rFonts w:hint="eastAsia"/>
          <w:sz w:val="24"/>
        </w:rPr>
        <w:t>－</w:t>
      </w:r>
      <w:r>
        <w:rPr>
          <w:sz w:val="24"/>
        </w:rPr>
        <w:t>&gt;date)return1</w:t>
      </w:r>
      <w:r>
        <w:rPr>
          <w:rFonts w:hint="eastAsia"/>
          <w:sz w:val="24"/>
        </w:rPr>
        <w:t>；</w:t>
      </w:r>
    </w:p>
    <w:p w:rsidR="00477032" w:rsidRDefault="00477032">
      <w:pPr>
        <w:spacing w:line="360" w:lineRule="exact"/>
        <w:ind w:firstLine="420"/>
        <w:rPr>
          <w:sz w:val="24"/>
        </w:rPr>
      </w:pPr>
      <w:r>
        <w:rPr>
          <w:sz w:val="24"/>
        </w:rPr>
        <w:t xml:space="preserve">       </w:t>
      </w:r>
      <w:r>
        <w:rPr>
          <w:sz w:val="24"/>
          <w:u w:val="single"/>
        </w:rPr>
        <w:t xml:space="preserve">   </w:t>
      </w:r>
      <w:r>
        <w:rPr>
          <w:rFonts w:hint="eastAsia"/>
          <w:sz w:val="24"/>
          <w:u w:val="single"/>
        </w:rPr>
        <w:t>①</w:t>
      </w:r>
      <w:r>
        <w:rPr>
          <w:sz w:val="24"/>
          <w:u w:val="single"/>
        </w:rPr>
        <w:t xml:space="preserve">    </w:t>
      </w:r>
      <w:r>
        <w:rPr>
          <w:rFonts w:hint="eastAsia"/>
          <w:sz w:val="24"/>
        </w:rPr>
        <w:t>；</w:t>
      </w:r>
    </w:p>
    <w:p w:rsidR="00477032" w:rsidRDefault="00477032">
      <w:pPr>
        <w:spacing w:line="360" w:lineRule="exact"/>
        <w:ind w:firstLine="420"/>
        <w:rPr>
          <w:sz w:val="24"/>
        </w:rPr>
      </w:pPr>
      <w:r>
        <w:rPr>
          <w:sz w:val="24"/>
        </w:rPr>
        <w:t xml:space="preserve">       </w:t>
      </w:r>
      <w:r>
        <w:rPr>
          <w:sz w:val="24"/>
          <w:u w:val="single"/>
        </w:rPr>
        <w:t xml:space="preserve">   </w:t>
      </w:r>
      <w:r>
        <w:rPr>
          <w:rFonts w:hint="eastAsia"/>
          <w:sz w:val="24"/>
          <w:u w:val="single"/>
        </w:rPr>
        <w:t>②</w:t>
      </w:r>
      <w:r>
        <w:rPr>
          <w:sz w:val="24"/>
          <w:u w:val="single"/>
        </w:rPr>
        <w:t xml:space="preserve">    </w:t>
      </w:r>
      <w:r>
        <w:rPr>
          <w:rFonts w:hint="eastAsia"/>
          <w:sz w:val="24"/>
        </w:rPr>
        <w:t>；</w:t>
      </w:r>
    </w:p>
    <w:p w:rsidR="00477032" w:rsidRDefault="00477032">
      <w:pPr>
        <w:spacing w:line="360" w:lineRule="exact"/>
        <w:ind w:firstLine="420"/>
        <w:rPr>
          <w:sz w:val="24"/>
        </w:rPr>
      </w:pPr>
      <w:r>
        <w:rPr>
          <w:sz w:val="24"/>
        </w:rPr>
        <w:t xml:space="preserve">       }     </w:t>
      </w:r>
    </w:p>
    <w:p w:rsidR="00477032" w:rsidRDefault="00477032">
      <w:pPr>
        <w:spacing w:line="360" w:lineRule="exact"/>
        <w:ind w:firstLine="420"/>
        <w:rPr>
          <w:sz w:val="24"/>
        </w:rPr>
      </w:pPr>
      <w:r>
        <w:rPr>
          <w:sz w:val="24"/>
        </w:rPr>
        <w:t xml:space="preserve">       if(</w:t>
      </w:r>
      <w:r>
        <w:rPr>
          <w:sz w:val="24"/>
          <w:u w:val="single"/>
        </w:rPr>
        <w:t xml:space="preserve">  </w:t>
      </w:r>
      <w:r>
        <w:rPr>
          <w:rFonts w:hint="eastAsia"/>
          <w:sz w:val="24"/>
          <w:u w:val="single"/>
        </w:rPr>
        <w:t>③</w:t>
      </w:r>
      <w:r>
        <w:rPr>
          <w:sz w:val="24"/>
          <w:u w:val="single"/>
        </w:rPr>
        <w:t xml:space="preserve">   </w:t>
      </w:r>
      <w:r>
        <w:rPr>
          <w:sz w:val="24"/>
        </w:rPr>
        <w:t>)return</w:t>
      </w:r>
      <w:r>
        <w:rPr>
          <w:rFonts w:hint="eastAsia"/>
          <w:sz w:val="24"/>
        </w:rPr>
        <w:t>－</w:t>
      </w:r>
      <w:r>
        <w:rPr>
          <w:sz w:val="24"/>
        </w:rPr>
        <w:t>1</w:t>
      </w:r>
      <w:r>
        <w:rPr>
          <w:rFonts w:hint="eastAsia"/>
          <w:sz w:val="24"/>
        </w:rPr>
        <w:t>；</w:t>
      </w:r>
    </w:p>
    <w:p w:rsidR="00477032" w:rsidRDefault="00477032">
      <w:pPr>
        <w:spacing w:line="360" w:lineRule="exact"/>
        <w:ind w:firstLine="420"/>
        <w:rPr>
          <w:sz w:val="24"/>
        </w:rPr>
      </w:pPr>
      <w:r>
        <w:rPr>
          <w:sz w:val="24"/>
        </w:rPr>
        <w:t xml:space="preserve">       if(</w:t>
      </w:r>
      <w:r>
        <w:rPr>
          <w:sz w:val="24"/>
          <w:u w:val="single"/>
        </w:rPr>
        <w:t xml:space="preserve">  </w:t>
      </w:r>
      <w:r>
        <w:rPr>
          <w:rFonts w:hint="eastAsia"/>
          <w:sz w:val="24"/>
          <w:u w:val="single"/>
        </w:rPr>
        <w:t>④</w:t>
      </w:r>
      <w:r>
        <w:rPr>
          <w:sz w:val="24"/>
          <w:u w:val="single"/>
        </w:rPr>
        <w:t xml:space="preserve">   </w:t>
      </w:r>
      <w:r>
        <w:rPr>
          <w:sz w:val="24"/>
        </w:rPr>
        <w:t>)return1</w:t>
      </w:r>
      <w:r>
        <w:rPr>
          <w:rFonts w:hint="eastAsia"/>
          <w:sz w:val="24"/>
        </w:rPr>
        <w:t>；</w:t>
      </w:r>
    </w:p>
    <w:p w:rsidR="00477032" w:rsidRDefault="00477032">
      <w:pPr>
        <w:spacing w:line="360" w:lineRule="exact"/>
        <w:ind w:firstLine="420"/>
        <w:rPr>
          <w:sz w:val="24"/>
        </w:rPr>
      </w:pPr>
      <w:r>
        <w:rPr>
          <w:sz w:val="24"/>
        </w:rPr>
        <w:t xml:space="preserve">        </w:t>
      </w:r>
      <w:r>
        <w:rPr>
          <w:sz w:val="24"/>
          <w:u w:val="single"/>
        </w:rPr>
        <w:t xml:space="preserve">    </w:t>
      </w:r>
      <w:r>
        <w:rPr>
          <w:rFonts w:hint="eastAsia"/>
          <w:sz w:val="24"/>
          <w:u w:val="single"/>
        </w:rPr>
        <w:t>⑤</w:t>
      </w:r>
      <w:r>
        <w:rPr>
          <w:sz w:val="24"/>
          <w:u w:val="single"/>
        </w:rPr>
        <w:t xml:space="preserve">   </w:t>
      </w:r>
      <w:r>
        <w:rPr>
          <w:rFonts w:hint="eastAsia"/>
          <w:sz w:val="24"/>
        </w:rPr>
        <w:t>；</w:t>
      </w:r>
    </w:p>
    <w:p w:rsidR="00477032" w:rsidRDefault="00477032">
      <w:pPr>
        <w:spacing w:line="360" w:lineRule="exact"/>
        <w:ind w:firstLine="420"/>
        <w:rPr>
          <w:sz w:val="24"/>
        </w:rPr>
      </w:pPr>
      <w:r>
        <w:rPr>
          <w:sz w:val="24"/>
        </w:rPr>
        <w:t xml:space="preserve">     }</w:t>
      </w:r>
    </w:p>
    <w:p w:rsidR="00477032" w:rsidRDefault="00477032">
      <w:pPr>
        <w:spacing w:line="360" w:lineRule="exact"/>
        <w:ind w:firstLine="420"/>
        <w:rPr>
          <w:sz w:val="24"/>
        </w:rPr>
      </w:pPr>
      <w:r>
        <w:rPr>
          <w:rFonts w:hint="eastAsia"/>
          <w:sz w:val="24"/>
        </w:rPr>
        <w:t>①</w:t>
      </w:r>
    </w:p>
    <w:p w:rsidR="00477032" w:rsidRDefault="00477032">
      <w:pPr>
        <w:spacing w:line="360" w:lineRule="exact"/>
        <w:ind w:firstLine="420"/>
        <w:rPr>
          <w:sz w:val="24"/>
        </w:rPr>
      </w:pPr>
      <w:r>
        <w:rPr>
          <w:rFonts w:hint="eastAsia"/>
          <w:sz w:val="24"/>
        </w:rPr>
        <w:t>②</w:t>
      </w:r>
    </w:p>
    <w:p w:rsidR="00477032" w:rsidRDefault="00477032">
      <w:pPr>
        <w:spacing w:line="360" w:lineRule="exact"/>
        <w:ind w:firstLine="420"/>
        <w:rPr>
          <w:sz w:val="24"/>
        </w:rPr>
      </w:pPr>
      <w:r>
        <w:rPr>
          <w:rFonts w:hint="eastAsia"/>
          <w:sz w:val="24"/>
        </w:rPr>
        <w:t>③</w:t>
      </w:r>
    </w:p>
    <w:p w:rsidR="00477032" w:rsidRDefault="00477032">
      <w:pPr>
        <w:spacing w:line="360" w:lineRule="exact"/>
        <w:ind w:firstLine="420"/>
        <w:rPr>
          <w:sz w:val="24"/>
        </w:rPr>
      </w:pPr>
      <w:r>
        <w:rPr>
          <w:rFonts w:hint="eastAsia"/>
          <w:sz w:val="24"/>
        </w:rPr>
        <w:t>④</w:t>
      </w:r>
    </w:p>
    <w:p w:rsidR="00477032" w:rsidRDefault="00477032">
      <w:pPr>
        <w:spacing w:line="360" w:lineRule="exact"/>
        <w:ind w:firstLine="420"/>
        <w:rPr>
          <w:sz w:val="24"/>
        </w:rPr>
      </w:pPr>
      <w:r>
        <w:rPr>
          <w:rFonts w:hint="eastAsia"/>
          <w:sz w:val="24"/>
        </w:rPr>
        <w:t>⑤</w:t>
      </w:r>
    </w:p>
    <w:p w:rsidR="00477032" w:rsidRDefault="00477032">
      <w:pPr>
        <w:spacing w:line="360" w:lineRule="exact"/>
        <w:ind w:firstLine="420"/>
        <w:rPr>
          <w:sz w:val="24"/>
        </w:rPr>
      </w:pPr>
      <w:r>
        <w:rPr>
          <w:sz w:val="24"/>
        </w:rPr>
        <w:t>31</w:t>
      </w:r>
      <w:r>
        <w:rPr>
          <w:rFonts w:hint="eastAsia"/>
          <w:sz w:val="24"/>
        </w:rPr>
        <w:t>．阅读下面的算法</w:t>
      </w:r>
    </w:p>
    <w:p w:rsidR="00477032" w:rsidRDefault="00477032">
      <w:pPr>
        <w:spacing w:line="360" w:lineRule="exact"/>
        <w:ind w:firstLine="420"/>
        <w:rPr>
          <w:sz w:val="24"/>
        </w:rPr>
      </w:pPr>
      <w:r>
        <w:rPr>
          <w:sz w:val="24"/>
        </w:rPr>
        <w:t xml:space="preserve">       LinkList mynote(LinkList L)</w:t>
      </w:r>
    </w:p>
    <w:p w:rsidR="00477032" w:rsidRDefault="00477032">
      <w:pPr>
        <w:spacing w:line="360" w:lineRule="exact"/>
        <w:ind w:firstLine="420"/>
        <w:rPr>
          <w:sz w:val="24"/>
        </w:rPr>
      </w:pPr>
      <w:r>
        <w:rPr>
          <w:sz w:val="24"/>
        </w:rPr>
        <w:t xml:space="preserve">       {//L</w:t>
      </w:r>
      <w:r>
        <w:rPr>
          <w:rFonts w:hint="eastAsia"/>
          <w:sz w:val="24"/>
        </w:rPr>
        <w:t>是不带头结点的单链表的头指针</w:t>
      </w:r>
    </w:p>
    <w:p w:rsidR="00477032" w:rsidRDefault="00477032">
      <w:pPr>
        <w:spacing w:line="360" w:lineRule="exact"/>
        <w:ind w:firstLine="420"/>
        <w:rPr>
          <w:sz w:val="24"/>
        </w:rPr>
      </w:pPr>
      <w:r>
        <w:rPr>
          <w:sz w:val="24"/>
        </w:rPr>
        <w:t xml:space="preserve">             if(L&amp;&amp;L-&gt;next){</w:t>
      </w:r>
    </w:p>
    <w:p w:rsidR="00477032" w:rsidRDefault="00477032">
      <w:pPr>
        <w:spacing w:line="360" w:lineRule="exact"/>
        <w:ind w:firstLine="420"/>
        <w:rPr>
          <w:sz w:val="24"/>
        </w:rPr>
      </w:pPr>
      <w:r>
        <w:rPr>
          <w:sz w:val="24"/>
        </w:rPr>
        <w:t xml:space="preserve">                  q=L</w:t>
      </w:r>
      <w:r>
        <w:rPr>
          <w:rFonts w:hint="eastAsia"/>
          <w:sz w:val="24"/>
        </w:rPr>
        <w:t>；</w:t>
      </w:r>
      <w:r>
        <w:rPr>
          <w:sz w:val="24"/>
        </w:rPr>
        <w:t>L=L</w:t>
      </w:r>
      <w:r>
        <w:rPr>
          <w:rFonts w:hint="eastAsia"/>
          <w:sz w:val="24"/>
        </w:rPr>
        <w:t>－</w:t>
      </w:r>
      <w:r>
        <w:rPr>
          <w:sz w:val="24"/>
        </w:rPr>
        <w:t>&gt;next</w:t>
      </w:r>
      <w:r>
        <w:rPr>
          <w:rFonts w:hint="eastAsia"/>
          <w:sz w:val="24"/>
        </w:rPr>
        <w:t>；</w:t>
      </w:r>
      <w:r>
        <w:rPr>
          <w:sz w:val="24"/>
        </w:rPr>
        <w:t>p=L</w:t>
      </w:r>
      <w:r>
        <w:rPr>
          <w:rFonts w:hint="eastAsia"/>
          <w:sz w:val="24"/>
        </w:rPr>
        <w:t>；</w:t>
      </w:r>
    </w:p>
    <w:p w:rsidR="00477032" w:rsidRDefault="00477032">
      <w:pPr>
        <w:spacing w:line="360" w:lineRule="exact"/>
        <w:ind w:firstLine="420"/>
        <w:rPr>
          <w:sz w:val="24"/>
        </w:rPr>
      </w:pPr>
      <w:r>
        <w:rPr>
          <w:sz w:val="24"/>
        </w:rPr>
        <w:t xml:space="preserve">        S1</w:t>
      </w:r>
      <w:r>
        <w:rPr>
          <w:rFonts w:hint="eastAsia"/>
          <w:sz w:val="24"/>
        </w:rPr>
        <w:t>：</w:t>
      </w:r>
      <w:r>
        <w:rPr>
          <w:sz w:val="24"/>
        </w:rPr>
        <w:t xml:space="preserve">       while(p</w:t>
      </w:r>
      <w:r>
        <w:rPr>
          <w:rFonts w:hint="eastAsia"/>
          <w:sz w:val="24"/>
        </w:rPr>
        <w:t>－</w:t>
      </w:r>
      <w:r>
        <w:rPr>
          <w:sz w:val="24"/>
        </w:rPr>
        <w:t>&gt;next) p=p</w:t>
      </w:r>
      <w:r>
        <w:rPr>
          <w:rFonts w:hint="eastAsia"/>
          <w:sz w:val="24"/>
        </w:rPr>
        <w:t>－</w:t>
      </w:r>
      <w:r>
        <w:rPr>
          <w:sz w:val="24"/>
        </w:rPr>
        <w:t>&gt;next</w:t>
      </w:r>
      <w:r>
        <w:rPr>
          <w:rFonts w:hint="eastAsia"/>
          <w:sz w:val="24"/>
        </w:rPr>
        <w:t>；</w:t>
      </w:r>
    </w:p>
    <w:p w:rsidR="00477032" w:rsidRDefault="00477032">
      <w:pPr>
        <w:spacing w:line="360" w:lineRule="exact"/>
        <w:ind w:firstLine="420"/>
        <w:rPr>
          <w:sz w:val="24"/>
        </w:rPr>
      </w:pPr>
      <w:r>
        <w:rPr>
          <w:sz w:val="24"/>
        </w:rPr>
        <w:t xml:space="preserve">        S2</w:t>
      </w:r>
      <w:r>
        <w:rPr>
          <w:rFonts w:hint="eastAsia"/>
          <w:sz w:val="24"/>
        </w:rPr>
        <w:t>：</w:t>
      </w:r>
      <w:r>
        <w:rPr>
          <w:sz w:val="24"/>
        </w:rPr>
        <w:t xml:space="preserve">       p</w:t>
      </w:r>
      <w:r>
        <w:rPr>
          <w:rFonts w:hint="eastAsia"/>
          <w:sz w:val="24"/>
        </w:rPr>
        <w:t>－</w:t>
      </w:r>
      <w:r>
        <w:rPr>
          <w:sz w:val="24"/>
        </w:rPr>
        <w:t>&gt;next=q</w:t>
      </w:r>
      <w:r>
        <w:rPr>
          <w:rFonts w:hint="eastAsia"/>
          <w:sz w:val="24"/>
        </w:rPr>
        <w:t>；</w:t>
      </w:r>
      <w:r>
        <w:rPr>
          <w:sz w:val="24"/>
        </w:rPr>
        <w:t>q</w:t>
      </w:r>
      <w:r>
        <w:rPr>
          <w:rFonts w:hint="eastAsia"/>
          <w:sz w:val="24"/>
        </w:rPr>
        <w:t>－</w:t>
      </w:r>
      <w:r>
        <w:rPr>
          <w:sz w:val="24"/>
        </w:rPr>
        <w:t>&gt;next=NULL</w:t>
      </w:r>
      <w:r>
        <w:rPr>
          <w:rFonts w:hint="eastAsia"/>
          <w:sz w:val="24"/>
        </w:rPr>
        <w:t>；</w:t>
      </w:r>
    </w:p>
    <w:p w:rsidR="00477032" w:rsidRDefault="00477032">
      <w:pPr>
        <w:spacing w:line="360" w:lineRule="exact"/>
        <w:ind w:firstLine="420"/>
        <w:rPr>
          <w:sz w:val="24"/>
        </w:rPr>
      </w:pPr>
      <w:r>
        <w:rPr>
          <w:sz w:val="24"/>
        </w:rPr>
        <w:t xml:space="preserve">              }</w:t>
      </w:r>
      <w:r w:rsidR="00D23317">
        <w:rPr>
          <w:noProof/>
          <w:sz w:val="24"/>
          <w:vertAlign w:val="subscript"/>
        </w:rPr>
        <w:drawing>
          <wp:inline distT="0" distB="0" distL="0" distR="0">
            <wp:extent cx="114300" cy="200025"/>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14300" cy="200025"/>
                    </a:xfrm>
                    <a:prstGeom prst="rect">
                      <a:avLst/>
                    </a:prstGeom>
                    <a:noFill/>
                    <a:ln>
                      <a:noFill/>
                    </a:ln>
                  </pic:spPr>
                </pic:pic>
              </a:graphicData>
            </a:graphic>
          </wp:inline>
        </w:drawing>
      </w:r>
    </w:p>
    <w:p w:rsidR="00477032" w:rsidRDefault="00477032">
      <w:pPr>
        <w:spacing w:line="360" w:lineRule="exact"/>
        <w:ind w:firstLine="420"/>
        <w:rPr>
          <w:sz w:val="24"/>
        </w:rPr>
      </w:pPr>
      <w:r>
        <w:rPr>
          <w:sz w:val="24"/>
        </w:rPr>
        <w:t xml:space="preserve">              return  L</w:t>
      </w:r>
      <w:r>
        <w:rPr>
          <w:rFonts w:hint="eastAsia"/>
          <w:sz w:val="24"/>
        </w:rPr>
        <w:t>；</w:t>
      </w:r>
    </w:p>
    <w:p w:rsidR="00477032" w:rsidRDefault="00477032">
      <w:pPr>
        <w:spacing w:line="360" w:lineRule="exact"/>
        <w:ind w:firstLine="420"/>
        <w:rPr>
          <w:sz w:val="24"/>
        </w:rPr>
      </w:pPr>
      <w:r>
        <w:rPr>
          <w:sz w:val="24"/>
        </w:rPr>
        <w:t xml:space="preserve">            }</w:t>
      </w:r>
    </w:p>
    <w:p w:rsidR="00477032" w:rsidRDefault="00477032">
      <w:pPr>
        <w:spacing w:line="360" w:lineRule="exact"/>
        <w:ind w:firstLine="420"/>
        <w:rPr>
          <w:sz w:val="24"/>
        </w:rPr>
      </w:pPr>
      <w:r>
        <w:rPr>
          <w:sz w:val="24"/>
        </w:rPr>
        <w:t xml:space="preserve">    </w:t>
      </w:r>
      <w:r>
        <w:rPr>
          <w:rFonts w:hint="eastAsia"/>
          <w:sz w:val="24"/>
        </w:rPr>
        <w:t>请回答下列问题：</w:t>
      </w:r>
    </w:p>
    <w:p w:rsidR="00477032" w:rsidRDefault="00477032">
      <w:pPr>
        <w:spacing w:line="360" w:lineRule="exact"/>
        <w:ind w:firstLine="420"/>
        <w:rPr>
          <w:sz w:val="24"/>
        </w:rPr>
      </w:pPr>
      <w:r>
        <w:rPr>
          <w:sz w:val="24"/>
        </w:rPr>
        <w:t xml:space="preserve">   </w:t>
      </w:r>
      <w:r>
        <w:rPr>
          <w:rFonts w:hint="eastAsia"/>
          <w:sz w:val="24"/>
        </w:rPr>
        <w:t>（</w:t>
      </w:r>
      <w:r>
        <w:rPr>
          <w:sz w:val="24"/>
        </w:rPr>
        <w:t>1</w:t>
      </w:r>
      <w:r>
        <w:rPr>
          <w:rFonts w:hint="eastAsia"/>
          <w:sz w:val="24"/>
        </w:rPr>
        <w:t>）说明语句</w:t>
      </w:r>
      <w:r>
        <w:rPr>
          <w:sz w:val="24"/>
        </w:rPr>
        <w:t>S1</w:t>
      </w:r>
      <w:r>
        <w:rPr>
          <w:rFonts w:hint="eastAsia"/>
          <w:sz w:val="24"/>
        </w:rPr>
        <w:t>的功能；</w:t>
      </w:r>
    </w:p>
    <w:p w:rsidR="00477032" w:rsidRDefault="00477032">
      <w:pPr>
        <w:spacing w:line="360" w:lineRule="exact"/>
        <w:ind w:firstLine="315"/>
        <w:rPr>
          <w:sz w:val="24"/>
        </w:rPr>
      </w:pPr>
      <w:r>
        <w:rPr>
          <w:sz w:val="24"/>
        </w:rPr>
        <w:t xml:space="preserve">    </w:t>
      </w:r>
      <w:r>
        <w:rPr>
          <w:rFonts w:hint="eastAsia"/>
          <w:sz w:val="24"/>
        </w:rPr>
        <w:t>（</w:t>
      </w:r>
      <w:r>
        <w:rPr>
          <w:sz w:val="24"/>
        </w:rPr>
        <w:t>2</w:t>
      </w:r>
      <w:r>
        <w:rPr>
          <w:rFonts w:hint="eastAsia"/>
          <w:sz w:val="24"/>
        </w:rPr>
        <w:t>）说明语句组</w:t>
      </w:r>
      <w:r>
        <w:rPr>
          <w:sz w:val="24"/>
        </w:rPr>
        <w:t>S2</w:t>
      </w:r>
      <w:r>
        <w:rPr>
          <w:rFonts w:hint="eastAsia"/>
          <w:sz w:val="24"/>
        </w:rPr>
        <w:t>的功能；</w:t>
      </w:r>
      <w:r w:rsidR="00D23317">
        <w:rPr>
          <w:noProof/>
          <w:sz w:val="24"/>
          <w:vertAlign w:val="subscript"/>
        </w:rPr>
        <w:drawing>
          <wp:inline distT="0" distB="0" distL="0" distR="0">
            <wp:extent cx="114300" cy="200025"/>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14300" cy="200025"/>
                    </a:xfrm>
                    <a:prstGeom prst="rect">
                      <a:avLst/>
                    </a:prstGeom>
                    <a:noFill/>
                    <a:ln>
                      <a:noFill/>
                    </a:ln>
                  </pic:spPr>
                </pic:pic>
              </a:graphicData>
            </a:graphic>
          </wp:inline>
        </w:drawing>
      </w:r>
    </w:p>
    <w:p w:rsidR="00477032" w:rsidRDefault="00477032">
      <w:pPr>
        <w:spacing w:line="360" w:lineRule="exact"/>
        <w:rPr>
          <w:sz w:val="24"/>
        </w:rPr>
      </w:pPr>
      <w:r>
        <w:rPr>
          <w:sz w:val="24"/>
        </w:rPr>
        <w:t xml:space="preserve">       </w:t>
      </w:r>
      <w:r>
        <w:rPr>
          <w:rFonts w:hint="eastAsia"/>
          <w:sz w:val="24"/>
        </w:rPr>
        <w:t>（</w:t>
      </w:r>
      <w:r>
        <w:rPr>
          <w:sz w:val="24"/>
        </w:rPr>
        <w:t>3</w:t>
      </w:r>
      <w:r>
        <w:rPr>
          <w:rFonts w:hint="eastAsia"/>
          <w:sz w:val="24"/>
        </w:rPr>
        <w:t>）设链表表示的线性表为（</w:t>
      </w:r>
      <w:r>
        <w:rPr>
          <w:sz w:val="24"/>
        </w:rPr>
        <w:t>a</w:t>
      </w:r>
      <w:r>
        <w:rPr>
          <w:sz w:val="24"/>
          <w:vertAlign w:val="subscript"/>
        </w:rPr>
        <w:t>1</w:t>
      </w:r>
      <w:r>
        <w:rPr>
          <w:sz w:val="24"/>
        </w:rPr>
        <w:t>,a</w:t>
      </w:r>
      <w:r>
        <w:rPr>
          <w:sz w:val="24"/>
          <w:vertAlign w:val="subscript"/>
        </w:rPr>
        <w:t>2</w:t>
      </w:r>
      <w:r>
        <w:rPr>
          <w:sz w:val="24"/>
        </w:rPr>
        <w:t xml:space="preserve">, </w:t>
      </w:r>
      <w:r>
        <w:rPr>
          <w:rFonts w:hint="eastAsia"/>
          <w:sz w:val="24"/>
        </w:rPr>
        <w:t>…</w:t>
      </w:r>
      <w:r>
        <w:rPr>
          <w:sz w:val="24"/>
        </w:rPr>
        <w:t>,a</w:t>
      </w:r>
      <w:r>
        <w:rPr>
          <w:sz w:val="24"/>
          <w:vertAlign w:val="subscript"/>
        </w:rPr>
        <w:t>n</w:t>
      </w:r>
      <w:r>
        <w:rPr>
          <w:rFonts w:hint="eastAsia"/>
          <w:sz w:val="24"/>
        </w:rPr>
        <w:t>）</w:t>
      </w:r>
      <w:r>
        <w:rPr>
          <w:sz w:val="24"/>
        </w:rPr>
        <w:t>,</w:t>
      </w:r>
      <w:r>
        <w:rPr>
          <w:rFonts w:hint="eastAsia"/>
          <w:sz w:val="24"/>
        </w:rPr>
        <w:t>写出算法执行后的返回值所表示的线性表。</w:t>
      </w:r>
    </w:p>
    <w:p w:rsidR="00477032" w:rsidRDefault="00D23317">
      <w:pPr>
        <w:spacing w:line="360" w:lineRule="exact"/>
        <w:ind w:firstLine="420"/>
        <w:rPr>
          <w:sz w:val="24"/>
        </w:rPr>
      </w:pPr>
      <w:r>
        <w:rPr>
          <w:noProof/>
        </w:rPr>
        <w:drawing>
          <wp:anchor distT="0" distB="0" distL="114300" distR="114300" simplePos="0" relativeHeight="251688960" behindDoc="1" locked="0" layoutInCell="0" allowOverlap="1">
            <wp:simplePos x="0" y="0"/>
            <wp:positionH relativeFrom="column">
              <wp:align>left</wp:align>
            </wp:positionH>
            <wp:positionV relativeFrom="paragraph">
              <wp:posOffset>62230</wp:posOffset>
            </wp:positionV>
            <wp:extent cx="1524000" cy="859790"/>
            <wp:effectExtent l="0" t="0" r="0" b="0"/>
            <wp:wrapSquare wrapText="bothSides"/>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1524000" cy="859790"/>
                    </a:xfrm>
                    <a:prstGeom prst="rect">
                      <a:avLst/>
                    </a:prstGeom>
                    <a:noFill/>
                    <a:ln>
                      <a:noFill/>
                    </a:ln>
                  </pic:spPr>
                </pic:pic>
              </a:graphicData>
            </a:graphic>
            <wp14:sizeRelH relativeFrom="page">
              <wp14:pctWidth>0</wp14:pctWidth>
            </wp14:sizeRelH>
            <wp14:sizeRelV relativeFrom="page">
              <wp14:pctHeight>0</wp14:pctHeight>
            </wp14:sizeRelV>
          </wp:anchor>
        </w:drawing>
      </w:r>
      <w:r w:rsidR="00477032">
        <w:rPr>
          <w:sz w:val="24"/>
        </w:rPr>
        <w:t>32</w:t>
      </w:r>
      <w:r w:rsidR="00477032">
        <w:rPr>
          <w:rFonts w:hint="eastAsia"/>
          <w:sz w:val="24"/>
        </w:rPr>
        <w:t>．假设两个队列共享一个循环向量空间（参见右下图），</w:t>
      </w:r>
    </w:p>
    <w:p w:rsidR="00477032" w:rsidRDefault="00477032">
      <w:pPr>
        <w:spacing w:line="360" w:lineRule="exact"/>
        <w:ind w:firstLine="420"/>
        <w:rPr>
          <w:sz w:val="24"/>
        </w:rPr>
      </w:pPr>
      <w:r>
        <w:rPr>
          <w:sz w:val="24"/>
        </w:rPr>
        <w:t xml:space="preserve">    </w:t>
      </w:r>
      <w:r>
        <w:rPr>
          <w:rFonts w:hint="eastAsia"/>
          <w:sz w:val="24"/>
        </w:rPr>
        <w:t>其类型</w:t>
      </w:r>
      <w:r>
        <w:rPr>
          <w:sz w:val="24"/>
        </w:rPr>
        <w:t>Queue2</w:t>
      </w:r>
      <w:r>
        <w:rPr>
          <w:rFonts w:hint="eastAsia"/>
          <w:sz w:val="24"/>
        </w:rPr>
        <w:t>定义如下：</w:t>
      </w:r>
    </w:p>
    <w:p w:rsidR="00477032" w:rsidRDefault="00477032">
      <w:pPr>
        <w:spacing w:line="360" w:lineRule="exact"/>
        <w:ind w:firstLine="420"/>
        <w:rPr>
          <w:sz w:val="24"/>
        </w:rPr>
      </w:pPr>
      <w:r>
        <w:rPr>
          <w:sz w:val="24"/>
        </w:rPr>
        <w:t xml:space="preserve">    typedef struct{</w:t>
      </w:r>
    </w:p>
    <w:p w:rsidR="00477032" w:rsidRDefault="00477032">
      <w:pPr>
        <w:spacing w:line="360" w:lineRule="exact"/>
        <w:ind w:firstLine="420"/>
        <w:rPr>
          <w:sz w:val="24"/>
        </w:rPr>
      </w:pPr>
      <w:r>
        <w:rPr>
          <w:sz w:val="24"/>
        </w:rPr>
        <w:lastRenderedPageBreak/>
        <w:t xml:space="preserve">            DateType data[MaxSize]</w:t>
      </w:r>
      <w:r>
        <w:rPr>
          <w:rFonts w:hint="eastAsia"/>
          <w:sz w:val="24"/>
        </w:rPr>
        <w:t>；</w:t>
      </w:r>
    </w:p>
    <w:p w:rsidR="00477032" w:rsidRDefault="00477032">
      <w:pPr>
        <w:spacing w:line="360" w:lineRule="exact"/>
        <w:ind w:firstLine="420"/>
        <w:rPr>
          <w:sz w:val="24"/>
        </w:rPr>
      </w:pPr>
      <w:r>
        <w:rPr>
          <w:sz w:val="24"/>
        </w:rPr>
        <w:t xml:space="preserve">            int front[2],rear[2]</w:t>
      </w:r>
      <w:r>
        <w:rPr>
          <w:rFonts w:hint="eastAsia"/>
          <w:sz w:val="24"/>
        </w:rPr>
        <w:t>；</w:t>
      </w:r>
    </w:p>
    <w:p w:rsidR="00477032" w:rsidRDefault="00477032">
      <w:pPr>
        <w:spacing w:line="360" w:lineRule="exact"/>
        <w:ind w:firstLine="420"/>
        <w:rPr>
          <w:sz w:val="24"/>
        </w:rPr>
      </w:pPr>
      <w:r>
        <w:rPr>
          <w:sz w:val="24"/>
        </w:rPr>
        <w:t xml:space="preserve">  }Queue2</w:t>
      </w:r>
      <w:r>
        <w:rPr>
          <w:rFonts w:hint="eastAsia"/>
          <w:sz w:val="24"/>
        </w:rPr>
        <w:t>；</w:t>
      </w:r>
    </w:p>
    <w:p w:rsidR="00477032" w:rsidRDefault="00477032">
      <w:pPr>
        <w:spacing w:line="360" w:lineRule="exact"/>
        <w:ind w:left="420"/>
        <w:rPr>
          <w:sz w:val="24"/>
        </w:rPr>
      </w:pPr>
      <w:r>
        <w:rPr>
          <w:rFonts w:hint="eastAsia"/>
          <w:sz w:val="24"/>
        </w:rPr>
        <w:t>对于</w:t>
      </w:r>
      <w:r>
        <w:rPr>
          <w:sz w:val="24"/>
        </w:rPr>
        <w:t>i=0</w:t>
      </w:r>
      <w:r>
        <w:rPr>
          <w:rFonts w:hint="eastAsia"/>
          <w:sz w:val="24"/>
        </w:rPr>
        <w:t>或</w:t>
      </w:r>
      <w:r>
        <w:rPr>
          <w:sz w:val="24"/>
        </w:rPr>
        <w:t>1</w:t>
      </w:r>
      <w:r>
        <w:rPr>
          <w:rFonts w:hint="eastAsia"/>
          <w:sz w:val="24"/>
        </w:rPr>
        <w:t>，</w:t>
      </w:r>
      <w:r>
        <w:rPr>
          <w:sz w:val="24"/>
        </w:rPr>
        <w:t>front[i]</w:t>
      </w:r>
      <w:r>
        <w:rPr>
          <w:rFonts w:hint="eastAsia"/>
          <w:sz w:val="24"/>
        </w:rPr>
        <w:t>和</w:t>
      </w:r>
      <w:r>
        <w:rPr>
          <w:sz w:val="24"/>
        </w:rPr>
        <w:t>rear[i]</w:t>
      </w:r>
      <w:r>
        <w:rPr>
          <w:rFonts w:hint="eastAsia"/>
          <w:sz w:val="24"/>
        </w:rPr>
        <w:t>分别为第</w:t>
      </w:r>
      <w:r>
        <w:rPr>
          <w:sz w:val="24"/>
        </w:rPr>
        <w:t>i</w:t>
      </w:r>
      <w:r>
        <w:rPr>
          <w:rFonts w:hint="eastAsia"/>
          <w:sz w:val="24"/>
        </w:rPr>
        <w:t>个队列的头指针和尾指针。请对以下算法填空，实现第</w:t>
      </w:r>
      <w:r>
        <w:rPr>
          <w:sz w:val="24"/>
        </w:rPr>
        <w:t>i</w:t>
      </w:r>
      <w:r>
        <w:rPr>
          <w:rFonts w:hint="eastAsia"/>
          <w:sz w:val="24"/>
        </w:rPr>
        <w:t>个队列的入队操作。</w:t>
      </w:r>
    </w:p>
    <w:p w:rsidR="00477032" w:rsidRPr="00B424C3" w:rsidRDefault="00477032">
      <w:pPr>
        <w:spacing w:line="360" w:lineRule="exact"/>
        <w:ind w:left="420"/>
        <w:rPr>
          <w:sz w:val="24"/>
          <w:lang w:val="fr-FR"/>
        </w:rPr>
      </w:pPr>
      <w:r>
        <w:rPr>
          <w:sz w:val="24"/>
        </w:rPr>
        <w:t xml:space="preserve">         </w:t>
      </w:r>
      <w:r w:rsidRPr="00B424C3">
        <w:rPr>
          <w:sz w:val="24"/>
          <w:lang w:val="fr-FR"/>
        </w:rPr>
        <w:t>int EnQueue (Queue2*Q,int i,DateType x)</w:t>
      </w:r>
    </w:p>
    <w:p w:rsidR="00477032" w:rsidRDefault="00477032">
      <w:pPr>
        <w:spacing w:line="360" w:lineRule="exact"/>
        <w:ind w:left="420"/>
        <w:rPr>
          <w:sz w:val="24"/>
        </w:rPr>
      </w:pPr>
      <w:r w:rsidRPr="00B424C3">
        <w:rPr>
          <w:sz w:val="24"/>
          <w:lang w:val="fr-FR"/>
        </w:rPr>
        <w:t xml:space="preserve">        </w:t>
      </w:r>
      <w:r>
        <w:rPr>
          <w:sz w:val="24"/>
        </w:rPr>
        <w:t>{//</w:t>
      </w:r>
      <w:r>
        <w:rPr>
          <w:rFonts w:hint="eastAsia"/>
          <w:sz w:val="24"/>
        </w:rPr>
        <w:t>若第</w:t>
      </w:r>
      <w:r>
        <w:rPr>
          <w:sz w:val="24"/>
        </w:rPr>
        <w:t xml:space="preserve"> i</w:t>
      </w:r>
      <w:r>
        <w:rPr>
          <w:rFonts w:hint="eastAsia"/>
          <w:sz w:val="24"/>
        </w:rPr>
        <w:t>个队列不满，则元素</w:t>
      </w:r>
      <w:r>
        <w:rPr>
          <w:sz w:val="24"/>
        </w:rPr>
        <w:t>x</w:t>
      </w:r>
      <w:r>
        <w:rPr>
          <w:rFonts w:hint="eastAsia"/>
          <w:sz w:val="24"/>
        </w:rPr>
        <w:t>入队列，并返回</w:t>
      </w:r>
      <w:r>
        <w:rPr>
          <w:sz w:val="24"/>
        </w:rPr>
        <w:t>1</w:t>
      </w:r>
      <w:r>
        <w:rPr>
          <w:rFonts w:hint="eastAsia"/>
          <w:sz w:val="24"/>
        </w:rPr>
        <w:t>；否则返回</w:t>
      </w:r>
      <w:r>
        <w:rPr>
          <w:sz w:val="24"/>
        </w:rPr>
        <w:t>0</w:t>
      </w:r>
    </w:p>
    <w:p w:rsidR="00477032" w:rsidRDefault="00477032">
      <w:pPr>
        <w:spacing w:line="360" w:lineRule="exact"/>
        <w:ind w:left="420"/>
        <w:rPr>
          <w:sz w:val="24"/>
        </w:rPr>
      </w:pPr>
      <w:r>
        <w:rPr>
          <w:sz w:val="24"/>
        </w:rPr>
        <w:t xml:space="preserve">            if(i&lt;0||i&gt;1)return 0</w:t>
      </w:r>
      <w:r>
        <w:rPr>
          <w:rFonts w:hint="eastAsia"/>
          <w:sz w:val="24"/>
        </w:rPr>
        <w:t>；</w:t>
      </w:r>
    </w:p>
    <w:p w:rsidR="00477032" w:rsidRDefault="00477032">
      <w:pPr>
        <w:spacing w:line="360" w:lineRule="exact"/>
        <w:ind w:left="420"/>
        <w:rPr>
          <w:sz w:val="24"/>
        </w:rPr>
      </w:pPr>
      <w:r>
        <w:rPr>
          <w:sz w:val="24"/>
        </w:rPr>
        <w:t xml:space="preserve">            if(Q</w:t>
      </w:r>
      <w:r>
        <w:rPr>
          <w:rFonts w:hint="eastAsia"/>
          <w:sz w:val="24"/>
        </w:rPr>
        <w:t>－</w:t>
      </w:r>
      <w:r>
        <w:rPr>
          <w:sz w:val="24"/>
        </w:rPr>
        <w:t>&gt;rear[i]==Q</w:t>
      </w:r>
      <w:r>
        <w:rPr>
          <w:rFonts w:hint="eastAsia"/>
          <w:sz w:val="24"/>
        </w:rPr>
        <w:t>－</w:t>
      </w:r>
      <w:r>
        <w:rPr>
          <w:sz w:val="24"/>
        </w:rPr>
        <w:t>&gt;front[</w:t>
      </w:r>
      <w:r>
        <w:rPr>
          <w:sz w:val="24"/>
          <w:u w:val="single"/>
        </w:rPr>
        <w:t xml:space="preserve">   </w:t>
      </w:r>
      <w:r>
        <w:rPr>
          <w:rFonts w:hint="eastAsia"/>
          <w:sz w:val="24"/>
          <w:u w:val="single"/>
        </w:rPr>
        <w:t>①</w:t>
      </w:r>
      <w:r>
        <w:rPr>
          <w:sz w:val="24"/>
          <w:u w:val="single"/>
        </w:rPr>
        <w:t xml:space="preserve">    </w:t>
      </w:r>
      <w:r>
        <w:rPr>
          <w:sz w:val="24"/>
        </w:rPr>
        <w:t>]return0</w:t>
      </w:r>
      <w:r>
        <w:rPr>
          <w:rFonts w:hint="eastAsia"/>
          <w:sz w:val="24"/>
        </w:rPr>
        <w:t>；</w:t>
      </w:r>
    </w:p>
    <w:p w:rsidR="00477032" w:rsidRDefault="00477032">
      <w:pPr>
        <w:spacing w:line="360" w:lineRule="exact"/>
        <w:ind w:left="420"/>
        <w:rPr>
          <w:sz w:val="24"/>
        </w:rPr>
      </w:pPr>
      <w:r>
        <w:rPr>
          <w:sz w:val="24"/>
        </w:rPr>
        <w:t xml:space="preserve">            Q</w:t>
      </w:r>
      <w:r>
        <w:rPr>
          <w:rFonts w:hint="eastAsia"/>
          <w:sz w:val="24"/>
        </w:rPr>
        <w:t>－</w:t>
      </w:r>
      <w:r>
        <w:rPr>
          <w:sz w:val="24"/>
        </w:rPr>
        <w:t>&gt;data[</w:t>
      </w:r>
      <w:r>
        <w:rPr>
          <w:sz w:val="24"/>
          <w:u w:val="single"/>
        </w:rPr>
        <w:t xml:space="preserve">   </w:t>
      </w:r>
      <w:r>
        <w:rPr>
          <w:rFonts w:hint="eastAsia"/>
          <w:sz w:val="24"/>
          <w:u w:val="single"/>
        </w:rPr>
        <w:t>②</w:t>
      </w:r>
      <w:r>
        <w:rPr>
          <w:sz w:val="24"/>
          <w:u w:val="single"/>
        </w:rPr>
        <w:t xml:space="preserve">    </w:t>
      </w:r>
      <w:r>
        <w:rPr>
          <w:sz w:val="24"/>
        </w:rPr>
        <w:t>]=x</w:t>
      </w:r>
      <w:r>
        <w:rPr>
          <w:rFonts w:hint="eastAsia"/>
          <w:sz w:val="24"/>
        </w:rPr>
        <w:t>；</w:t>
      </w:r>
    </w:p>
    <w:p w:rsidR="00477032" w:rsidRDefault="00477032">
      <w:pPr>
        <w:spacing w:line="360" w:lineRule="exact"/>
        <w:ind w:left="420"/>
        <w:rPr>
          <w:sz w:val="24"/>
        </w:rPr>
      </w:pPr>
      <w:r>
        <w:rPr>
          <w:sz w:val="24"/>
        </w:rPr>
        <w:t xml:space="preserve">            Q</w:t>
      </w:r>
      <w:r>
        <w:rPr>
          <w:rFonts w:hint="eastAsia"/>
          <w:sz w:val="24"/>
        </w:rPr>
        <w:t>－</w:t>
      </w:r>
      <w:r>
        <w:rPr>
          <w:sz w:val="24"/>
        </w:rPr>
        <w:t>&gt;rear[i]=[</w:t>
      </w:r>
      <w:r>
        <w:rPr>
          <w:sz w:val="24"/>
          <w:u w:val="single"/>
        </w:rPr>
        <w:t xml:space="preserve">  </w:t>
      </w:r>
      <w:r>
        <w:rPr>
          <w:rFonts w:hint="eastAsia"/>
          <w:sz w:val="24"/>
          <w:u w:val="single"/>
        </w:rPr>
        <w:t>③</w:t>
      </w:r>
      <w:r>
        <w:rPr>
          <w:sz w:val="24"/>
          <w:u w:val="single"/>
        </w:rPr>
        <w:t xml:space="preserve">   </w:t>
      </w:r>
      <w:r>
        <w:rPr>
          <w:sz w:val="24"/>
        </w:rPr>
        <w:t>];</w:t>
      </w:r>
    </w:p>
    <w:p w:rsidR="00477032" w:rsidRDefault="00477032">
      <w:pPr>
        <w:spacing w:line="360" w:lineRule="exact"/>
        <w:ind w:left="420"/>
        <w:rPr>
          <w:sz w:val="24"/>
        </w:rPr>
      </w:pPr>
      <w:r>
        <w:rPr>
          <w:sz w:val="24"/>
        </w:rPr>
        <w:t xml:space="preserve">           return1</w:t>
      </w:r>
      <w:r>
        <w:rPr>
          <w:rFonts w:hint="eastAsia"/>
          <w:sz w:val="24"/>
        </w:rPr>
        <w:t>；</w:t>
      </w:r>
    </w:p>
    <w:p w:rsidR="00477032" w:rsidRDefault="00477032">
      <w:pPr>
        <w:spacing w:line="360" w:lineRule="exact"/>
        <w:ind w:left="420"/>
        <w:rPr>
          <w:sz w:val="24"/>
        </w:rPr>
      </w:pPr>
      <w:r>
        <w:rPr>
          <w:sz w:val="24"/>
        </w:rPr>
        <w:t xml:space="preserve">           }        </w:t>
      </w:r>
    </w:p>
    <w:p w:rsidR="00477032" w:rsidRDefault="00477032">
      <w:pPr>
        <w:spacing w:line="360" w:lineRule="exact"/>
        <w:ind w:left="420"/>
        <w:rPr>
          <w:sz w:val="24"/>
        </w:rPr>
      </w:pPr>
      <w:r>
        <w:rPr>
          <w:sz w:val="24"/>
        </w:rPr>
        <w:t xml:space="preserve">   </w:t>
      </w:r>
      <w:r>
        <w:rPr>
          <w:rFonts w:hint="eastAsia"/>
          <w:sz w:val="24"/>
        </w:rPr>
        <w:t>①</w:t>
      </w:r>
    </w:p>
    <w:p w:rsidR="00477032" w:rsidRDefault="00477032">
      <w:pPr>
        <w:spacing w:line="360" w:lineRule="exact"/>
        <w:ind w:left="420"/>
        <w:rPr>
          <w:sz w:val="24"/>
        </w:rPr>
      </w:pPr>
      <w:r>
        <w:rPr>
          <w:sz w:val="24"/>
        </w:rPr>
        <w:t xml:space="preserve">   </w:t>
      </w:r>
      <w:r>
        <w:rPr>
          <w:rFonts w:hint="eastAsia"/>
          <w:sz w:val="24"/>
        </w:rPr>
        <w:t>②</w:t>
      </w:r>
    </w:p>
    <w:p w:rsidR="00477032" w:rsidRDefault="00477032">
      <w:pPr>
        <w:spacing w:line="360" w:lineRule="exact"/>
        <w:ind w:left="420"/>
        <w:rPr>
          <w:sz w:val="24"/>
        </w:rPr>
      </w:pPr>
      <w:r>
        <w:rPr>
          <w:sz w:val="24"/>
        </w:rPr>
        <w:t xml:space="preserve">   </w:t>
      </w:r>
      <w:r>
        <w:rPr>
          <w:rFonts w:hint="eastAsia"/>
          <w:sz w:val="24"/>
        </w:rPr>
        <w:t>③</w:t>
      </w:r>
    </w:p>
    <w:p w:rsidR="00477032" w:rsidRDefault="00477032">
      <w:pPr>
        <w:spacing w:line="360" w:lineRule="exact"/>
        <w:ind w:firstLine="420"/>
        <w:rPr>
          <w:sz w:val="24"/>
        </w:rPr>
      </w:pPr>
      <w:r>
        <w:rPr>
          <w:sz w:val="24"/>
        </w:rPr>
        <w:t>33</w:t>
      </w:r>
      <w:r>
        <w:rPr>
          <w:rFonts w:hint="eastAsia"/>
          <w:sz w:val="24"/>
        </w:rPr>
        <w:t>．已知二叉树的存储结构为二叉链表，阅读下面算法。</w:t>
      </w:r>
    </w:p>
    <w:p w:rsidR="00477032" w:rsidRDefault="00477032">
      <w:pPr>
        <w:spacing w:line="360" w:lineRule="exact"/>
        <w:ind w:firstLine="420"/>
        <w:rPr>
          <w:sz w:val="24"/>
        </w:rPr>
      </w:pPr>
      <w:r>
        <w:rPr>
          <w:sz w:val="24"/>
        </w:rPr>
        <w:t xml:space="preserve">      typedef struct node {</w:t>
      </w:r>
    </w:p>
    <w:p w:rsidR="00477032" w:rsidRDefault="00477032">
      <w:pPr>
        <w:spacing w:line="360" w:lineRule="exact"/>
        <w:ind w:firstLine="420"/>
        <w:rPr>
          <w:sz w:val="24"/>
        </w:rPr>
      </w:pPr>
      <w:r>
        <w:rPr>
          <w:sz w:val="24"/>
        </w:rPr>
        <w:t xml:space="preserve">         DateType data</w:t>
      </w:r>
      <w:r>
        <w:rPr>
          <w:rFonts w:hint="eastAsia"/>
          <w:sz w:val="24"/>
        </w:rPr>
        <w:t>；</w:t>
      </w:r>
    </w:p>
    <w:p w:rsidR="00477032" w:rsidRDefault="00477032">
      <w:pPr>
        <w:spacing w:line="360" w:lineRule="exact"/>
        <w:ind w:firstLine="420"/>
        <w:rPr>
          <w:sz w:val="24"/>
        </w:rPr>
      </w:pPr>
      <w:r>
        <w:rPr>
          <w:sz w:val="24"/>
        </w:rPr>
        <w:t xml:space="preserve">         Struct node * next</w:t>
      </w:r>
      <w:r>
        <w:rPr>
          <w:rFonts w:hint="eastAsia"/>
          <w:sz w:val="24"/>
        </w:rPr>
        <w:t>；</w:t>
      </w:r>
    </w:p>
    <w:p w:rsidR="00477032" w:rsidRDefault="00477032">
      <w:pPr>
        <w:spacing w:line="360" w:lineRule="exact"/>
        <w:ind w:firstLine="420"/>
        <w:rPr>
          <w:sz w:val="24"/>
        </w:rPr>
      </w:pPr>
      <w:r>
        <w:rPr>
          <w:sz w:val="24"/>
        </w:rPr>
        <w:t xml:space="preserve">      }ListNode</w:t>
      </w:r>
      <w:r>
        <w:rPr>
          <w:rFonts w:hint="eastAsia"/>
          <w:sz w:val="24"/>
        </w:rPr>
        <w:t>；</w:t>
      </w:r>
    </w:p>
    <w:p w:rsidR="00477032" w:rsidRDefault="00477032">
      <w:pPr>
        <w:spacing w:line="360" w:lineRule="exact"/>
        <w:ind w:firstLine="420"/>
        <w:rPr>
          <w:sz w:val="24"/>
        </w:rPr>
      </w:pPr>
      <w:r>
        <w:rPr>
          <w:sz w:val="24"/>
        </w:rPr>
        <w:t xml:space="preserve">      typedef ListNode * LinkList </w:t>
      </w:r>
      <w:r>
        <w:rPr>
          <w:rFonts w:hint="eastAsia"/>
          <w:sz w:val="24"/>
        </w:rPr>
        <w:t>；</w:t>
      </w:r>
    </w:p>
    <w:p w:rsidR="00477032" w:rsidRDefault="00477032">
      <w:pPr>
        <w:spacing w:line="360" w:lineRule="exact"/>
        <w:ind w:firstLine="420"/>
        <w:rPr>
          <w:sz w:val="24"/>
        </w:rPr>
      </w:pPr>
      <w:r>
        <w:rPr>
          <w:sz w:val="24"/>
        </w:rPr>
        <w:t xml:space="preserve">      LinkList Leafhead=NULL</w:t>
      </w:r>
      <w:r>
        <w:rPr>
          <w:rFonts w:hint="eastAsia"/>
          <w:sz w:val="24"/>
        </w:rPr>
        <w:t>；</w:t>
      </w:r>
    </w:p>
    <w:p w:rsidR="00477032" w:rsidRPr="00B424C3" w:rsidRDefault="00477032">
      <w:pPr>
        <w:spacing w:line="360" w:lineRule="exact"/>
        <w:ind w:firstLine="420"/>
        <w:rPr>
          <w:sz w:val="24"/>
          <w:lang w:val="de-DE"/>
        </w:rPr>
      </w:pPr>
      <w:r>
        <w:rPr>
          <w:sz w:val="24"/>
        </w:rPr>
        <w:t xml:space="preserve">      </w:t>
      </w:r>
      <w:r w:rsidRPr="00B424C3">
        <w:rPr>
          <w:sz w:val="24"/>
          <w:lang w:val="de-DE"/>
        </w:rPr>
        <w:t>Void Inorder (BinTree T)</w:t>
      </w:r>
    </w:p>
    <w:p w:rsidR="00477032" w:rsidRPr="00B424C3" w:rsidRDefault="00477032">
      <w:pPr>
        <w:spacing w:line="360" w:lineRule="exact"/>
        <w:ind w:firstLine="420"/>
        <w:rPr>
          <w:sz w:val="24"/>
          <w:lang w:val="de-DE"/>
        </w:rPr>
      </w:pPr>
      <w:r w:rsidRPr="00B424C3">
        <w:rPr>
          <w:sz w:val="24"/>
          <w:lang w:val="de-DE"/>
        </w:rPr>
        <w:t xml:space="preserve">         {</w:t>
      </w:r>
    </w:p>
    <w:p w:rsidR="00477032" w:rsidRPr="00B424C3" w:rsidRDefault="00477032">
      <w:pPr>
        <w:spacing w:line="360" w:lineRule="exact"/>
        <w:ind w:firstLine="420"/>
        <w:rPr>
          <w:sz w:val="24"/>
          <w:lang w:val="de-DE"/>
        </w:rPr>
      </w:pPr>
      <w:r w:rsidRPr="00B424C3">
        <w:rPr>
          <w:sz w:val="24"/>
          <w:lang w:val="de-DE"/>
        </w:rPr>
        <w:t xml:space="preserve">            LinkList s</w:t>
      </w:r>
      <w:r w:rsidRPr="00B424C3">
        <w:rPr>
          <w:rFonts w:hint="eastAsia"/>
          <w:sz w:val="24"/>
          <w:lang w:val="de-DE"/>
        </w:rPr>
        <w:t>；</w:t>
      </w:r>
    </w:p>
    <w:p w:rsidR="00477032" w:rsidRDefault="00477032">
      <w:pPr>
        <w:spacing w:line="360" w:lineRule="exact"/>
        <w:ind w:firstLine="420"/>
        <w:rPr>
          <w:sz w:val="24"/>
        </w:rPr>
      </w:pPr>
      <w:r w:rsidRPr="00B424C3">
        <w:rPr>
          <w:sz w:val="24"/>
          <w:lang w:val="de-DE"/>
        </w:rPr>
        <w:t xml:space="preserve">            </w:t>
      </w:r>
      <w:r>
        <w:rPr>
          <w:sz w:val="24"/>
        </w:rPr>
        <w:t>If(T){</w:t>
      </w:r>
    </w:p>
    <w:p w:rsidR="00477032" w:rsidRDefault="00477032">
      <w:pPr>
        <w:spacing w:line="360" w:lineRule="exact"/>
        <w:ind w:firstLine="420"/>
        <w:rPr>
          <w:sz w:val="24"/>
        </w:rPr>
      </w:pPr>
      <w:r>
        <w:rPr>
          <w:sz w:val="24"/>
        </w:rPr>
        <w:t xml:space="preserve">                Inorder(T</w:t>
      </w:r>
      <w:r>
        <w:rPr>
          <w:rFonts w:hint="eastAsia"/>
          <w:sz w:val="24"/>
        </w:rPr>
        <w:t>－</w:t>
      </w:r>
      <w:r>
        <w:rPr>
          <w:sz w:val="24"/>
        </w:rPr>
        <w:t>&gt;lchild)</w:t>
      </w:r>
      <w:r>
        <w:rPr>
          <w:rFonts w:hint="eastAsia"/>
          <w:sz w:val="24"/>
        </w:rPr>
        <w:t>；</w:t>
      </w:r>
    </w:p>
    <w:p w:rsidR="00477032" w:rsidRDefault="00477032">
      <w:pPr>
        <w:spacing w:line="360" w:lineRule="exact"/>
        <w:ind w:firstLine="420"/>
        <w:rPr>
          <w:sz w:val="24"/>
        </w:rPr>
      </w:pPr>
      <w:r>
        <w:rPr>
          <w:sz w:val="24"/>
        </w:rPr>
        <w:t xml:space="preserve">                If ((!T</w:t>
      </w:r>
      <w:r>
        <w:rPr>
          <w:rFonts w:hint="eastAsia"/>
          <w:sz w:val="24"/>
        </w:rPr>
        <w:t>－</w:t>
      </w:r>
      <w:r>
        <w:rPr>
          <w:sz w:val="24"/>
        </w:rPr>
        <w:t>&gt;lchild)&amp;&amp;(!T</w:t>
      </w:r>
      <w:r>
        <w:rPr>
          <w:rFonts w:hint="eastAsia"/>
          <w:sz w:val="24"/>
        </w:rPr>
        <w:t>－</w:t>
      </w:r>
      <w:r>
        <w:rPr>
          <w:sz w:val="24"/>
        </w:rPr>
        <w:t>&gt;rchild)){</w:t>
      </w:r>
    </w:p>
    <w:p w:rsidR="00477032" w:rsidRDefault="00477032">
      <w:pPr>
        <w:spacing w:line="360" w:lineRule="exact"/>
        <w:ind w:firstLine="420"/>
        <w:rPr>
          <w:sz w:val="24"/>
        </w:rPr>
      </w:pPr>
      <w:r>
        <w:rPr>
          <w:sz w:val="24"/>
        </w:rPr>
        <w:t xml:space="preserve">                     s=(ListNode*)malloc(sizeof(ListNode))</w:t>
      </w:r>
      <w:r>
        <w:rPr>
          <w:rFonts w:hint="eastAsia"/>
          <w:sz w:val="24"/>
        </w:rPr>
        <w:t>；</w:t>
      </w:r>
    </w:p>
    <w:p w:rsidR="00477032" w:rsidRDefault="00477032">
      <w:pPr>
        <w:spacing w:line="360" w:lineRule="exact"/>
        <w:ind w:firstLine="420"/>
        <w:rPr>
          <w:sz w:val="24"/>
        </w:rPr>
      </w:pPr>
      <w:r>
        <w:rPr>
          <w:sz w:val="24"/>
        </w:rPr>
        <w:t xml:space="preserve">                     s</w:t>
      </w:r>
      <w:r>
        <w:rPr>
          <w:rFonts w:hint="eastAsia"/>
          <w:sz w:val="24"/>
        </w:rPr>
        <w:t>－</w:t>
      </w:r>
      <w:r>
        <w:rPr>
          <w:sz w:val="24"/>
        </w:rPr>
        <w:t>&gt;data=T</w:t>
      </w:r>
      <w:r>
        <w:rPr>
          <w:rFonts w:hint="eastAsia"/>
          <w:sz w:val="24"/>
        </w:rPr>
        <w:t>－</w:t>
      </w:r>
      <w:r>
        <w:rPr>
          <w:sz w:val="24"/>
        </w:rPr>
        <w:t>&gt;data</w:t>
      </w:r>
      <w:r>
        <w:rPr>
          <w:rFonts w:hint="eastAsia"/>
          <w:sz w:val="24"/>
        </w:rPr>
        <w:t>；</w:t>
      </w:r>
    </w:p>
    <w:p w:rsidR="00477032" w:rsidRDefault="00477032">
      <w:pPr>
        <w:spacing w:line="360" w:lineRule="exact"/>
        <w:ind w:firstLine="420"/>
        <w:rPr>
          <w:sz w:val="24"/>
        </w:rPr>
      </w:pPr>
      <w:r>
        <w:rPr>
          <w:sz w:val="24"/>
        </w:rPr>
        <w:t xml:space="preserve">                     s</w:t>
      </w:r>
      <w:r>
        <w:rPr>
          <w:rFonts w:hint="eastAsia"/>
          <w:sz w:val="24"/>
        </w:rPr>
        <w:t>－</w:t>
      </w:r>
      <w:r>
        <w:rPr>
          <w:sz w:val="24"/>
        </w:rPr>
        <w:t>&gt;next=Leafhead</w:t>
      </w:r>
      <w:r>
        <w:rPr>
          <w:rFonts w:hint="eastAsia"/>
          <w:sz w:val="24"/>
        </w:rPr>
        <w:t>；</w:t>
      </w:r>
    </w:p>
    <w:p w:rsidR="00477032" w:rsidRDefault="00477032">
      <w:pPr>
        <w:spacing w:line="360" w:lineRule="exact"/>
        <w:ind w:firstLine="420"/>
        <w:rPr>
          <w:sz w:val="24"/>
        </w:rPr>
      </w:pPr>
      <w:r>
        <w:rPr>
          <w:sz w:val="24"/>
        </w:rPr>
        <w:t xml:space="preserve">                     Leafhead=s</w:t>
      </w:r>
      <w:r>
        <w:rPr>
          <w:rFonts w:hint="eastAsia"/>
          <w:sz w:val="24"/>
        </w:rPr>
        <w:t>；</w:t>
      </w:r>
    </w:p>
    <w:p w:rsidR="00477032" w:rsidRPr="00B424C3" w:rsidRDefault="00477032">
      <w:pPr>
        <w:spacing w:line="360" w:lineRule="exact"/>
        <w:ind w:firstLine="420"/>
        <w:rPr>
          <w:sz w:val="24"/>
          <w:lang w:val="de-DE"/>
        </w:rPr>
      </w:pPr>
      <w:r>
        <w:rPr>
          <w:sz w:val="24"/>
        </w:rPr>
        <w:t xml:space="preserve">                    </w:t>
      </w:r>
      <w:r w:rsidRPr="00B424C3">
        <w:rPr>
          <w:sz w:val="24"/>
          <w:lang w:val="de-DE"/>
        </w:rPr>
        <w:t>}</w:t>
      </w:r>
    </w:p>
    <w:p w:rsidR="00477032" w:rsidRPr="00B424C3" w:rsidRDefault="00477032">
      <w:pPr>
        <w:spacing w:line="360" w:lineRule="exact"/>
        <w:ind w:firstLine="420"/>
        <w:rPr>
          <w:sz w:val="24"/>
          <w:lang w:val="de-DE"/>
        </w:rPr>
      </w:pPr>
      <w:r w:rsidRPr="00B424C3">
        <w:rPr>
          <w:sz w:val="24"/>
          <w:lang w:val="de-DE"/>
        </w:rPr>
        <w:t xml:space="preserve">                   Inorder(T</w:t>
      </w:r>
      <w:r w:rsidRPr="00B424C3">
        <w:rPr>
          <w:rFonts w:hint="eastAsia"/>
          <w:sz w:val="24"/>
          <w:lang w:val="de-DE"/>
        </w:rPr>
        <w:t>－</w:t>
      </w:r>
      <w:r w:rsidRPr="00B424C3">
        <w:rPr>
          <w:sz w:val="24"/>
          <w:lang w:val="de-DE"/>
        </w:rPr>
        <w:t>&gt;rchild)</w:t>
      </w:r>
      <w:r w:rsidRPr="00B424C3">
        <w:rPr>
          <w:rFonts w:hint="eastAsia"/>
          <w:sz w:val="24"/>
          <w:lang w:val="de-DE"/>
        </w:rPr>
        <w:t>；</w:t>
      </w:r>
    </w:p>
    <w:p w:rsidR="00477032" w:rsidRPr="00B424C3" w:rsidRDefault="00477032">
      <w:pPr>
        <w:spacing w:line="360" w:lineRule="exact"/>
        <w:ind w:firstLine="420"/>
        <w:rPr>
          <w:sz w:val="24"/>
          <w:lang w:val="de-DE"/>
        </w:rPr>
      </w:pPr>
      <w:r w:rsidRPr="00B424C3">
        <w:rPr>
          <w:sz w:val="24"/>
          <w:lang w:val="de-DE"/>
        </w:rPr>
        <w:t xml:space="preserve">                 }</w:t>
      </w:r>
    </w:p>
    <w:p w:rsidR="00477032" w:rsidRDefault="00477032">
      <w:pPr>
        <w:spacing w:line="360" w:lineRule="exact"/>
        <w:ind w:firstLine="420"/>
        <w:rPr>
          <w:sz w:val="24"/>
        </w:rPr>
      </w:pPr>
      <w:r w:rsidRPr="00B424C3">
        <w:rPr>
          <w:sz w:val="24"/>
          <w:lang w:val="de-DE"/>
        </w:rPr>
        <w:t xml:space="preserve">            </w:t>
      </w:r>
      <w:r>
        <w:rPr>
          <w:sz w:val="24"/>
        </w:rPr>
        <w:t>}</w:t>
      </w:r>
    </w:p>
    <w:p w:rsidR="00477032" w:rsidRDefault="00477032">
      <w:pPr>
        <w:spacing w:line="360" w:lineRule="exact"/>
        <w:ind w:firstLine="420"/>
        <w:rPr>
          <w:sz w:val="24"/>
        </w:rPr>
      </w:pPr>
      <w:r>
        <w:rPr>
          <w:sz w:val="24"/>
        </w:rPr>
        <w:t xml:space="preserve">   </w:t>
      </w:r>
      <w:r>
        <w:rPr>
          <w:rFonts w:hint="eastAsia"/>
          <w:sz w:val="24"/>
        </w:rPr>
        <w:t>对于如下所示的二叉树</w:t>
      </w:r>
    </w:p>
    <w:p w:rsidR="00477032" w:rsidRDefault="00D23317">
      <w:pPr>
        <w:spacing w:line="360" w:lineRule="exact"/>
        <w:rPr>
          <w:sz w:val="24"/>
        </w:rPr>
      </w:pPr>
      <w:r>
        <w:rPr>
          <w:noProof/>
        </w:rPr>
        <w:lastRenderedPageBreak/>
        <w:drawing>
          <wp:anchor distT="0" distB="0" distL="114300" distR="114300" simplePos="0" relativeHeight="251689984" behindDoc="1" locked="0" layoutInCell="0" allowOverlap="1">
            <wp:simplePos x="0" y="0"/>
            <wp:positionH relativeFrom="column">
              <wp:align>left</wp:align>
            </wp:positionH>
            <wp:positionV relativeFrom="paragraph">
              <wp:posOffset>68580</wp:posOffset>
            </wp:positionV>
            <wp:extent cx="1524000" cy="1174750"/>
            <wp:effectExtent l="0" t="0" r="0" b="0"/>
            <wp:wrapSquare wrapText="bothSides"/>
            <wp:docPr id="80"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1524000" cy="1174750"/>
                    </a:xfrm>
                    <a:prstGeom prst="rect">
                      <a:avLst/>
                    </a:prstGeom>
                    <a:noFill/>
                    <a:ln>
                      <a:noFill/>
                    </a:ln>
                  </pic:spPr>
                </pic:pic>
              </a:graphicData>
            </a:graphic>
            <wp14:sizeRelH relativeFrom="page">
              <wp14:pctWidth>0</wp14:pctWidth>
            </wp14:sizeRelH>
            <wp14:sizeRelV relativeFrom="page">
              <wp14:pctHeight>0</wp14:pctHeight>
            </wp14:sizeRelV>
          </wp:anchor>
        </w:drawing>
      </w:r>
      <w:r w:rsidR="00477032">
        <w:rPr>
          <w:sz w:val="24"/>
        </w:rPr>
        <w:t xml:space="preserve">                           </w:t>
      </w:r>
    </w:p>
    <w:p w:rsidR="00477032" w:rsidRDefault="00477032">
      <w:pPr>
        <w:spacing w:line="360" w:lineRule="exact"/>
        <w:rPr>
          <w:sz w:val="24"/>
        </w:rPr>
      </w:pPr>
      <w:r>
        <w:rPr>
          <w:sz w:val="24"/>
        </w:rPr>
        <w:t> </w:t>
      </w:r>
    </w:p>
    <w:p w:rsidR="00477032" w:rsidRDefault="00477032">
      <w:pPr>
        <w:spacing w:line="360" w:lineRule="exact"/>
        <w:rPr>
          <w:sz w:val="24"/>
        </w:rPr>
      </w:pPr>
      <w:r>
        <w:rPr>
          <w:sz w:val="24"/>
        </w:rPr>
        <w:t> </w:t>
      </w:r>
    </w:p>
    <w:p w:rsidR="00477032" w:rsidRDefault="00477032">
      <w:pPr>
        <w:spacing w:line="360" w:lineRule="exact"/>
        <w:rPr>
          <w:sz w:val="24"/>
        </w:rPr>
      </w:pPr>
      <w:r>
        <w:rPr>
          <w:sz w:val="24"/>
        </w:rPr>
        <w:t> </w:t>
      </w:r>
    </w:p>
    <w:p w:rsidR="00477032" w:rsidRDefault="00477032">
      <w:pPr>
        <w:spacing w:line="360" w:lineRule="exact"/>
        <w:rPr>
          <w:sz w:val="24"/>
        </w:rPr>
      </w:pPr>
      <w:r>
        <w:rPr>
          <w:sz w:val="24"/>
        </w:rPr>
        <w:t> </w:t>
      </w:r>
    </w:p>
    <w:p w:rsidR="00477032" w:rsidRDefault="00477032">
      <w:pPr>
        <w:spacing w:line="360" w:lineRule="exact"/>
        <w:rPr>
          <w:sz w:val="24"/>
        </w:rPr>
      </w:pPr>
      <w:r>
        <w:rPr>
          <w:sz w:val="24"/>
        </w:rPr>
        <w:t> </w:t>
      </w:r>
    </w:p>
    <w:p w:rsidR="00477032" w:rsidRDefault="00477032">
      <w:pPr>
        <w:spacing w:line="360" w:lineRule="exact"/>
        <w:rPr>
          <w:sz w:val="24"/>
        </w:rPr>
      </w:pPr>
      <w:r>
        <w:rPr>
          <w:sz w:val="24"/>
        </w:rPr>
        <w:t>  </w:t>
      </w:r>
    </w:p>
    <w:p w:rsidR="00477032" w:rsidRDefault="00477032">
      <w:pPr>
        <w:spacing w:line="360" w:lineRule="exact"/>
        <w:rPr>
          <w:sz w:val="24"/>
        </w:rPr>
      </w:pPr>
      <w:r>
        <w:rPr>
          <w:sz w:val="24"/>
        </w:rPr>
        <w:t xml:space="preserve">      </w:t>
      </w:r>
      <w:r>
        <w:rPr>
          <w:rFonts w:hint="eastAsia"/>
          <w:sz w:val="24"/>
        </w:rPr>
        <w:t>（</w:t>
      </w:r>
      <w:r>
        <w:rPr>
          <w:sz w:val="24"/>
        </w:rPr>
        <w:t>1</w:t>
      </w:r>
      <w:r>
        <w:rPr>
          <w:rFonts w:hint="eastAsia"/>
          <w:sz w:val="24"/>
        </w:rPr>
        <w:t>）画出执行上述算法后所建立的结构；</w:t>
      </w:r>
    </w:p>
    <w:p w:rsidR="00477032" w:rsidRDefault="00477032">
      <w:pPr>
        <w:spacing w:line="360" w:lineRule="exact"/>
        <w:ind w:firstLine="420"/>
        <w:rPr>
          <w:sz w:val="24"/>
        </w:rPr>
      </w:pPr>
      <w:r>
        <w:rPr>
          <w:sz w:val="24"/>
        </w:rPr>
        <w:t xml:space="preserve">  </w:t>
      </w:r>
      <w:r>
        <w:rPr>
          <w:rFonts w:hint="eastAsia"/>
          <w:sz w:val="24"/>
        </w:rPr>
        <w:t>（</w:t>
      </w:r>
      <w:r>
        <w:rPr>
          <w:sz w:val="24"/>
        </w:rPr>
        <w:t>2</w:t>
      </w:r>
      <w:r>
        <w:rPr>
          <w:rFonts w:hint="eastAsia"/>
          <w:sz w:val="24"/>
        </w:rPr>
        <w:t>）说明该算法的功能。</w:t>
      </w:r>
    </w:p>
    <w:p w:rsidR="00477032" w:rsidRDefault="00477032">
      <w:pPr>
        <w:spacing w:line="360" w:lineRule="exact"/>
        <w:ind w:firstLine="420"/>
        <w:rPr>
          <w:sz w:val="24"/>
        </w:rPr>
      </w:pPr>
      <w:r>
        <w:rPr>
          <w:rFonts w:hint="eastAsia"/>
          <w:sz w:val="24"/>
        </w:rPr>
        <w:t>五、算法设计题（本题共</w:t>
      </w:r>
      <w:r>
        <w:rPr>
          <w:sz w:val="24"/>
        </w:rPr>
        <w:t>10</w:t>
      </w:r>
      <w:r>
        <w:rPr>
          <w:rFonts w:hint="eastAsia"/>
          <w:sz w:val="24"/>
        </w:rPr>
        <w:t>分）</w:t>
      </w:r>
    </w:p>
    <w:p w:rsidR="00477032" w:rsidRDefault="00477032">
      <w:pPr>
        <w:spacing w:line="360" w:lineRule="exact"/>
        <w:ind w:firstLine="420"/>
        <w:rPr>
          <w:sz w:val="24"/>
        </w:rPr>
      </w:pPr>
      <w:r>
        <w:rPr>
          <w:sz w:val="24"/>
        </w:rPr>
        <w:t>34</w:t>
      </w:r>
      <w:r>
        <w:rPr>
          <w:rFonts w:hint="eastAsia"/>
          <w:sz w:val="24"/>
        </w:rPr>
        <w:t>．阅读下列函数</w:t>
      </w:r>
      <w:r>
        <w:rPr>
          <w:sz w:val="24"/>
        </w:rPr>
        <w:t>arrange()</w:t>
      </w:r>
    </w:p>
    <w:p w:rsidR="00477032" w:rsidRDefault="00477032">
      <w:pPr>
        <w:spacing w:line="360" w:lineRule="exact"/>
        <w:ind w:firstLine="420"/>
        <w:rPr>
          <w:sz w:val="24"/>
        </w:rPr>
      </w:pPr>
      <w:r>
        <w:rPr>
          <w:sz w:val="24"/>
        </w:rPr>
        <w:t xml:space="preserve">    int arrange(int a[],int 1,int h,int x)</w:t>
      </w:r>
    </w:p>
    <w:p w:rsidR="00477032" w:rsidRDefault="00477032">
      <w:pPr>
        <w:spacing w:line="360" w:lineRule="exact"/>
        <w:ind w:firstLine="420"/>
        <w:rPr>
          <w:sz w:val="24"/>
        </w:rPr>
      </w:pPr>
      <w:r>
        <w:rPr>
          <w:sz w:val="24"/>
        </w:rPr>
        <w:t xml:space="preserve"> {//1</w:t>
      </w:r>
      <w:r>
        <w:rPr>
          <w:rFonts w:hint="eastAsia"/>
          <w:sz w:val="24"/>
        </w:rPr>
        <w:t>和</w:t>
      </w:r>
      <w:r>
        <w:rPr>
          <w:sz w:val="24"/>
        </w:rPr>
        <w:t>h</w:t>
      </w:r>
      <w:r>
        <w:rPr>
          <w:rFonts w:hint="eastAsia"/>
          <w:sz w:val="24"/>
        </w:rPr>
        <w:t>分别为数据区的下界和上界</w:t>
      </w:r>
    </w:p>
    <w:p w:rsidR="00477032" w:rsidRDefault="00477032">
      <w:pPr>
        <w:spacing w:line="360" w:lineRule="exact"/>
        <w:ind w:firstLine="420"/>
        <w:rPr>
          <w:sz w:val="24"/>
        </w:rPr>
      </w:pPr>
      <w:r>
        <w:rPr>
          <w:sz w:val="24"/>
        </w:rPr>
        <w:t xml:space="preserve">    int i,j,t</w:t>
      </w:r>
      <w:r>
        <w:rPr>
          <w:rFonts w:hint="eastAsia"/>
          <w:sz w:val="24"/>
        </w:rPr>
        <w:t>；</w:t>
      </w:r>
    </w:p>
    <w:p w:rsidR="00477032" w:rsidRDefault="00477032">
      <w:pPr>
        <w:spacing w:line="360" w:lineRule="exact"/>
        <w:ind w:firstLine="420"/>
        <w:rPr>
          <w:sz w:val="24"/>
        </w:rPr>
      </w:pPr>
      <w:r>
        <w:rPr>
          <w:sz w:val="24"/>
        </w:rPr>
        <w:t xml:space="preserve">     i=1</w:t>
      </w:r>
      <w:r>
        <w:rPr>
          <w:rFonts w:hint="eastAsia"/>
          <w:sz w:val="24"/>
        </w:rPr>
        <w:t>；</w:t>
      </w:r>
      <w:r>
        <w:rPr>
          <w:sz w:val="24"/>
        </w:rPr>
        <w:t>j=h</w:t>
      </w:r>
      <w:r>
        <w:rPr>
          <w:rFonts w:hint="eastAsia"/>
          <w:sz w:val="24"/>
        </w:rPr>
        <w:t>；</w:t>
      </w:r>
    </w:p>
    <w:p w:rsidR="00477032" w:rsidRDefault="00477032">
      <w:pPr>
        <w:spacing w:line="360" w:lineRule="exact"/>
        <w:ind w:firstLine="420"/>
        <w:rPr>
          <w:sz w:val="24"/>
        </w:rPr>
      </w:pPr>
      <w:r>
        <w:rPr>
          <w:sz w:val="24"/>
        </w:rPr>
        <w:t xml:space="preserve">      while(i&lt;j){</w:t>
      </w:r>
    </w:p>
    <w:p w:rsidR="00477032" w:rsidRDefault="00477032">
      <w:pPr>
        <w:spacing w:line="360" w:lineRule="exact"/>
        <w:ind w:firstLine="420"/>
        <w:rPr>
          <w:sz w:val="24"/>
        </w:rPr>
      </w:pPr>
      <w:r>
        <w:rPr>
          <w:sz w:val="24"/>
        </w:rPr>
        <w:t xml:space="preserve">         while(i&lt;j &amp;&amp; a[j]&gt;=x)j--</w:t>
      </w:r>
      <w:r>
        <w:rPr>
          <w:rFonts w:hint="eastAsia"/>
          <w:sz w:val="24"/>
        </w:rPr>
        <w:t>；</w:t>
      </w:r>
    </w:p>
    <w:p w:rsidR="00477032" w:rsidRDefault="00477032">
      <w:pPr>
        <w:spacing w:line="360" w:lineRule="exact"/>
        <w:ind w:firstLine="420"/>
        <w:rPr>
          <w:sz w:val="24"/>
        </w:rPr>
      </w:pPr>
      <w:r>
        <w:rPr>
          <w:sz w:val="24"/>
        </w:rPr>
        <w:t xml:space="preserve">         while(i&lt;j &amp;&amp; a[j]&gt;=x)i++</w:t>
      </w:r>
      <w:r>
        <w:rPr>
          <w:rFonts w:hint="eastAsia"/>
          <w:sz w:val="24"/>
        </w:rPr>
        <w:t>；</w:t>
      </w:r>
    </w:p>
    <w:p w:rsidR="00477032" w:rsidRDefault="00477032">
      <w:pPr>
        <w:spacing w:line="360" w:lineRule="exact"/>
        <w:ind w:firstLine="420"/>
        <w:rPr>
          <w:sz w:val="24"/>
        </w:rPr>
      </w:pPr>
      <w:r>
        <w:rPr>
          <w:sz w:val="24"/>
        </w:rPr>
        <w:t xml:space="preserve">         if(i&lt;j)</w:t>
      </w:r>
    </w:p>
    <w:p w:rsidR="00477032" w:rsidRDefault="00477032">
      <w:pPr>
        <w:spacing w:line="360" w:lineRule="exact"/>
        <w:ind w:firstLine="420"/>
        <w:rPr>
          <w:sz w:val="24"/>
        </w:rPr>
      </w:pPr>
      <w:r>
        <w:rPr>
          <w:sz w:val="24"/>
        </w:rPr>
        <w:t xml:space="preserve">           {  t=a[j]</w:t>
      </w:r>
      <w:r>
        <w:rPr>
          <w:rFonts w:hint="eastAsia"/>
          <w:sz w:val="24"/>
        </w:rPr>
        <w:t>；</w:t>
      </w:r>
      <w:r>
        <w:rPr>
          <w:sz w:val="24"/>
        </w:rPr>
        <w:t>a[j]=a[i]</w:t>
      </w:r>
      <w:r>
        <w:rPr>
          <w:rFonts w:hint="eastAsia"/>
          <w:sz w:val="24"/>
        </w:rPr>
        <w:t>；</w:t>
      </w:r>
      <w:r>
        <w:rPr>
          <w:sz w:val="24"/>
        </w:rPr>
        <w:t>a[i]=t</w:t>
      </w:r>
      <w:r>
        <w:rPr>
          <w:rFonts w:hint="eastAsia"/>
          <w:sz w:val="24"/>
        </w:rPr>
        <w:t>；</w:t>
      </w:r>
      <w:r>
        <w:rPr>
          <w:sz w:val="24"/>
        </w:rPr>
        <w:t>}</w:t>
      </w:r>
    </w:p>
    <w:p w:rsidR="00477032" w:rsidRDefault="00477032">
      <w:pPr>
        <w:spacing w:line="360" w:lineRule="exact"/>
        <w:ind w:firstLine="420"/>
        <w:rPr>
          <w:sz w:val="24"/>
        </w:rPr>
      </w:pPr>
      <w:r>
        <w:rPr>
          <w:sz w:val="24"/>
        </w:rPr>
        <w:t xml:space="preserve">      }</w:t>
      </w:r>
    </w:p>
    <w:p w:rsidR="00477032" w:rsidRDefault="00477032">
      <w:pPr>
        <w:spacing w:line="360" w:lineRule="exact"/>
        <w:ind w:firstLine="420"/>
        <w:rPr>
          <w:sz w:val="24"/>
        </w:rPr>
      </w:pPr>
      <w:r>
        <w:rPr>
          <w:sz w:val="24"/>
        </w:rPr>
        <w:t xml:space="preserve">         if(a[i]&lt;x)  return i</w:t>
      </w:r>
      <w:r>
        <w:rPr>
          <w:rFonts w:hint="eastAsia"/>
          <w:sz w:val="24"/>
        </w:rPr>
        <w:t>；</w:t>
      </w:r>
    </w:p>
    <w:p w:rsidR="00477032" w:rsidRDefault="00477032">
      <w:pPr>
        <w:spacing w:line="360" w:lineRule="exact"/>
        <w:ind w:firstLine="420"/>
        <w:rPr>
          <w:sz w:val="24"/>
        </w:rPr>
      </w:pPr>
      <w:r>
        <w:rPr>
          <w:sz w:val="24"/>
        </w:rPr>
        <w:t xml:space="preserve">         else  return i</w:t>
      </w:r>
      <w:r>
        <w:rPr>
          <w:rFonts w:hint="eastAsia"/>
          <w:sz w:val="24"/>
        </w:rPr>
        <w:t>－</w:t>
      </w:r>
      <w:r>
        <w:rPr>
          <w:sz w:val="24"/>
        </w:rPr>
        <w:t>1</w:t>
      </w:r>
      <w:r>
        <w:rPr>
          <w:rFonts w:hint="eastAsia"/>
          <w:sz w:val="24"/>
        </w:rPr>
        <w:t>；</w:t>
      </w:r>
    </w:p>
    <w:p w:rsidR="00477032" w:rsidRDefault="00477032">
      <w:pPr>
        <w:spacing w:line="360" w:lineRule="exact"/>
        <w:ind w:firstLine="420"/>
        <w:rPr>
          <w:sz w:val="24"/>
        </w:rPr>
      </w:pPr>
      <w:r>
        <w:rPr>
          <w:sz w:val="24"/>
        </w:rPr>
        <w:t xml:space="preserve">      }</w:t>
      </w:r>
    </w:p>
    <w:p w:rsidR="00477032" w:rsidRDefault="00477032">
      <w:pPr>
        <w:spacing w:line="360" w:lineRule="exact"/>
        <w:rPr>
          <w:sz w:val="24"/>
        </w:rPr>
      </w:pPr>
      <w:r>
        <w:rPr>
          <w:sz w:val="24"/>
        </w:rPr>
        <w:t xml:space="preserve"> </w:t>
      </w:r>
      <w:r>
        <w:rPr>
          <w:rFonts w:hint="eastAsia"/>
          <w:sz w:val="24"/>
        </w:rPr>
        <w:t>（</w:t>
      </w:r>
      <w:r>
        <w:rPr>
          <w:sz w:val="24"/>
        </w:rPr>
        <w:t>1</w:t>
      </w:r>
      <w:r>
        <w:rPr>
          <w:rFonts w:hint="eastAsia"/>
          <w:sz w:val="24"/>
        </w:rPr>
        <w:t>）写出该函数的功能；</w:t>
      </w:r>
    </w:p>
    <w:p w:rsidR="00477032" w:rsidRDefault="00477032">
      <w:pPr>
        <w:spacing w:line="360" w:lineRule="exact"/>
        <w:ind w:left="630" w:hanging="630"/>
        <w:rPr>
          <w:sz w:val="24"/>
        </w:rPr>
      </w:pPr>
      <w:r>
        <w:rPr>
          <w:sz w:val="24"/>
        </w:rPr>
        <w:t xml:space="preserve"> </w:t>
      </w:r>
      <w:r>
        <w:rPr>
          <w:rFonts w:hint="eastAsia"/>
          <w:sz w:val="24"/>
        </w:rPr>
        <w:t>（</w:t>
      </w:r>
      <w:r>
        <w:rPr>
          <w:sz w:val="24"/>
        </w:rPr>
        <w:t>2</w:t>
      </w:r>
      <w:r>
        <w:rPr>
          <w:rFonts w:hint="eastAsia"/>
          <w:sz w:val="24"/>
        </w:rPr>
        <w:t>）写一个调用上述函数实现下列功能的算法：对一整型数组</w:t>
      </w:r>
      <w:r>
        <w:rPr>
          <w:sz w:val="24"/>
        </w:rPr>
        <w:t>b[n]</w:t>
      </w:r>
      <w:r>
        <w:rPr>
          <w:rFonts w:hint="eastAsia"/>
          <w:sz w:val="24"/>
        </w:rPr>
        <w:t>中的元素进行重新排列，将所有负数均调整到数组的低下标端，将所有正数均调整到数组的高下标端，若有零值，则置于两者之间，并返回数组中零元素的个数。</w:t>
      </w:r>
    </w:p>
    <w:p w:rsidR="00477032" w:rsidRDefault="00477032" w:rsidP="005D75C5">
      <w:pPr>
        <w:spacing w:line="360" w:lineRule="exact"/>
        <w:ind w:left="630" w:hanging="630"/>
        <w:rPr>
          <w:sz w:val="24"/>
        </w:rPr>
      </w:pPr>
      <w:r>
        <w:rPr>
          <w:sz w:val="24"/>
        </w:rPr>
        <w:t>  </w:t>
      </w:r>
    </w:p>
    <w:p w:rsidR="00477032" w:rsidRDefault="00477032">
      <w:pPr>
        <w:spacing w:line="360" w:lineRule="exact"/>
        <w:jc w:val="center"/>
        <w:rPr>
          <w:sz w:val="24"/>
        </w:rPr>
      </w:pPr>
      <w:r>
        <w:rPr>
          <w:rFonts w:hint="eastAsia"/>
          <w:sz w:val="24"/>
        </w:rPr>
        <w:t>数据结构试题参考答案</w:t>
      </w:r>
    </w:p>
    <w:p w:rsidR="00477032" w:rsidRDefault="00477032" w:rsidP="005D75C5">
      <w:pPr>
        <w:spacing w:line="360" w:lineRule="exact"/>
        <w:rPr>
          <w:sz w:val="24"/>
        </w:rPr>
      </w:pPr>
      <w:r>
        <w:rPr>
          <w:rFonts w:hint="eastAsia"/>
          <w:sz w:val="24"/>
        </w:rPr>
        <w:t>一</w:t>
      </w:r>
      <w:r w:rsidR="00103866">
        <w:rPr>
          <w:rFonts w:hint="eastAsia"/>
          <w:sz w:val="24"/>
        </w:rPr>
        <w:t>、</w:t>
      </w:r>
      <w:r>
        <w:rPr>
          <w:rFonts w:hint="eastAsia"/>
          <w:sz w:val="24"/>
        </w:rPr>
        <w:t>单项选择题（本大题共</w:t>
      </w:r>
      <w:r>
        <w:rPr>
          <w:sz w:val="24"/>
        </w:rPr>
        <w:t>15</w:t>
      </w:r>
      <w:r>
        <w:rPr>
          <w:rFonts w:hint="eastAsia"/>
          <w:sz w:val="24"/>
        </w:rPr>
        <w:t>小题，每小题</w:t>
      </w:r>
      <w:r>
        <w:rPr>
          <w:sz w:val="24"/>
        </w:rPr>
        <w:t>2</w:t>
      </w:r>
      <w:r>
        <w:rPr>
          <w:rFonts w:hint="eastAsia"/>
          <w:sz w:val="24"/>
        </w:rPr>
        <w:t>分，共</w:t>
      </w:r>
      <w:r>
        <w:rPr>
          <w:sz w:val="24"/>
        </w:rPr>
        <w:t>30</w:t>
      </w:r>
      <w:r>
        <w:rPr>
          <w:rFonts w:hint="eastAsia"/>
          <w:sz w:val="24"/>
        </w:rPr>
        <w:t>分）</w:t>
      </w:r>
    </w:p>
    <w:p w:rsidR="00477032" w:rsidRDefault="00477032">
      <w:pPr>
        <w:tabs>
          <w:tab w:val="decimal" w:pos="840"/>
          <w:tab w:val="decimal" w:pos="2205"/>
          <w:tab w:val="decimal" w:pos="3675"/>
          <w:tab w:val="decimal" w:pos="5040"/>
          <w:tab w:val="decimal" w:pos="6510"/>
        </w:tabs>
        <w:spacing w:line="360" w:lineRule="exact"/>
        <w:rPr>
          <w:sz w:val="24"/>
        </w:rPr>
      </w:pPr>
      <w:r>
        <w:rPr>
          <w:sz w:val="24"/>
        </w:rPr>
        <w:t xml:space="preserve">    </w:t>
      </w:r>
      <w:r>
        <w:rPr>
          <w:sz w:val="24"/>
        </w:rPr>
        <w:tab/>
        <w:t>1</w:t>
      </w:r>
      <w:r>
        <w:rPr>
          <w:rFonts w:hint="eastAsia"/>
          <w:sz w:val="24"/>
        </w:rPr>
        <w:t>．</w:t>
      </w:r>
      <w:r>
        <w:rPr>
          <w:sz w:val="24"/>
        </w:rPr>
        <w:t>D</w:t>
      </w:r>
      <w:r>
        <w:rPr>
          <w:sz w:val="24"/>
        </w:rPr>
        <w:tab/>
      </w:r>
      <w:r>
        <w:rPr>
          <w:rFonts w:hint="eastAsia"/>
          <w:sz w:val="24"/>
        </w:rPr>
        <w:t>２．Ｂ</w:t>
      </w:r>
      <w:r>
        <w:rPr>
          <w:sz w:val="24"/>
        </w:rPr>
        <w:tab/>
      </w:r>
      <w:r>
        <w:rPr>
          <w:rFonts w:hint="eastAsia"/>
          <w:sz w:val="24"/>
        </w:rPr>
        <w:t>３．Ｃ</w:t>
      </w:r>
      <w:r>
        <w:rPr>
          <w:sz w:val="24"/>
        </w:rPr>
        <w:tab/>
      </w:r>
      <w:r>
        <w:rPr>
          <w:rFonts w:hint="eastAsia"/>
          <w:sz w:val="24"/>
        </w:rPr>
        <w:t>４．Ｂ</w:t>
      </w:r>
      <w:r>
        <w:rPr>
          <w:sz w:val="24"/>
        </w:rPr>
        <w:tab/>
      </w:r>
      <w:r>
        <w:rPr>
          <w:rFonts w:hint="eastAsia"/>
          <w:sz w:val="24"/>
        </w:rPr>
        <w:t>５．Ｄ</w:t>
      </w:r>
      <w:r>
        <w:rPr>
          <w:sz w:val="24"/>
        </w:rPr>
        <w:tab/>
      </w:r>
      <w:r>
        <w:rPr>
          <w:sz w:val="24"/>
        </w:rPr>
        <w:tab/>
      </w:r>
      <w:r>
        <w:rPr>
          <w:sz w:val="24"/>
        </w:rPr>
        <w:tab/>
      </w:r>
      <w:r>
        <w:rPr>
          <w:sz w:val="24"/>
        </w:rPr>
        <w:tab/>
      </w:r>
      <w:r>
        <w:rPr>
          <w:sz w:val="24"/>
        </w:rPr>
        <w:tab/>
      </w:r>
      <w:r>
        <w:rPr>
          <w:rFonts w:hint="eastAsia"/>
          <w:sz w:val="24"/>
        </w:rPr>
        <w:t>６．Ａ</w:t>
      </w:r>
      <w:r>
        <w:rPr>
          <w:sz w:val="24"/>
        </w:rPr>
        <w:tab/>
      </w:r>
      <w:r>
        <w:rPr>
          <w:rFonts w:hint="eastAsia"/>
          <w:sz w:val="24"/>
        </w:rPr>
        <w:t>７．Ｃ</w:t>
      </w:r>
      <w:r>
        <w:rPr>
          <w:sz w:val="24"/>
        </w:rPr>
        <w:tab/>
      </w:r>
      <w:r>
        <w:rPr>
          <w:rFonts w:hint="eastAsia"/>
          <w:sz w:val="24"/>
        </w:rPr>
        <w:t>８，Ｄ</w:t>
      </w:r>
      <w:r>
        <w:rPr>
          <w:sz w:val="24"/>
        </w:rPr>
        <w:tab/>
      </w:r>
      <w:r>
        <w:rPr>
          <w:rFonts w:hint="eastAsia"/>
          <w:sz w:val="24"/>
        </w:rPr>
        <w:t>９，Ａ</w:t>
      </w:r>
      <w:r>
        <w:rPr>
          <w:sz w:val="24"/>
        </w:rPr>
        <w:tab/>
        <w:t>10</w:t>
      </w:r>
      <w:r>
        <w:rPr>
          <w:rFonts w:hint="eastAsia"/>
          <w:sz w:val="24"/>
        </w:rPr>
        <w:t>．Ｃ</w:t>
      </w:r>
      <w:r>
        <w:rPr>
          <w:sz w:val="24"/>
        </w:rPr>
        <w:tab/>
      </w:r>
      <w:r>
        <w:rPr>
          <w:sz w:val="24"/>
        </w:rPr>
        <w:tab/>
      </w:r>
      <w:r>
        <w:rPr>
          <w:sz w:val="24"/>
        </w:rPr>
        <w:tab/>
      </w:r>
      <w:r>
        <w:rPr>
          <w:sz w:val="24"/>
        </w:rPr>
        <w:tab/>
      </w:r>
      <w:r>
        <w:rPr>
          <w:sz w:val="24"/>
        </w:rPr>
        <w:tab/>
        <w:t>11</w:t>
      </w:r>
      <w:r>
        <w:rPr>
          <w:rFonts w:hint="eastAsia"/>
          <w:sz w:val="24"/>
        </w:rPr>
        <w:t>．Ｄ</w:t>
      </w:r>
      <w:r>
        <w:rPr>
          <w:sz w:val="24"/>
        </w:rPr>
        <w:tab/>
        <w:t>12</w:t>
      </w:r>
      <w:r>
        <w:rPr>
          <w:rFonts w:hint="eastAsia"/>
          <w:sz w:val="24"/>
        </w:rPr>
        <w:t>．Ｃ</w:t>
      </w:r>
      <w:r>
        <w:rPr>
          <w:sz w:val="24"/>
        </w:rPr>
        <w:tab/>
        <w:t>13</w:t>
      </w:r>
      <w:r>
        <w:rPr>
          <w:rFonts w:hint="eastAsia"/>
          <w:sz w:val="24"/>
        </w:rPr>
        <w:t>．Ｄ</w:t>
      </w:r>
      <w:r>
        <w:rPr>
          <w:sz w:val="24"/>
        </w:rPr>
        <w:tab/>
        <w:t>14</w:t>
      </w:r>
      <w:r>
        <w:rPr>
          <w:rFonts w:hint="eastAsia"/>
          <w:sz w:val="24"/>
        </w:rPr>
        <w:t>．Ｃ</w:t>
      </w:r>
      <w:r>
        <w:rPr>
          <w:sz w:val="24"/>
        </w:rPr>
        <w:tab/>
        <w:t>15</w:t>
      </w:r>
      <w:r>
        <w:rPr>
          <w:rFonts w:hint="eastAsia"/>
          <w:sz w:val="24"/>
        </w:rPr>
        <w:t>．Ｂ</w:t>
      </w:r>
    </w:p>
    <w:p w:rsidR="00477032" w:rsidRDefault="00477032">
      <w:pPr>
        <w:tabs>
          <w:tab w:val="decimal" w:pos="840"/>
          <w:tab w:val="decimal" w:pos="2205"/>
          <w:tab w:val="decimal" w:pos="3675"/>
          <w:tab w:val="decimal" w:pos="5040"/>
          <w:tab w:val="decimal" w:pos="6510"/>
        </w:tabs>
        <w:spacing w:line="360" w:lineRule="exact"/>
        <w:rPr>
          <w:sz w:val="24"/>
        </w:rPr>
      </w:pPr>
      <w:r>
        <w:rPr>
          <w:rFonts w:hint="eastAsia"/>
          <w:sz w:val="24"/>
        </w:rPr>
        <w:t>二、填空题（本大题共</w:t>
      </w:r>
      <w:r>
        <w:rPr>
          <w:sz w:val="24"/>
        </w:rPr>
        <w:t>10</w:t>
      </w:r>
      <w:r>
        <w:rPr>
          <w:rFonts w:hint="eastAsia"/>
          <w:sz w:val="24"/>
        </w:rPr>
        <w:t>小题，每小题</w:t>
      </w:r>
      <w:r>
        <w:rPr>
          <w:sz w:val="24"/>
        </w:rPr>
        <w:t>2</w:t>
      </w:r>
      <w:r>
        <w:rPr>
          <w:rFonts w:hint="eastAsia"/>
          <w:sz w:val="24"/>
        </w:rPr>
        <w:t>分，共</w:t>
      </w:r>
      <w:r>
        <w:rPr>
          <w:sz w:val="24"/>
        </w:rPr>
        <w:t>20</w:t>
      </w:r>
      <w:r>
        <w:rPr>
          <w:rFonts w:hint="eastAsia"/>
          <w:sz w:val="24"/>
        </w:rPr>
        <w:t>分）</w:t>
      </w:r>
    </w:p>
    <w:p w:rsidR="00477032" w:rsidRDefault="00477032">
      <w:pPr>
        <w:tabs>
          <w:tab w:val="decimal" w:pos="840"/>
          <w:tab w:val="decimal" w:pos="2205"/>
          <w:tab w:val="decimal" w:pos="3675"/>
          <w:tab w:val="decimal" w:pos="5040"/>
          <w:tab w:val="decimal" w:pos="6510"/>
        </w:tabs>
        <w:spacing w:line="360" w:lineRule="exact"/>
        <w:rPr>
          <w:sz w:val="24"/>
        </w:rPr>
      </w:pPr>
      <w:r>
        <w:rPr>
          <w:sz w:val="24"/>
        </w:rPr>
        <w:tab/>
        <w:t>16</w:t>
      </w:r>
      <w:r>
        <w:rPr>
          <w:rFonts w:hint="eastAsia"/>
          <w:sz w:val="24"/>
        </w:rPr>
        <w:t>．存储（或存储结构）</w:t>
      </w:r>
      <w:r>
        <w:rPr>
          <w:sz w:val="24"/>
        </w:rPr>
        <w:tab/>
      </w:r>
      <w:r>
        <w:rPr>
          <w:sz w:val="24"/>
        </w:rPr>
        <w:tab/>
        <w:t>17.p</w:t>
      </w:r>
      <w:r>
        <w:rPr>
          <w:rFonts w:hint="eastAsia"/>
          <w:sz w:val="24"/>
        </w:rPr>
        <w:t>－＞</w:t>
      </w:r>
      <w:r>
        <w:rPr>
          <w:sz w:val="24"/>
        </w:rPr>
        <w:t>next</w:t>
      </w:r>
      <w:r>
        <w:rPr>
          <w:rFonts w:hint="eastAsia"/>
          <w:sz w:val="24"/>
        </w:rPr>
        <w:t>－＞</w:t>
      </w:r>
      <w:r>
        <w:rPr>
          <w:sz w:val="24"/>
        </w:rPr>
        <w:t>next</w:t>
      </w:r>
      <w:r>
        <w:rPr>
          <w:sz w:val="24"/>
        </w:rPr>
        <w:tab/>
      </w:r>
      <w:r>
        <w:rPr>
          <w:sz w:val="24"/>
        </w:rPr>
        <w:tab/>
      </w:r>
      <w:r>
        <w:rPr>
          <w:sz w:val="24"/>
        </w:rPr>
        <w:tab/>
      </w:r>
      <w:r>
        <w:rPr>
          <w:sz w:val="24"/>
        </w:rPr>
        <w:tab/>
      </w:r>
      <w:r>
        <w:rPr>
          <w:sz w:val="24"/>
        </w:rPr>
        <w:tab/>
        <w:t>18</w:t>
      </w:r>
      <w:r>
        <w:rPr>
          <w:rFonts w:hint="eastAsia"/>
          <w:sz w:val="24"/>
        </w:rPr>
        <w:t>．进栈和退栈</w:t>
      </w:r>
      <w:r>
        <w:rPr>
          <w:sz w:val="24"/>
        </w:rPr>
        <w:tab/>
      </w:r>
      <w:r>
        <w:rPr>
          <w:sz w:val="24"/>
        </w:rPr>
        <w:tab/>
      </w:r>
      <w:r>
        <w:rPr>
          <w:sz w:val="24"/>
        </w:rPr>
        <w:tab/>
        <w:t>19</w:t>
      </w:r>
      <w:r>
        <w:rPr>
          <w:rFonts w:hint="eastAsia"/>
          <w:sz w:val="24"/>
        </w:rPr>
        <w:t>．</w:t>
      </w:r>
      <w:r>
        <w:rPr>
          <w:sz w:val="24"/>
        </w:rPr>
        <w:t>12</w:t>
      </w:r>
      <w:r>
        <w:rPr>
          <w:sz w:val="24"/>
        </w:rPr>
        <w:tab/>
      </w:r>
      <w:r>
        <w:rPr>
          <w:sz w:val="24"/>
        </w:rPr>
        <w:tab/>
      </w:r>
      <w:r>
        <w:rPr>
          <w:sz w:val="24"/>
        </w:rPr>
        <w:tab/>
      </w:r>
      <w:r>
        <w:rPr>
          <w:sz w:val="24"/>
        </w:rPr>
        <w:lastRenderedPageBreak/>
        <w:tab/>
      </w:r>
      <w:r>
        <w:rPr>
          <w:sz w:val="24"/>
        </w:rPr>
        <w:tab/>
      </w:r>
      <w:r>
        <w:rPr>
          <w:sz w:val="24"/>
        </w:rPr>
        <w:tab/>
      </w:r>
      <w:r>
        <w:rPr>
          <w:sz w:val="24"/>
        </w:rPr>
        <w:tab/>
        <w:t>20</w:t>
      </w:r>
      <w:r>
        <w:rPr>
          <w:rFonts w:hint="eastAsia"/>
          <w:sz w:val="24"/>
        </w:rPr>
        <w:t>．</w:t>
      </w:r>
      <w:r>
        <w:rPr>
          <w:sz w:val="24"/>
        </w:rPr>
        <w:t>a</w:t>
      </w:r>
      <w:r>
        <w:rPr>
          <w:sz w:val="24"/>
          <w:vertAlign w:val="subscript"/>
        </w:rPr>
        <w:t>4,8</w:t>
      </w:r>
      <w:r>
        <w:rPr>
          <w:sz w:val="24"/>
          <w:vertAlign w:val="subscript"/>
        </w:rPr>
        <w:tab/>
      </w:r>
      <w:r>
        <w:rPr>
          <w:sz w:val="24"/>
          <w:vertAlign w:val="subscript"/>
        </w:rPr>
        <w:tab/>
      </w:r>
      <w:r>
        <w:rPr>
          <w:sz w:val="24"/>
          <w:vertAlign w:val="subscript"/>
        </w:rPr>
        <w:tab/>
      </w:r>
      <w:r>
        <w:rPr>
          <w:sz w:val="24"/>
        </w:rPr>
        <w:t>21</w:t>
      </w:r>
      <w:r>
        <w:rPr>
          <w:rFonts w:hint="eastAsia"/>
          <w:sz w:val="24"/>
        </w:rPr>
        <w:t>．</w:t>
      </w:r>
      <w:r>
        <w:rPr>
          <w:sz w:val="24"/>
        </w:rPr>
        <w:t>384</w:t>
      </w:r>
      <w:r>
        <w:rPr>
          <w:sz w:val="24"/>
        </w:rPr>
        <w:tab/>
      </w:r>
      <w:r>
        <w:rPr>
          <w:sz w:val="24"/>
        </w:rPr>
        <w:tab/>
      </w:r>
      <w:r>
        <w:rPr>
          <w:sz w:val="24"/>
        </w:rPr>
        <w:tab/>
      </w:r>
      <w:r>
        <w:rPr>
          <w:sz w:val="24"/>
        </w:rPr>
        <w:tab/>
      </w:r>
      <w:r>
        <w:rPr>
          <w:sz w:val="24"/>
        </w:rPr>
        <w:tab/>
      </w:r>
      <w:r>
        <w:rPr>
          <w:sz w:val="24"/>
        </w:rPr>
        <w:tab/>
      </w:r>
      <w:r>
        <w:rPr>
          <w:sz w:val="24"/>
        </w:rPr>
        <w:tab/>
        <w:t>22</w:t>
      </w:r>
      <w:r>
        <w:rPr>
          <w:rFonts w:hint="eastAsia"/>
          <w:sz w:val="24"/>
        </w:rPr>
        <w:t>．</w:t>
      </w:r>
      <w:r>
        <w:rPr>
          <w:sz w:val="24"/>
        </w:rPr>
        <w:t>abefcdg</w:t>
      </w:r>
    </w:p>
    <w:p w:rsidR="00477032" w:rsidRDefault="00477032">
      <w:pPr>
        <w:tabs>
          <w:tab w:val="decimal" w:pos="840"/>
          <w:tab w:val="decimal" w:pos="2205"/>
          <w:tab w:val="decimal" w:pos="3675"/>
          <w:tab w:val="decimal" w:pos="5040"/>
          <w:tab w:val="decimal" w:pos="6510"/>
        </w:tabs>
        <w:spacing w:line="360" w:lineRule="exact"/>
        <w:rPr>
          <w:sz w:val="24"/>
        </w:rPr>
      </w:pPr>
      <w:r>
        <w:rPr>
          <w:sz w:val="24"/>
        </w:rPr>
        <w:tab/>
        <w:t>23</w:t>
      </w:r>
      <w:r>
        <w:rPr>
          <w:rFonts w:hint="eastAsia"/>
          <w:sz w:val="24"/>
        </w:rPr>
        <w:t>．快速排序、堆排序、希尔排序</w:t>
      </w:r>
    </w:p>
    <w:p w:rsidR="00477032" w:rsidRDefault="00477032">
      <w:pPr>
        <w:tabs>
          <w:tab w:val="decimal" w:pos="840"/>
          <w:tab w:val="decimal" w:pos="2205"/>
          <w:tab w:val="decimal" w:pos="3675"/>
          <w:tab w:val="decimal" w:pos="5040"/>
          <w:tab w:val="decimal" w:pos="6510"/>
        </w:tabs>
        <w:spacing w:line="360" w:lineRule="exact"/>
        <w:rPr>
          <w:sz w:val="24"/>
        </w:rPr>
      </w:pPr>
      <w:r>
        <w:rPr>
          <w:sz w:val="24"/>
        </w:rPr>
        <w:tab/>
        <w:t>24</w:t>
      </w:r>
      <w:r>
        <w:rPr>
          <w:rFonts w:hint="eastAsia"/>
          <w:sz w:val="24"/>
        </w:rPr>
        <w:t>．２</w:t>
      </w:r>
      <w:r>
        <w:rPr>
          <w:sz w:val="24"/>
        </w:rPr>
        <w:tab/>
      </w:r>
      <w:r>
        <w:rPr>
          <w:sz w:val="24"/>
        </w:rPr>
        <w:tab/>
      </w:r>
      <w:r>
        <w:rPr>
          <w:sz w:val="24"/>
        </w:rPr>
        <w:tab/>
        <w:t>25.</w:t>
      </w:r>
      <w:r>
        <w:rPr>
          <w:rFonts w:hint="eastAsia"/>
          <w:sz w:val="24"/>
        </w:rPr>
        <w:t>多关键字</w:t>
      </w:r>
    </w:p>
    <w:p w:rsidR="00477032" w:rsidRDefault="00477032">
      <w:pPr>
        <w:tabs>
          <w:tab w:val="decimal" w:pos="840"/>
          <w:tab w:val="decimal" w:pos="2205"/>
          <w:tab w:val="decimal" w:pos="3675"/>
          <w:tab w:val="decimal" w:pos="5040"/>
          <w:tab w:val="decimal" w:pos="6510"/>
        </w:tabs>
        <w:spacing w:line="360" w:lineRule="exact"/>
        <w:rPr>
          <w:sz w:val="24"/>
        </w:rPr>
      </w:pPr>
      <w:r>
        <w:rPr>
          <w:rFonts w:hint="eastAsia"/>
          <w:sz w:val="24"/>
        </w:rPr>
        <w:t>三、解答题（本大题共</w:t>
      </w:r>
      <w:r>
        <w:rPr>
          <w:sz w:val="24"/>
        </w:rPr>
        <w:t>4</w:t>
      </w:r>
      <w:r>
        <w:rPr>
          <w:rFonts w:hint="eastAsia"/>
          <w:sz w:val="24"/>
        </w:rPr>
        <w:t>小题，每小题</w:t>
      </w:r>
      <w:r>
        <w:rPr>
          <w:sz w:val="24"/>
        </w:rPr>
        <w:t>5</w:t>
      </w:r>
      <w:r>
        <w:rPr>
          <w:rFonts w:hint="eastAsia"/>
          <w:sz w:val="24"/>
        </w:rPr>
        <w:t>分，共</w:t>
      </w:r>
      <w:r>
        <w:rPr>
          <w:sz w:val="24"/>
        </w:rPr>
        <w:t>20</w:t>
      </w:r>
      <w:r>
        <w:rPr>
          <w:rFonts w:hint="eastAsia"/>
          <w:sz w:val="24"/>
        </w:rPr>
        <w:t>分）</w:t>
      </w:r>
    </w:p>
    <w:p w:rsidR="00477032" w:rsidRDefault="00D23317">
      <w:pPr>
        <w:tabs>
          <w:tab w:val="decimal" w:pos="840"/>
          <w:tab w:val="decimal" w:pos="2205"/>
          <w:tab w:val="decimal" w:pos="3675"/>
          <w:tab w:val="decimal" w:pos="5040"/>
          <w:tab w:val="decimal" w:pos="6510"/>
        </w:tabs>
        <w:spacing w:line="360" w:lineRule="exact"/>
        <w:rPr>
          <w:sz w:val="24"/>
        </w:rPr>
      </w:pPr>
      <w:r>
        <w:rPr>
          <w:noProof/>
        </w:rPr>
        <w:drawing>
          <wp:anchor distT="0" distB="0" distL="114300" distR="114300" simplePos="0" relativeHeight="251695104" behindDoc="1" locked="0" layoutInCell="0" allowOverlap="1">
            <wp:simplePos x="0" y="0"/>
            <wp:positionH relativeFrom="column">
              <wp:posOffset>758825</wp:posOffset>
            </wp:positionH>
            <wp:positionV relativeFrom="paragraph">
              <wp:posOffset>132080</wp:posOffset>
            </wp:positionV>
            <wp:extent cx="2286635" cy="981075"/>
            <wp:effectExtent l="0" t="0" r="0" b="0"/>
            <wp:wrapSquare wrapText="left"/>
            <wp:docPr id="81"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286635" cy="981075"/>
                    </a:xfrm>
                    <a:prstGeom prst="rect">
                      <a:avLst/>
                    </a:prstGeom>
                    <a:noFill/>
                    <a:ln>
                      <a:noFill/>
                    </a:ln>
                  </pic:spPr>
                </pic:pic>
              </a:graphicData>
            </a:graphic>
            <wp14:sizeRelH relativeFrom="page">
              <wp14:pctWidth>0</wp14:pctWidth>
            </wp14:sizeRelH>
            <wp14:sizeRelV relativeFrom="page">
              <wp14:pctHeight>0</wp14:pctHeight>
            </wp14:sizeRelV>
          </wp:anchor>
        </w:drawing>
      </w:r>
      <w:r w:rsidR="00477032">
        <w:rPr>
          <w:sz w:val="24"/>
        </w:rPr>
        <w:tab/>
        <w:t>26</w:t>
      </w:r>
      <w:r w:rsidR="00477032">
        <w:rPr>
          <w:rFonts w:hint="eastAsia"/>
          <w:sz w:val="24"/>
        </w:rPr>
        <w:t>．</w:t>
      </w:r>
    </w:p>
    <w:p w:rsidR="00477032" w:rsidRDefault="00477032">
      <w:pPr>
        <w:tabs>
          <w:tab w:val="decimal" w:pos="840"/>
          <w:tab w:val="decimal" w:pos="2205"/>
          <w:tab w:val="decimal" w:pos="3675"/>
          <w:tab w:val="decimal" w:pos="5040"/>
          <w:tab w:val="decimal" w:pos="6510"/>
        </w:tabs>
        <w:spacing w:line="360" w:lineRule="exact"/>
        <w:rPr>
          <w:sz w:val="24"/>
        </w:rPr>
      </w:pPr>
      <w:r>
        <w:rPr>
          <w:sz w:val="24"/>
        </w:rPr>
        <w:t> </w:t>
      </w:r>
    </w:p>
    <w:p w:rsidR="00477032" w:rsidRDefault="00477032">
      <w:pPr>
        <w:tabs>
          <w:tab w:val="decimal" w:pos="840"/>
          <w:tab w:val="decimal" w:pos="2205"/>
          <w:tab w:val="decimal" w:pos="3675"/>
          <w:tab w:val="decimal" w:pos="5040"/>
          <w:tab w:val="decimal" w:pos="6510"/>
        </w:tabs>
        <w:spacing w:line="360" w:lineRule="exact"/>
        <w:rPr>
          <w:sz w:val="24"/>
        </w:rPr>
      </w:pPr>
      <w:r>
        <w:rPr>
          <w:sz w:val="24"/>
        </w:rPr>
        <w:t> </w:t>
      </w:r>
    </w:p>
    <w:p w:rsidR="00477032" w:rsidRDefault="00477032">
      <w:pPr>
        <w:tabs>
          <w:tab w:val="decimal" w:pos="840"/>
          <w:tab w:val="decimal" w:pos="2205"/>
          <w:tab w:val="decimal" w:pos="3675"/>
          <w:tab w:val="decimal" w:pos="5040"/>
          <w:tab w:val="decimal" w:pos="6510"/>
        </w:tabs>
        <w:spacing w:line="360" w:lineRule="exact"/>
        <w:rPr>
          <w:sz w:val="24"/>
        </w:rPr>
      </w:pPr>
      <w:r>
        <w:rPr>
          <w:sz w:val="24"/>
        </w:rPr>
        <w:t> </w:t>
      </w:r>
    </w:p>
    <w:p w:rsidR="00477032" w:rsidRDefault="00477032">
      <w:pPr>
        <w:tabs>
          <w:tab w:val="decimal" w:pos="840"/>
          <w:tab w:val="decimal" w:pos="2205"/>
          <w:tab w:val="decimal" w:pos="3675"/>
          <w:tab w:val="decimal" w:pos="5040"/>
          <w:tab w:val="decimal" w:pos="6510"/>
        </w:tabs>
        <w:spacing w:line="360" w:lineRule="exact"/>
        <w:rPr>
          <w:sz w:val="24"/>
        </w:rPr>
      </w:pPr>
      <w:r>
        <w:rPr>
          <w:sz w:val="24"/>
        </w:rPr>
        <w:t> </w:t>
      </w:r>
    </w:p>
    <w:p w:rsidR="00477032" w:rsidRDefault="00477032">
      <w:pPr>
        <w:tabs>
          <w:tab w:val="decimal" w:pos="840"/>
          <w:tab w:val="decimal" w:pos="2205"/>
          <w:tab w:val="decimal" w:pos="3675"/>
          <w:tab w:val="decimal" w:pos="5040"/>
          <w:tab w:val="decimal" w:pos="6510"/>
        </w:tabs>
        <w:spacing w:line="360" w:lineRule="exact"/>
        <w:rPr>
          <w:sz w:val="24"/>
        </w:rPr>
      </w:pPr>
      <w:r>
        <w:rPr>
          <w:sz w:val="24"/>
        </w:rPr>
        <w:t> </w:t>
      </w:r>
    </w:p>
    <w:p w:rsidR="00477032" w:rsidRDefault="00477032">
      <w:pPr>
        <w:spacing w:line="360" w:lineRule="exact"/>
        <w:rPr>
          <w:sz w:val="24"/>
        </w:rPr>
      </w:pPr>
      <w:r>
        <w:rPr>
          <w:sz w:val="24"/>
        </w:rPr>
        <w:t xml:space="preserve">               </w:t>
      </w:r>
      <w:r>
        <w:rPr>
          <w:rFonts w:hint="eastAsia"/>
          <w:sz w:val="24"/>
        </w:rPr>
        <w:t>图</w:t>
      </w:r>
      <w:r>
        <w:rPr>
          <w:sz w:val="24"/>
        </w:rPr>
        <w:t xml:space="preserve">1               </w:t>
      </w:r>
      <w:r>
        <w:rPr>
          <w:rFonts w:hint="eastAsia"/>
          <w:sz w:val="24"/>
        </w:rPr>
        <w:t>图</w:t>
      </w:r>
      <w:r>
        <w:rPr>
          <w:sz w:val="24"/>
        </w:rPr>
        <w:t>2</w:t>
      </w:r>
    </w:p>
    <w:p w:rsidR="00477032" w:rsidRDefault="00D23317">
      <w:pPr>
        <w:spacing w:line="360" w:lineRule="exact"/>
        <w:rPr>
          <w:sz w:val="24"/>
        </w:rPr>
      </w:pPr>
      <w:r>
        <w:rPr>
          <w:noProof/>
        </w:rPr>
        <w:drawing>
          <wp:anchor distT="0" distB="0" distL="114300" distR="114300" simplePos="0" relativeHeight="251683840" behindDoc="1" locked="0" layoutInCell="0" allowOverlap="1">
            <wp:simplePos x="0" y="0"/>
            <wp:positionH relativeFrom="column">
              <wp:align>right</wp:align>
            </wp:positionH>
            <wp:positionV relativeFrom="paragraph">
              <wp:posOffset>13970</wp:posOffset>
            </wp:positionV>
            <wp:extent cx="2655570" cy="1195070"/>
            <wp:effectExtent l="0" t="0" r="0" b="0"/>
            <wp:wrapSquare wrapText="left"/>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2655570" cy="1195070"/>
                    </a:xfrm>
                    <a:prstGeom prst="rect">
                      <a:avLst/>
                    </a:prstGeom>
                    <a:noFill/>
                    <a:ln>
                      <a:noFill/>
                    </a:ln>
                  </pic:spPr>
                </pic:pic>
              </a:graphicData>
            </a:graphic>
            <wp14:sizeRelH relativeFrom="page">
              <wp14:pctWidth>0</wp14:pctWidth>
            </wp14:sizeRelH>
            <wp14:sizeRelV relativeFrom="page">
              <wp14:pctHeight>0</wp14:pctHeight>
            </wp14:sizeRelV>
          </wp:anchor>
        </w:drawing>
      </w:r>
      <w:r w:rsidR="00477032">
        <w:rPr>
          <w:sz w:val="24"/>
        </w:rPr>
        <w:tab/>
        <w:t>27</w:t>
      </w:r>
      <w:r w:rsidR="00477032">
        <w:rPr>
          <w:rFonts w:hint="eastAsia"/>
          <w:sz w:val="24"/>
        </w:rPr>
        <w:t>．</w:t>
      </w:r>
    </w:p>
    <w:p w:rsidR="00477032" w:rsidRDefault="00477032">
      <w:pPr>
        <w:spacing w:line="360" w:lineRule="exact"/>
        <w:rPr>
          <w:sz w:val="24"/>
        </w:rPr>
      </w:pPr>
      <w:r>
        <w:rPr>
          <w:sz w:val="24"/>
        </w:rPr>
        <w:t> </w:t>
      </w:r>
    </w:p>
    <w:p w:rsidR="00477032" w:rsidRDefault="00477032">
      <w:pPr>
        <w:spacing w:line="360" w:lineRule="exact"/>
        <w:rPr>
          <w:sz w:val="24"/>
        </w:rPr>
      </w:pPr>
      <w:r>
        <w:rPr>
          <w:sz w:val="24"/>
        </w:rPr>
        <w:t> </w:t>
      </w:r>
    </w:p>
    <w:p w:rsidR="00477032" w:rsidRDefault="00477032">
      <w:pPr>
        <w:spacing w:line="360" w:lineRule="exact"/>
        <w:rPr>
          <w:sz w:val="24"/>
        </w:rPr>
      </w:pPr>
      <w:r>
        <w:rPr>
          <w:sz w:val="24"/>
        </w:rPr>
        <w:t> </w:t>
      </w:r>
    </w:p>
    <w:p w:rsidR="00477032" w:rsidRDefault="00477032">
      <w:pPr>
        <w:spacing w:line="360" w:lineRule="exact"/>
        <w:rPr>
          <w:sz w:val="24"/>
        </w:rPr>
      </w:pPr>
      <w:r>
        <w:rPr>
          <w:sz w:val="24"/>
        </w:rPr>
        <w:t> </w:t>
      </w:r>
    </w:p>
    <w:p w:rsidR="00477032" w:rsidRDefault="00D23317">
      <w:pPr>
        <w:spacing w:line="360" w:lineRule="exact"/>
        <w:rPr>
          <w:sz w:val="24"/>
        </w:rPr>
      </w:pPr>
      <w:r>
        <w:rPr>
          <w:noProof/>
        </w:rPr>
        <w:drawing>
          <wp:anchor distT="0" distB="0" distL="114300" distR="114300" simplePos="0" relativeHeight="251696128" behindDoc="1" locked="0" layoutInCell="0" allowOverlap="1">
            <wp:simplePos x="0" y="0"/>
            <wp:positionH relativeFrom="column">
              <wp:align>right</wp:align>
            </wp:positionH>
            <wp:positionV relativeFrom="paragraph">
              <wp:posOffset>69850</wp:posOffset>
            </wp:positionV>
            <wp:extent cx="1143000" cy="893445"/>
            <wp:effectExtent l="0" t="0" r="0" b="0"/>
            <wp:wrapSquare wrapText="left"/>
            <wp:docPr id="83"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143000" cy="893445"/>
                    </a:xfrm>
                    <a:prstGeom prst="rect">
                      <a:avLst/>
                    </a:prstGeom>
                    <a:noFill/>
                    <a:ln>
                      <a:noFill/>
                    </a:ln>
                  </pic:spPr>
                </pic:pic>
              </a:graphicData>
            </a:graphic>
            <wp14:sizeRelH relativeFrom="page">
              <wp14:pctWidth>0</wp14:pctWidth>
            </wp14:sizeRelH>
            <wp14:sizeRelV relativeFrom="page">
              <wp14:pctHeight>0</wp14:pctHeight>
            </wp14:sizeRelV>
          </wp:anchor>
        </w:drawing>
      </w:r>
      <w:r w:rsidR="00477032">
        <w:rPr>
          <w:sz w:val="24"/>
        </w:rPr>
        <w:tab/>
        <w:t>28</w:t>
      </w:r>
      <w:r w:rsidR="00477032">
        <w:rPr>
          <w:rFonts w:hint="eastAsia"/>
          <w:sz w:val="24"/>
        </w:rPr>
        <w:t>．该图的图形为：</w:t>
      </w:r>
      <w:r w:rsidR="00477032">
        <w:rPr>
          <w:sz w:val="24"/>
        </w:rPr>
        <w:t xml:space="preserve">                      </w:t>
      </w:r>
    </w:p>
    <w:p w:rsidR="00477032" w:rsidRDefault="00477032">
      <w:pPr>
        <w:spacing w:line="360" w:lineRule="exact"/>
        <w:rPr>
          <w:sz w:val="24"/>
        </w:rPr>
      </w:pPr>
      <w:r>
        <w:rPr>
          <w:sz w:val="24"/>
        </w:rPr>
        <w:t> </w:t>
      </w:r>
    </w:p>
    <w:p w:rsidR="00477032" w:rsidRDefault="00477032">
      <w:pPr>
        <w:spacing w:line="360" w:lineRule="exact"/>
        <w:rPr>
          <w:sz w:val="24"/>
        </w:rPr>
      </w:pPr>
      <w:r>
        <w:rPr>
          <w:sz w:val="24"/>
        </w:rPr>
        <w:t> </w:t>
      </w:r>
    </w:p>
    <w:p w:rsidR="00477032" w:rsidRDefault="00477032">
      <w:pPr>
        <w:spacing w:line="360" w:lineRule="exact"/>
        <w:rPr>
          <w:sz w:val="24"/>
        </w:rPr>
      </w:pPr>
      <w:r>
        <w:rPr>
          <w:sz w:val="24"/>
        </w:rPr>
        <w:t> </w:t>
      </w:r>
    </w:p>
    <w:p w:rsidR="00477032" w:rsidRDefault="00477032">
      <w:pPr>
        <w:spacing w:line="360" w:lineRule="exact"/>
        <w:rPr>
          <w:sz w:val="24"/>
        </w:rPr>
      </w:pPr>
      <w:r>
        <w:rPr>
          <w:sz w:val="24"/>
        </w:rPr>
        <w:t> </w:t>
      </w:r>
    </w:p>
    <w:p w:rsidR="00477032" w:rsidRDefault="00477032">
      <w:pPr>
        <w:spacing w:line="360" w:lineRule="exact"/>
        <w:rPr>
          <w:sz w:val="24"/>
        </w:rPr>
      </w:pPr>
      <w:r>
        <w:rPr>
          <w:sz w:val="24"/>
        </w:rPr>
        <w:t> </w:t>
      </w:r>
    </w:p>
    <w:p w:rsidR="00477032" w:rsidRDefault="00477032">
      <w:pPr>
        <w:spacing w:line="360" w:lineRule="exact"/>
        <w:rPr>
          <w:sz w:val="24"/>
        </w:rPr>
      </w:pPr>
      <w:r>
        <w:rPr>
          <w:sz w:val="24"/>
        </w:rPr>
        <w:t> </w:t>
      </w:r>
    </w:p>
    <w:p w:rsidR="00477032" w:rsidRDefault="00477032">
      <w:pPr>
        <w:spacing w:line="360" w:lineRule="exact"/>
        <w:ind w:left="1155" w:hanging="105"/>
        <w:rPr>
          <w:sz w:val="24"/>
        </w:rPr>
      </w:pPr>
      <w:r>
        <w:rPr>
          <w:rFonts w:hint="eastAsia"/>
          <w:sz w:val="24"/>
        </w:rPr>
        <w:t>深度优先遍历序列为：</w:t>
      </w:r>
      <w:r>
        <w:rPr>
          <w:sz w:val="24"/>
        </w:rPr>
        <w:t>abdce</w:t>
      </w:r>
    </w:p>
    <w:p w:rsidR="00477032" w:rsidRDefault="00477032">
      <w:pPr>
        <w:spacing w:line="360" w:lineRule="exact"/>
        <w:ind w:left="315" w:firstLine="735"/>
        <w:rPr>
          <w:sz w:val="24"/>
        </w:rPr>
      </w:pPr>
      <w:r>
        <w:rPr>
          <w:rFonts w:hint="eastAsia"/>
          <w:sz w:val="24"/>
        </w:rPr>
        <w:t>广度优先遍历序列为：</w:t>
      </w:r>
      <w:r>
        <w:rPr>
          <w:sz w:val="24"/>
        </w:rPr>
        <w:t>abedc</w:t>
      </w:r>
    </w:p>
    <w:p w:rsidR="00477032" w:rsidRDefault="00477032">
      <w:pPr>
        <w:spacing w:line="360" w:lineRule="exact"/>
        <w:ind w:firstLine="420"/>
        <w:rPr>
          <w:sz w:val="24"/>
        </w:rPr>
      </w:pPr>
      <w:r>
        <w:rPr>
          <w:sz w:val="24"/>
        </w:rPr>
        <w:t>29</w:t>
      </w:r>
      <w:r>
        <w:rPr>
          <w:rFonts w:hint="eastAsia"/>
          <w:sz w:val="24"/>
        </w:rPr>
        <w:t>．（１）对关键字</w:t>
      </w:r>
      <w:r>
        <w:rPr>
          <w:sz w:val="24"/>
        </w:rPr>
        <w:t>35</w:t>
      </w:r>
      <w:r>
        <w:rPr>
          <w:rFonts w:hint="eastAsia"/>
          <w:sz w:val="24"/>
        </w:rPr>
        <w:t>、</w:t>
      </w:r>
      <w:r>
        <w:rPr>
          <w:sz w:val="24"/>
        </w:rPr>
        <w:t>20</w:t>
      </w:r>
      <w:r>
        <w:rPr>
          <w:rFonts w:hint="eastAsia"/>
          <w:sz w:val="24"/>
        </w:rPr>
        <w:t>、</w:t>
      </w:r>
      <w:r>
        <w:rPr>
          <w:sz w:val="24"/>
        </w:rPr>
        <w:t>33</w:t>
      </w:r>
      <w:r>
        <w:rPr>
          <w:rFonts w:hint="eastAsia"/>
          <w:sz w:val="24"/>
        </w:rPr>
        <w:t>和</w:t>
      </w:r>
      <w:r>
        <w:rPr>
          <w:sz w:val="24"/>
        </w:rPr>
        <w:t>48</w:t>
      </w:r>
      <w:r>
        <w:rPr>
          <w:rFonts w:hint="eastAsia"/>
          <w:sz w:val="24"/>
        </w:rPr>
        <w:t>进行查找的比较次数为３、２、１、１；</w:t>
      </w:r>
    </w:p>
    <w:p w:rsidR="00477032" w:rsidRDefault="00477032">
      <w:pPr>
        <w:spacing w:line="360" w:lineRule="exact"/>
        <w:ind w:firstLine="420"/>
        <w:rPr>
          <w:sz w:val="24"/>
        </w:rPr>
      </w:pPr>
      <w:r>
        <w:rPr>
          <w:sz w:val="24"/>
        </w:rPr>
        <w:t xml:space="preserve">   </w:t>
      </w:r>
      <w:r>
        <w:rPr>
          <w:rFonts w:hint="eastAsia"/>
          <w:sz w:val="24"/>
        </w:rPr>
        <w:t>（２）平均查找长度</w:t>
      </w:r>
      <w:r w:rsidR="00D23317">
        <w:rPr>
          <w:noProof/>
          <w:sz w:val="24"/>
          <w:vertAlign w:val="subscript"/>
        </w:rPr>
        <w:drawing>
          <wp:inline distT="0" distB="0" distL="0" distR="0">
            <wp:extent cx="1409700" cy="333375"/>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1409700" cy="333375"/>
                    </a:xfrm>
                    <a:prstGeom prst="rect">
                      <a:avLst/>
                    </a:prstGeom>
                    <a:noFill/>
                    <a:ln>
                      <a:noFill/>
                    </a:ln>
                  </pic:spPr>
                </pic:pic>
              </a:graphicData>
            </a:graphic>
          </wp:inline>
        </w:drawing>
      </w:r>
    </w:p>
    <w:p w:rsidR="00477032" w:rsidRDefault="00477032">
      <w:pPr>
        <w:spacing w:line="360" w:lineRule="exact"/>
        <w:ind w:left="1155" w:hanging="1050"/>
        <w:rPr>
          <w:sz w:val="24"/>
        </w:rPr>
      </w:pPr>
      <w:r>
        <w:rPr>
          <w:rFonts w:hint="eastAsia"/>
          <w:sz w:val="24"/>
        </w:rPr>
        <w:t>四、算法阅读题（本大题共</w:t>
      </w:r>
      <w:r>
        <w:rPr>
          <w:sz w:val="24"/>
        </w:rPr>
        <w:t>4</w:t>
      </w:r>
      <w:r>
        <w:rPr>
          <w:rFonts w:hint="eastAsia"/>
          <w:sz w:val="24"/>
        </w:rPr>
        <w:t>小题，每小题</w:t>
      </w:r>
      <w:r>
        <w:rPr>
          <w:sz w:val="24"/>
        </w:rPr>
        <w:t>5</w:t>
      </w:r>
      <w:r>
        <w:rPr>
          <w:rFonts w:hint="eastAsia"/>
          <w:sz w:val="24"/>
        </w:rPr>
        <w:t>分，共</w:t>
      </w:r>
      <w:r>
        <w:rPr>
          <w:sz w:val="24"/>
        </w:rPr>
        <w:t>20</w:t>
      </w:r>
      <w:r>
        <w:rPr>
          <w:rFonts w:hint="eastAsia"/>
          <w:sz w:val="24"/>
        </w:rPr>
        <w:t>分）</w:t>
      </w:r>
    </w:p>
    <w:p w:rsidR="00477032" w:rsidRDefault="00477032">
      <w:pPr>
        <w:spacing w:line="360" w:lineRule="exact"/>
        <w:ind w:firstLine="420"/>
        <w:rPr>
          <w:sz w:val="24"/>
        </w:rPr>
      </w:pPr>
      <w:r>
        <w:rPr>
          <w:sz w:val="24"/>
        </w:rPr>
        <w:t>30</w:t>
      </w:r>
      <w:r>
        <w:rPr>
          <w:rFonts w:hint="eastAsia"/>
          <w:sz w:val="24"/>
        </w:rPr>
        <w:t>．</w:t>
      </w:r>
      <w:r>
        <w:rPr>
          <w:sz w:val="24"/>
        </w:rPr>
        <w:t xml:space="preserve">  </w:t>
      </w:r>
      <w:r>
        <w:rPr>
          <w:rFonts w:hint="eastAsia"/>
          <w:sz w:val="24"/>
        </w:rPr>
        <w:t>①</w:t>
      </w:r>
      <w:r>
        <w:rPr>
          <w:sz w:val="24"/>
        </w:rPr>
        <w:t>S1=S1</w:t>
      </w:r>
      <w:r>
        <w:rPr>
          <w:rFonts w:hint="eastAsia"/>
          <w:sz w:val="24"/>
        </w:rPr>
        <w:t>－</w:t>
      </w:r>
      <w:r>
        <w:rPr>
          <w:sz w:val="24"/>
        </w:rPr>
        <w:t>&gt;next</w:t>
      </w:r>
    </w:p>
    <w:p w:rsidR="00477032" w:rsidRDefault="00477032">
      <w:pPr>
        <w:spacing w:line="360" w:lineRule="exact"/>
        <w:ind w:firstLine="420"/>
        <w:rPr>
          <w:sz w:val="24"/>
        </w:rPr>
      </w:pPr>
      <w:r>
        <w:rPr>
          <w:sz w:val="24"/>
        </w:rPr>
        <w:t xml:space="preserve">      </w:t>
      </w:r>
      <w:r>
        <w:rPr>
          <w:rFonts w:hint="eastAsia"/>
          <w:sz w:val="24"/>
        </w:rPr>
        <w:t>②</w:t>
      </w:r>
      <w:r>
        <w:rPr>
          <w:sz w:val="24"/>
        </w:rPr>
        <w:t>s2=s2</w:t>
      </w:r>
      <w:r>
        <w:rPr>
          <w:rFonts w:hint="eastAsia"/>
          <w:sz w:val="24"/>
        </w:rPr>
        <w:t>－</w:t>
      </w:r>
      <w:r>
        <w:rPr>
          <w:sz w:val="24"/>
        </w:rPr>
        <w:t>&gt;next</w:t>
      </w:r>
    </w:p>
    <w:p w:rsidR="00477032" w:rsidRDefault="00477032">
      <w:pPr>
        <w:spacing w:line="360" w:lineRule="exact"/>
        <w:ind w:firstLine="420"/>
        <w:rPr>
          <w:sz w:val="24"/>
        </w:rPr>
      </w:pPr>
      <w:r>
        <w:rPr>
          <w:sz w:val="24"/>
        </w:rPr>
        <w:t xml:space="preserve">      </w:t>
      </w:r>
      <w:r>
        <w:rPr>
          <w:rFonts w:hint="eastAsia"/>
          <w:sz w:val="24"/>
        </w:rPr>
        <w:t>③</w:t>
      </w:r>
      <w:r>
        <w:rPr>
          <w:sz w:val="24"/>
        </w:rPr>
        <w:t>s2(</w:t>
      </w:r>
      <w:r>
        <w:rPr>
          <w:rFonts w:hint="eastAsia"/>
          <w:sz w:val="24"/>
        </w:rPr>
        <w:t>或</w:t>
      </w:r>
      <w:r>
        <w:rPr>
          <w:sz w:val="24"/>
        </w:rPr>
        <w:t>s2!=NULL</w:t>
      </w:r>
      <w:r>
        <w:rPr>
          <w:rFonts w:hint="eastAsia"/>
          <w:sz w:val="24"/>
        </w:rPr>
        <w:t>或</w:t>
      </w:r>
      <w:r>
        <w:rPr>
          <w:sz w:val="24"/>
        </w:rPr>
        <w:t>s2&amp;&amp;!s1)</w:t>
      </w:r>
    </w:p>
    <w:p w:rsidR="00477032" w:rsidRDefault="00477032">
      <w:pPr>
        <w:spacing w:line="360" w:lineRule="exact"/>
        <w:ind w:firstLine="420"/>
        <w:rPr>
          <w:sz w:val="24"/>
        </w:rPr>
      </w:pPr>
      <w:r>
        <w:rPr>
          <w:sz w:val="24"/>
        </w:rPr>
        <w:t xml:space="preserve">      </w:t>
      </w:r>
      <w:r>
        <w:rPr>
          <w:rFonts w:hint="eastAsia"/>
          <w:sz w:val="24"/>
        </w:rPr>
        <w:t>④</w:t>
      </w:r>
      <w:r>
        <w:rPr>
          <w:sz w:val="24"/>
        </w:rPr>
        <w:t>s1(</w:t>
      </w:r>
      <w:r>
        <w:rPr>
          <w:rFonts w:hint="eastAsia"/>
          <w:sz w:val="24"/>
        </w:rPr>
        <w:t>或</w:t>
      </w:r>
      <w:r>
        <w:rPr>
          <w:sz w:val="24"/>
        </w:rPr>
        <w:t>s1!=NULL</w:t>
      </w:r>
      <w:r>
        <w:rPr>
          <w:rFonts w:hint="eastAsia"/>
          <w:sz w:val="24"/>
        </w:rPr>
        <w:t>或</w:t>
      </w:r>
      <w:r>
        <w:rPr>
          <w:sz w:val="24"/>
        </w:rPr>
        <w:t>s1&amp;&amp;!s2)</w:t>
      </w:r>
    </w:p>
    <w:p w:rsidR="00477032" w:rsidRDefault="00477032">
      <w:pPr>
        <w:spacing w:line="360" w:lineRule="exact"/>
        <w:ind w:firstLine="420"/>
        <w:rPr>
          <w:sz w:val="24"/>
        </w:rPr>
      </w:pPr>
      <w:r>
        <w:rPr>
          <w:sz w:val="24"/>
        </w:rPr>
        <w:t xml:space="preserve">      </w:t>
      </w:r>
      <w:r>
        <w:rPr>
          <w:rFonts w:hint="eastAsia"/>
          <w:sz w:val="24"/>
        </w:rPr>
        <w:t>⑤</w:t>
      </w:r>
      <w:r>
        <w:rPr>
          <w:sz w:val="24"/>
        </w:rPr>
        <w:t>return 0</w:t>
      </w:r>
    </w:p>
    <w:p w:rsidR="00477032" w:rsidRDefault="00477032">
      <w:pPr>
        <w:spacing w:line="360" w:lineRule="exact"/>
        <w:ind w:firstLine="315"/>
        <w:rPr>
          <w:sz w:val="24"/>
        </w:rPr>
      </w:pPr>
      <w:r>
        <w:rPr>
          <w:sz w:val="24"/>
        </w:rPr>
        <w:t>31.</w:t>
      </w:r>
      <w:r>
        <w:rPr>
          <w:rFonts w:hint="eastAsia"/>
          <w:sz w:val="24"/>
        </w:rPr>
        <w:t>（</w:t>
      </w:r>
      <w:r>
        <w:rPr>
          <w:sz w:val="24"/>
        </w:rPr>
        <w:t>1</w:t>
      </w:r>
      <w:r>
        <w:rPr>
          <w:rFonts w:hint="eastAsia"/>
          <w:sz w:val="24"/>
        </w:rPr>
        <w:t>）查询链表的尾结点</w:t>
      </w:r>
    </w:p>
    <w:p w:rsidR="00477032" w:rsidRDefault="00477032">
      <w:pPr>
        <w:spacing w:line="360" w:lineRule="exact"/>
        <w:ind w:firstLine="315"/>
        <w:rPr>
          <w:sz w:val="24"/>
        </w:rPr>
      </w:pPr>
      <w:r>
        <w:rPr>
          <w:sz w:val="24"/>
        </w:rPr>
        <w:t xml:space="preserve">   </w:t>
      </w:r>
      <w:r>
        <w:rPr>
          <w:rFonts w:hint="eastAsia"/>
          <w:sz w:val="24"/>
        </w:rPr>
        <w:t>（</w:t>
      </w:r>
      <w:r>
        <w:rPr>
          <w:sz w:val="24"/>
        </w:rPr>
        <w:t>2</w:t>
      </w:r>
      <w:r>
        <w:rPr>
          <w:rFonts w:hint="eastAsia"/>
          <w:sz w:val="24"/>
        </w:rPr>
        <w:t>）将第一个结点链接到链表的尾部，作为新的尾结点</w:t>
      </w:r>
    </w:p>
    <w:p w:rsidR="00477032" w:rsidRDefault="00477032">
      <w:pPr>
        <w:spacing w:line="360" w:lineRule="exact"/>
        <w:ind w:firstLine="315"/>
        <w:rPr>
          <w:sz w:val="24"/>
        </w:rPr>
      </w:pPr>
      <w:r>
        <w:rPr>
          <w:sz w:val="24"/>
        </w:rPr>
        <w:t xml:space="preserve">   </w:t>
      </w:r>
      <w:r>
        <w:rPr>
          <w:rFonts w:hint="eastAsia"/>
          <w:sz w:val="24"/>
        </w:rPr>
        <w:t>（</w:t>
      </w:r>
      <w:r>
        <w:rPr>
          <w:sz w:val="24"/>
        </w:rPr>
        <w:t>3</w:t>
      </w:r>
      <w:r>
        <w:rPr>
          <w:rFonts w:hint="eastAsia"/>
          <w:sz w:val="24"/>
        </w:rPr>
        <w:t>）返回的线性表为（</w:t>
      </w:r>
      <w:r>
        <w:rPr>
          <w:sz w:val="24"/>
        </w:rPr>
        <w:t>a</w:t>
      </w:r>
      <w:r>
        <w:rPr>
          <w:sz w:val="24"/>
          <w:vertAlign w:val="subscript"/>
        </w:rPr>
        <w:t>2</w:t>
      </w:r>
      <w:r>
        <w:rPr>
          <w:sz w:val="24"/>
        </w:rPr>
        <w:t>,a</w:t>
      </w:r>
      <w:r>
        <w:rPr>
          <w:sz w:val="24"/>
          <w:vertAlign w:val="subscript"/>
        </w:rPr>
        <w:t>3</w:t>
      </w:r>
      <w:r>
        <w:rPr>
          <w:sz w:val="24"/>
        </w:rPr>
        <w:t>,</w:t>
      </w:r>
      <w:r>
        <w:rPr>
          <w:rFonts w:hint="eastAsia"/>
          <w:sz w:val="24"/>
        </w:rPr>
        <w:t>…</w:t>
      </w:r>
      <w:r>
        <w:rPr>
          <w:sz w:val="24"/>
        </w:rPr>
        <w:t>,a</w:t>
      </w:r>
      <w:r>
        <w:rPr>
          <w:sz w:val="24"/>
          <w:vertAlign w:val="subscript"/>
        </w:rPr>
        <w:t>n</w:t>
      </w:r>
      <w:r>
        <w:rPr>
          <w:sz w:val="24"/>
        </w:rPr>
        <w:t>,a</w:t>
      </w:r>
      <w:r>
        <w:rPr>
          <w:sz w:val="24"/>
          <w:vertAlign w:val="subscript"/>
        </w:rPr>
        <w:t>1</w:t>
      </w:r>
      <w:r>
        <w:rPr>
          <w:rFonts w:hint="eastAsia"/>
          <w:sz w:val="24"/>
        </w:rPr>
        <w:t>）</w:t>
      </w:r>
    </w:p>
    <w:p w:rsidR="00477032" w:rsidRDefault="00477032">
      <w:pPr>
        <w:spacing w:line="360" w:lineRule="exact"/>
        <w:ind w:firstLine="315"/>
        <w:rPr>
          <w:sz w:val="24"/>
        </w:rPr>
      </w:pPr>
      <w:r>
        <w:rPr>
          <w:sz w:val="24"/>
        </w:rPr>
        <w:lastRenderedPageBreak/>
        <w:t xml:space="preserve">32. </w:t>
      </w:r>
      <w:r>
        <w:rPr>
          <w:rFonts w:hint="eastAsia"/>
          <w:sz w:val="24"/>
        </w:rPr>
        <w:t>①</w:t>
      </w:r>
      <w:r>
        <w:rPr>
          <w:sz w:val="24"/>
        </w:rPr>
        <w:t>(i</w:t>
      </w:r>
      <w:r>
        <w:rPr>
          <w:rFonts w:hint="eastAsia"/>
          <w:sz w:val="24"/>
        </w:rPr>
        <w:t>＋</w:t>
      </w:r>
      <w:r>
        <w:rPr>
          <w:sz w:val="24"/>
        </w:rPr>
        <w:t>1)%2(</w:t>
      </w:r>
      <w:r>
        <w:rPr>
          <w:rFonts w:hint="eastAsia"/>
          <w:sz w:val="24"/>
        </w:rPr>
        <w:t>或</w:t>
      </w:r>
      <w:r>
        <w:rPr>
          <w:sz w:val="24"/>
        </w:rPr>
        <w:t>1</w:t>
      </w:r>
      <w:r>
        <w:rPr>
          <w:rFonts w:hint="eastAsia"/>
          <w:sz w:val="24"/>
        </w:rPr>
        <w:t>－</w:t>
      </w:r>
      <w:r>
        <w:rPr>
          <w:sz w:val="24"/>
        </w:rPr>
        <w:t>i)</w:t>
      </w:r>
    </w:p>
    <w:p w:rsidR="00477032" w:rsidRDefault="00477032">
      <w:pPr>
        <w:spacing w:line="360" w:lineRule="exact"/>
        <w:ind w:firstLine="315"/>
        <w:rPr>
          <w:sz w:val="24"/>
        </w:rPr>
      </w:pPr>
      <w:r>
        <w:rPr>
          <w:sz w:val="24"/>
        </w:rPr>
        <w:t xml:space="preserve">    </w:t>
      </w:r>
      <w:r>
        <w:rPr>
          <w:rFonts w:hint="eastAsia"/>
          <w:sz w:val="24"/>
        </w:rPr>
        <w:t>②</w:t>
      </w:r>
      <w:r>
        <w:rPr>
          <w:sz w:val="24"/>
        </w:rPr>
        <w:t>Q</w:t>
      </w:r>
      <w:r>
        <w:rPr>
          <w:rFonts w:hint="eastAsia"/>
          <w:sz w:val="24"/>
        </w:rPr>
        <w:t>－</w:t>
      </w:r>
      <w:r>
        <w:rPr>
          <w:sz w:val="24"/>
        </w:rPr>
        <w:t>&gt;rear[i]</w:t>
      </w:r>
    </w:p>
    <w:p w:rsidR="00477032" w:rsidRDefault="00477032">
      <w:pPr>
        <w:spacing w:line="360" w:lineRule="exact"/>
        <w:ind w:firstLine="315"/>
        <w:rPr>
          <w:sz w:val="24"/>
        </w:rPr>
      </w:pPr>
      <w:r>
        <w:rPr>
          <w:sz w:val="24"/>
        </w:rPr>
        <w:t xml:space="preserve">    </w:t>
      </w:r>
      <w:r>
        <w:rPr>
          <w:rFonts w:hint="eastAsia"/>
          <w:sz w:val="24"/>
        </w:rPr>
        <w:t>③</w:t>
      </w:r>
      <w:r>
        <w:rPr>
          <w:sz w:val="24"/>
        </w:rPr>
        <w:t>(Q</w:t>
      </w:r>
      <w:r>
        <w:rPr>
          <w:rFonts w:hint="eastAsia"/>
          <w:sz w:val="24"/>
        </w:rPr>
        <w:t>－</w:t>
      </w:r>
      <w:r>
        <w:rPr>
          <w:sz w:val="24"/>
        </w:rPr>
        <w:t>&gt;rear[i]</w:t>
      </w:r>
      <w:r>
        <w:rPr>
          <w:rFonts w:hint="eastAsia"/>
          <w:sz w:val="24"/>
        </w:rPr>
        <w:t>＋</w:t>
      </w:r>
      <w:r>
        <w:rPr>
          <w:sz w:val="24"/>
        </w:rPr>
        <w:t>)%Maxsize</w:t>
      </w:r>
    </w:p>
    <w:tbl>
      <w:tblPr>
        <w:tblW w:w="0" w:type="auto"/>
        <w:tblInd w:w="31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310"/>
        <w:gridCol w:w="400"/>
        <w:gridCol w:w="410"/>
        <w:gridCol w:w="390"/>
        <w:gridCol w:w="390"/>
        <w:gridCol w:w="330"/>
        <w:gridCol w:w="320"/>
        <w:gridCol w:w="420"/>
        <w:gridCol w:w="360"/>
        <w:gridCol w:w="360"/>
        <w:gridCol w:w="430"/>
        <w:gridCol w:w="456"/>
      </w:tblGrid>
      <w:tr w:rsidR="00477032">
        <w:trPr>
          <w:trHeight w:val="360"/>
        </w:trPr>
        <w:tc>
          <w:tcPr>
            <w:tcW w:w="2310" w:type="dxa"/>
            <w:tcBorders>
              <w:top w:val="nil"/>
              <w:left w:val="nil"/>
              <w:bottom w:val="nil"/>
              <w:right w:val="single" w:sz="4" w:space="0" w:color="auto"/>
            </w:tcBorders>
          </w:tcPr>
          <w:p w:rsidR="00477032" w:rsidRDefault="00D23317">
            <w:pPr>
              <w:spacing w:line="360" w:lineRule="exact"/>
              <w:rPr>
                <w:sz w:val="24"/>
              </w:rPr>
            </w:pPr>
            <w:r>
              <w:rPr>
                <w:noProof/>
              </w:rPr>
              <mc:AlternateContent>
                <mc:Choice Requires="wps">
                  <w:drawing>
                    <wp:anchor distT="0" distB="0" distL="114300" distR="114300" simplePos="0" relativeHeight="251694080" behindDoc="0" locked="0" layoutInCell="0" allowOverlap="1">
                      <wp:simplePos x="0" y="0"/>
                      <wp:positionH relativeFrom="column">
                        <wp:posOffset>3400425</wp:posOffset>
                      </wp:positionH>
                      <wp:positionV relativeFrom="paragraph">
                        <wp:posOffset>146050</wp:posOffset>
                      </wp:positionV>
                      <wp:extent cx="333375" cy="635"/>
                      <wp:effectExtent l="9525" t="60325" r="19050" b="53340"/>
                      <wp:wrapNone/>
                      <wp:docPr id="29" name="Line 8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33375" cy="63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7000019" id="Line 84" o:spid="_x0000_s1026" style="position:absolute;left:0;text-align:lef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67.75pt,11.5pt" to="294pt,1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" o:allowincell="f">
                      <v:stroke endarrow="block"/>
                    </v:line>
                  </w:pict>
                </mc:Fallback>
              </mc:AlternateContent>
            </w:r>
            <w:r>
              <w:rPr>
                <w:noProof/>
              </w:rPr>
              <mc:AlternateContent>
                <mc:Choice Requires="wps">
                  <w:drawing>
                    <wp:anchor distT="0" distB="0" distL="114300" distR="114300" simplePos="0" relativeHeight="251693056" behindDoc="0" locked="0" layoutInCell="0" allowOverlap="1">
                      <wp:simplePos x="0" y="0"/>
                      <wp:positionH relativeFrom="column">
                        <wp:posOffset>2733675</wp:posOffset>
                      </wp:positionH>
                      <wp:positionV relativeFrom="paragraph">
                        <wp:posOffset>146050</wp:posOffset>
                      </wp:positionV>
                      <wp:extent cx="266700" cy="635"/>
                      <wp:effectExtent l="9525" t="60325" r="19050" b="53340"/>
                      <wp:wrapNone/>
                      <wp:docPr id="28" name="Line 8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6700" cy="63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66D6A82" id="Line 85" o:spid="_x0000_s1026" style="position:absolute;left:0;text-align:lef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5.25pt,11.5pt" to="236.25pt,1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" o:allowincell="f">
                      <v:stroke endarrow="block"/>
                    </v:line>
                  </w:pict>
                </mc:Fallback>
              </mc:AlternateContent>
            </w:r>
            <w:r>
              <w:rPr>
                <w:noProof/>
              </w:rPr>
              <mc:AlternateContent>
                <mc:Choice Requires="wps">
                  <w:drawing>
                    <wp:anchor distT="0" distB="0" distL="114300" distR="114300" simplePos="0" relativeHeight="251692032" behindDoc="0" locked="0" layoutInCell="0" allowOverlap="1">
                      <wp:simplePos x="0" y="0"/>
                      <wp:positionH relativeFrom="column">
                        <wp:posOffset>2000250</wp:posOffset>
                      </wp:positionH>
                      <wp:positionV relativeFrom="paragraph">
                        <wp:posOffset>146050</wp:posOffset>
                      </wp:positionV>
                      <wp:extent cx="333375" cy="635"/>
                      <wp:effectExtent l="9525" t="60325" r="19050" b="53340"/>
                      <wp:wrapNone/>
                      <wp:docPr id="27" name="Line 8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33375" cy="63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14BA426" id="Line 86" o:spid="_x0000_s1026" style="position:absolute;left:0;text-align:lef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7.5pt,11.5pt" to="183.75pt,1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" o:allowincell="f">
                      <v:stroke endarrow="block"/>
                    </v:line>
                  </w:pict>
                </mc:Fallback>
              </mc:AlternateContent>
            </w:r>
            <w:r>
              <w:rPr>
                <w:noProof/>
              </w:rPr>
              <mc:AlternateContent>
                <mc:Choice Requires="wps">
                  <w:drawing>
                    <wp:anchor distT="0" distB="0" distL="114300" distR="114300" simplePos="0" relativeHeight="251691008" behindDoc="0" locked="0" layoutInCell="0" allowOverlap="1">
                      <wp:simplePos x="0" y="0"/>
                      <wp:positionH relativeFrom="column">
                        <wp:posOffset>1200150</wp:posOffset>
                      </wp:positionH>
                      <wp:positionV relativeFrom="paragraph">
                        <wp:posOffset>146050</wp:posOffset>
                      </wp:positionV>
                      <wp:extent cx="400050" cy="635"/>
                      <wp:effectExtent l="9525" t="60325" r="19050" b="53340"/>
                      <wp:wrapNone/>
                      <wp:docPr id="26" name="Line 8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00050" cy="63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50C9E44" id="Line 87" o:spid="_x0000_s1026" style="position:absolute;left:0;text-align:lef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4.5pt,11.5pt" to="126pt,1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" o:allowincell="f">
                      <v:stroke endarrow="block"/>
                    </v:line>
                  </w:pict>
                </mc:Fallback>
              </mc:AlternateContent>
            </w:r>
            <w:r w:rsidR="00477032">
              <w:rPr>
                <w:sz w:val="24"/>
              </w:rPr>
              <w:t>33.(1)</w:t>
            </w:r>
            <w:r w:rsidR="00477032">
              <w:rPr>
                <w:i/>
                <w:sz w:val="24"/>
              </w:rPr>
              <w:t>Leafhead</w:t>
            </w:r>
          </w:p>
        </w:tc>
        <w:tc>
          <w:tcPr>
            <w:tcW w:w="400" w:type="dxa"/>
            <w:tcBorders>
              <w:top w:val="single" w:sz="4" w:space="0" w:color="auto"/>
              <w:left w:val="single" w:sz="4" w:space="0" w:color="auto"/>
              <w:bottom w:val="single" w:sz="4" w:space="0" w:color="auto"/>
              <w:right w:val="single" w:sz="4" w:space="0" w:color="auto"/>
            </w:tcBorders>
          </w:tcPr>
          <w:p w:rsidR="00477032" w:rsidRDefault="00477032">
            <w:pPr>
              <w:spacing w:line="360" w:lineRule="exact"/>
              <w:rPr>
                <w:sz w:val="24"/>
              </w:rPr>
            </w:pPr>
            <w:r>
              <w:rPr>
                <w:sz w:val="24"/>
              </w:rPr>
              <w:t>F</w:t>
            </w:r>
          </w:p>
        </w:tc>
        <w:tc>
          <w:tcPr>
            <w:tcW w:w="410" w:type="dxa"/>
            <w:tcBorders>
              <w:top w:val="single" w:sz="4" w:space="0" w:color="auto"/>
              <w:left w:val="single" w:sz="4" w:space="0" w:color="auto"/>
              <w:bottom w:val="single" w:sz="4" w:space="0" w:color="auto"/>
              <w:right w:val="single" w:sz="4" w:space="0" w:color="auto"/>
            </w:tcBorders>
          </w:tcPr>
          <w:p w:rsidR="00477032" w:rsidRDefault="00477032">
            <w:pPr>
              <w:spacing w:line="360" w:lineRule="exact"/>
              <w:rPr>
                <w:sz w:val="24"/>
              </w:rPr>
            </w:pPr>
            <w:r>
              <w:t> </w:t>
            </w:r>
          </w:p>
        </w:tc>
        <w:tc>
          <w:tcPr>
            <w:tcW w:w="390" w:type="dxa"/>
            <w:tcBorders>
              <w:top w:val="nil"/>
              <w:left w:val="single" w:sz="4" w:space="0" w:color="auto"/>
              <w:bottom w:val="nil"/>
              <w:right w:val="single" w:sz="4" w:space="0" w:color="auto"/>
            </w:tcBorders>
          </w:tcPr>
          <w:p w:rsidR="00477032" w:rsidRDefault="00477032">
            <w:pPr>
              <w:spacing w:line="360" w:lineRule="exact"/>
              <w:rPr>
                <w:sz w:val="24"/>
              </w:rPr>
            </w:pPr>
            <w:r>
              <w:t> </w:t>
            </w:r>
          </w:p>
        </w:tc>
        <w:tc>
          <w:tcPr>
            <w:tcW w:w="390" w:type="dxa"/>
            <w:tcBorders>
              <w:top w:val="single" w:sz="4" w:space="0" w:color="auto"/>
              <w:left w:val="single" w:sz="4" w:space="0" w:color="auto"/>
              <w:bottom w:val="single" w:sz="4" w:space="0" w:color="auto"/>
              <w:right w:val="single" w:sz="4" w:space="0" w:color="auto"/>
            </w:tcBorders>
          </w:tcPr>
          <w:p w:rsidR="00477032" w:rsidRDefault="00477032">
            <w:pPr>
              <w:spacing w:line="360" w:lineRule="exact"/>
              <w:rPr>
                <w:sz w:val="24"/>
              </w:rPr>
            </w:pPr>
            <w:r>
              <w:rPr>
                <w:sz w:val="24"/>
              </w:rPr>
              <w:t>H</w:t>
            </w:r>
          </w:p>
        </w:tc>
        <w:tc>
          <w:tcPr>
            <w:tcW w:w="330" w:type="dxa"/>
            <w:tcBorders>
              <w:top w:val="single" w:sz="4" w:space="0" w:color="auto"/>
              <w:left w:val="single" w:sz="4" w:space="0" w:color="auto"/>
              <w:bottom w:val="single" w:sz="4" w:space="0" w:color="auto"/>
              <w:right w:val="single" w:sz="4" w:space="0" w:color="auto"/>
            </w:tcBorders>
          </w:tcPr>
          <w:p w:rsidR="00477032" w:rsidRDefault="00477032">
            <w:pPr>
              <w:spacing w:line="360" w:lineRule="exact"/>
              <w:rPr>
                <w:sz w:val="24"/>
              </w:rPr>
            </w:pPr>
            <w:r>
              <w:t> </w:t>
            </w:r>
          </w:p>
        </w:tc>
        <w:tc>
          <w:tcPr>
            <w:tcW w:w="320" w:type="dxa"/>
            <w:tcBorders>
              <w:top w:val="nil"/>
              <w:left w:val="single" w:sz="4" w:space="0" w:color="auto"/>
              <w:bottom w:val="nil"/>
              <w:right w:val="single" w:sz="4" w:space="0" w:color="auto"/>
            </w:tcBorders>
          </w:tcPr>
          <w:p w:rsidR="00477032" w:rsidRDefault="00477032">
            <w:pPr>
              <w:spacing w:line="360" w:lineRule="exact"/>
              <w:rPr>
                <w:sz w:val="24"/>
              </w:rPr>
            </w:pPr>
            <w:r>
              <w:t> </w:t>
            </w:r>
          </w:p>
        </w:tc>
        <w:tc>
          <w:tcPr>
            <w:tcW w:w="420" w:type="dxa"/>
            <w:tcBorders>
              <w:top w:val="single" w:sz="4" w:space="0" w:color="auto"/>
              <w:left w:val="single" w:sz="4" w:space="0" w:color="auto"/>
              <w:bottom w:val="single" w:sz="4" w:space="0" w:color="auto"/>
              <w:right w:val="single" w:sz="4" w:space="0" w:color="auto"/>
            </w:tcBorders>
          </w:tcPr>
          <w:p w:rsidR="00477032" w:rsidRDefault="00477032">
            <w:pPr>
              <w:spacing w:line="360" w:lineRule="exact"/>
              <w:rPr>
                <w:sz w:val="24"/>
              </w:rPr>
            </w:pPr>
            <w:r>
              <w:rPr>
                <w:sz w:val="24"/>
              </w:rPr>
              <w:t>G</w:t>
            </w:r>
          </w:p>
        </w:tc>
        <w:tc>
          <w:tcPr>
            <w:tcW w:w="360" w:type="dxa"/>
            <w:tcBorders>
              <w:top w:val="single" w:sz="4" w:space="0" w:color="auto"/>
              <w:left w:val="single" w:sz="4" w:space="0" w:color="auto"/>
              <w:bottom w:val="single" w:sz="4" w:space="0" w:color="auto"/>
              <w:right w:val="single" w:sz="4" w:space="0" w:color="auto"/>
            </w:tcBorders>
          </w:tcPr>
          <w:p w:rsidR="00477032" w:rsidRDefault="00477032">
            <w:pPr>
              <w:spacing w:line="360" w:lineRule="exact"/>
              <w:rPr>
                <w:sz w:val="24"/>
              </w:rPr>
            </w:pPr>
            <w:r>
              <w:t> </w:t>
            </w:r>
          </w:p>
        </w:tc>
        <w:tc>
          <w:tcPr>
            <w:tcW w:w="360" w:type="dxa"/>
            <w:tcBorders>
              <w:top w:val="nil"/>
              <w:left w:val="single" w:sz="4" w:space="0" w:color="auto"/>
              <w:bottom w:val="nil"/>
              <w:right w:val="single" w:sz="4" w:space="0" w:color="auto"/>
            </w:tcBorders>
          </w:tcPr>
          <w:p w:rsidR="00477032" w:rsidRDefault="00477032">
            <w:pPr>
              <w:spacing w:line="360" w:lineRule="exact"/>
              <w:rPr>
                <w:sz w:val="24"/>
              </w:rPr>
            </w:pPr>
            <w:r>
              <w:t> </w:t>
            </w:r>
          </w:p>
        </w:tc>
        <w:tc>
          <w:tcPr>
            <w:tcW w:w="430" w:type="dxa"/>
            <w:tcBorders>
              <w:top w:val="single" w:sz="4" w:space="0" w:color="auto"/>
              <w:left w:val="single" w:sz="4" w:space="0" w:color="auto"/>
              <w:bottom w:val="single" w:sz="4" w:space="0" w:color="auto"/>
              <w:right w:val="single" w:sz="4" w:space="0" w:color="auto"/>
            </w:tcBorders>
          </w:tcPr>
          <w:p w:rsidR="00477032" w:rsidRDefault="00477032">
            <w:pPr>
              <w:spacing w:line="360" w:lineRule="exact"/>
              <w:rPr>
                <w:sz w:val="24"/>
              </w:rPr>
            </w:pPr>
            <w:r>
              <w:rPr>
                <w:sz w:val="24"/>
              </w:rPr>
              <w:t>D</w:t>
            </w:r>
          </w:p>
        </w:tc>
        <w:tc>
          <w:tcPr>
            <w:tcW w:w="456" w:type="dxa"/>
            <w:tcBorders>
              <w:top w:val="single" w:sz="4" w:space="0" w:color="auto"/>
              <w:left w:val="single" w:sz="4" w:space="0" w:color="auto"/>
              <w:bottom w:val="single" w:sz="4" w:space="0" w:color="auto"/>
              <w:right w:val="single" w:sz="4" w:space="0" w:color="auto"/>
            </w:tcBorders>
          </w:tcPr>
          <w:p w:rsidR="00477032" w:rsidRDefault="00477032">
            <w:pPr>
              <w:spacing w:line="360" w:lineRule="exact"/>
              <w:rPr>
                <w:sz w:val="24"/>
              </w:rPr>
            </w:pPr>
            <w:r>
              <w:rPr>
                <w:rFonts w:hint="eastAsia"/>
                <w:sz w:val="24"/>
              </w:rPr>
              <w:t>∧</w:t>
            </w:r>
          </w:p>
        </w:tc>
      </w:tr>
    </w:tbl>
    <w:p w:rsidR="00477032" w:rsidRDefault="00477032">
      <w:pPr>
        <w:spacing w:line="360" w:lineRule="exact"/>
        <w:ind w:left="1050" w:hanging="735"/>
        <w:rPr>
          <w:sz w:val="24"/>
        </w:rPr>
      </w:pPr>
      <w:r>
        <w:rPr>
          <w:sz w:val="24"/>
        </w:rPr>
        <w:t xml:space="preserve">  </w:t>
      </w:r>
      <w:r>
        <w:rPr>
          <w:rFonts w:hint="eastAsia"/>
          <w:sz w:val="24"/>
        </w:rPr>
        <w:t>（</w:t>
      </w:r>
      <w:r>
        <w:rPr>
          <w:sz w:val="24"/>
        </w:rPr>
        <w:t>2</w:t>
      </w:r>
      <w:r>
        <w:rPr>
          <w:rFonts w:hint="eastAsia"/>
          <w:sz w:val="24"/>
        </w:rPr>
        <w:t>）中序遍历二叉树，按遍历序列中叶子结点数据域的值构建一个以</w:t>
      </w:r>
      <w:r>
        <w:rPr>
          <w:sz w:val="24"/>
        </w:rPr>
        <w:t>Leafhead</w:t>
      </w:r>
      <w:r>
        <w:rPr>
          <w:rFonts w:hint="eastAsia"/>
          <w:sz w:val="24"/>
        </w:rPr>
        <w:t>为头指针的逆序单链表（或按二叉树中叶子结点数据自右至左链接成一个链表）。</w:t>
      </w:r>
    </w:p>
    <w:p w:rsidR="00477032" w:rsidRDefault="00477032">
      <w:pPr>
        <w:spacing w:line="360" w:lineRule="exact"/>
        <w:ind w:left="1050" w:hanging="735"/>
        <w:rPr>
          <w:sz w:val="24"/>
        </w:rPr>
      </w:pPr>
      <w:r>
        <w:rPr>
          <w:sz w:val="24"/>
        </w:rPr>
        <w:t> </w:t>
      </w:r>
    </w:p>
    <w:p w:rsidR="00477032" w:rsidRDefault="00477032">
      <w:pPr>
        <w:spacing w:line="360" w:lineRule="exact"/>
        <w:rPr>
          <w:sz w:val="24"/>
        </w:rPr>
      </w:pPr>
      <w:r>
        <w:rPr>
          <w:rFonts w:hint="eastAsia"/>
          <w:sz w:val="24"/>
        </w:rPr>
        <w:t>五、算法设计题（本题共</w:t>
      </w:r>
      <w:r>
        <w:rPr>
          <w:sz w:val="24"/>
        </w:rPr>
        <w:t>10</w:t>
      </w:r>
      <w:r>
        <w:rPr>
          <w:rFonts w:hint="eastAsia"/>
          <w:sz w:val="24"/>
        </w:rPr>
        <w:t>分）</w:t>
      </w:r>
    </w:p>
    <w:p w:rsidR="00477032" w:rsidRDefault="00477032">
      <w:pPr>
        <w:spacing w:line="360" w:lineRule="exact"/>
        <w:ind w:left="1155" w:hanging="1155"/>
        <w:rPr>
          <w:sz w:val="24"/>
        </w:rPr>
      </w:pPr>
      <w:r>
        <w:rPr>
          <w:sz w:val="24"/>
        </w:rPr>
        <w:t xml:space="preserve">   34</w:t>
      </w:r>
      <w:r>
        <w:rPr>
          <w:rFonts w:hint="eastAsia"/>
          <w:sz w:val="24"/>
        </w:rPr>
        <w:t>．（</w:t>
      </w:r>
      <w:r>
        <w:rPr>
          <w:sz w:val="24"/>
        </w:rPr>
        <w:t>1</w:t>
      </w:r>
      <w:r>
        <w:rPr>
          <w:rFonts w:hint="eastAsia"/>
          <w:sz w:val="24"/>
        </w:rPr>
        <w:t>）该函数的功能是：调整整数数组</w:t>
      </w:r>
      <w:r>
        <w:rPr>
          <w:sz w:val="24"/>
        </w:rPr>
        <w:t>a[]</w:t>
      </w:r>
      <w:r>
        <w:rPr>
          <w:rFonts w:hint="eastAsia"/>
          <w:sz w:val="24"/>
        </w:rPr>
        <w:t>中的元素并返回分界值</w:t>
      </w:r>
      <w:r>
        <w:rPr>
          <w:sz w:val="24"/>
        </w:rPr>
        <w:t>i</w:t>
      </w:r>
      <w:r>
        <w:rPr>
          <w:rFonts w:hint="eastAsia"/>
          <w:sz w:val="24"/>
        </w:rPr>
        <w:t>，使所有＜</w:t>
      </w:r>
      <w:r>
        <w:rPr>
          <w:sz w:val="24"/>
        </w:rPr>
        <w:t>x</w:t>
      </w:r>
      <w:r>
        <w:rPr>
          <w:rFonts w:hint="eastAsia"/>
          <w:sz w:val="24"/>
        </w:rPr>
        <w:t>的元素均落在</w:t>
      </w:r>
      <w:r>
        <w:rPr>
          <w:sz w:val="24"/>
        </w:rPr>
        <w:t>a[1..i]</w:t>
      </w:r>
      <w:r>
        <w:rPr>
          <w:rFonts w:hint="eastAsia"/>
          <w:sz w:val="24"/>
        </w:rPr>
        <w:t>上，使所有≥</w:t>
      </w:r>
      <w:r>
        <w:rPr>
          <w:sz w:val="24"/>
        </w:rPr>
        <w:t>x</w:t>
      </w:r>
      <w:r>
        <w:rPr>
          <w:rFonts w:hint="eastAsia"/>
          <w:sz w:val="24"/>
        </w:rPr>
        <w:t>的元素均落在</w:t>
      </w:r>
      <w:r>
        <w:rPr>
          <w:sz w:val="24"/>
        </w:rPr>
        <w:t>a[i</w:t>
      </w:r>
      <w:r>
        <w:rPr>
          <w:rFonts w:hint="eastAsia"/>
          <w:sz w:val="24"/>
        </w:rPr>
        <w:t>＋</w:t>
      </w:r>
      <w:r>
        <w:rPr>
          <w:sz w:val="24"/>
        </w:rPr>
        <w:t>1..h]</w:t>
      </w:r>
      <w:r>
        <w:rPr>
          <w:rFonts w:hint="eastAsia"/>
          <w:sz w:val="24"/>
        </w:rPr>
        <w:t>上。</w:t>
      </w:r>
    </w:p>
    <w:p w:rsidR="00477032" w:rsidRDefault="00477032">
      <w:pPr>
        <w:spacing w:line="360" w:lineRule="exact"/>
        <w:ind w:left="1155" w:hanging="1155"/>
        <w:rPr>
          <w:sz w:val="24"/>
        </w:rPr>
      </w:pPr>
      <w:r>
        <w:rPr>
          <w:sz w:val="24"/>
        </w:rPr>
        <w:t xml:space="preserve">      </w:t>
      </w:r>
      <w:r>
        <w:rPr>
          <w:rFonts w:hint="eastAsia"/>
          <w:sz w:val="24"/>
        </w:rPr>
        <w:t>（</w:t>
      </w:r>
      <w:r>
        <w:rPr>
          <w:sz w:val="24"/>
        </w:rPr>
        <w:t>2</w:t>
      </w:r>
      <w:r>
        <w:rPr>
          <w:rFonts w:hint="eastAsia"/>
          <w:sz w:val="24"/>
        </w:rPr>
        <w:t>）</w:t>
      </w:r>
      <w:r>
        <w:rPr>
          <w:sz w:val="24"/>
        </w:rPr>
        <w:t xml:space="preserve">int f(int b[],int n)      </w:t>
      </w:r>
      <w:r>
        <w:rPr>
          <w:rFonts w:hint="eastAsia"/>
          <w:sz w:val="24"/>
        </w:rPr>
        <w:t>或</w:t>
      </w:r>
      <w:r>
        <w:rPr>
          <w:sz w:val="24"/>
        </w:rPr>
        <w:t xml:space="preserve">   int f(int b[],int n)</w:t>
      </w:r>
    </w:p>
    <w:p w:rsidR="00477032" w:rsidRDefault="00477032">
      <w:pPr>
        <w:spacing w:line="360" w:lineRule="exact"/>
        <w:ind w:left="1155" w:hanging="1155"/>
        <w:rPr>
          <w:sz w:val="24"/>
        </w:rPr>
      </w:pPr>
      <w:r>
        <w:rPr>
          <w:sz w:val="24"/>
        </w:rPr>
        <w:t xml:space="preserve">              {                       {</w:t>
      </w:r>
    </w:p>
    <w:p w:rsidR="00477032" w:rsidRDefault="00477032">
      <w:pPr>
        <w:tabs>
          <w:tab w:val="left" w:pos="4515"/>
        </w:tabs>
        <w:spacing w:line="360" w:lineRule="exact"/>
        <w:ind w:left="1155"/>
        <w:rPr>
          <w:sz w:val="24"/>
        </w:rPr>
      </w:pPr>
      <w:r>
        <w:rPr>
          <w:sz w:val="24"/>
        </w:rPr>
        <w:t xml:space="preserve">   int p,q</w:t>
      </w:r>
      <w:r>
        <w:rPr>
          <w:rFonts w:hint="eastAsia"/>
          <w:sz w:val="24"/>
        </w:rPr>
        <w:t>；</w:t>
      </w:r>
      <w:r>
        <w:rPr>
          <w:sz w:val="24"/>
        </w:rPr>
        <w:t xml:space="preserve">                 int p,q</w:t>
      </w:r>
      <w:r>
        <w:rPr>
          <w:rFonts w:hint="eastAsia"/>
          <w:sz w:val="24"/>
        </w:rPr>
        <w:t>；</w:t>
      </w:r>
    </w:p>
    <w:p w:rsidR="00477032" w:rsidRDefault="00477032">
      <w:pPr>
        <w:tabs>
          <w:tab w:val="left" w:pos="4515"/>
        </w:tabs>
        <w:spacing w:line="360" w:lineRule="exact"/>
        <w:ind w:left="1155"/>
        <w:rPr>
          <w:sz w:val="24"/>
        </w:rPr>
      </w:pPr>
      <w:r>
        <w:rPr>
          <w:sz w:val="24"/>
        </w:rPr>
        <w:t xml:space="preserve">   p=arrange(b,0,n</w:t>
      </w:r>
      <w:r>
        <w:rPr>
          <w:rFonts w:hint="eastAsia"/>
          <w:sz w:val="24"/>
        </w:rPr>
        <w:t>－</w:t>
      </w:r>
      <w:r>
        <w:rPr>
          <w:sz w:val="24"/>
        </w:rPr>
        <w:t>1,0)</w:t>
      </w:r>
      <w:r>
        <w:rPr>
          <w:rFonts w:hint="eastAsia"/>
          <w:sz w:val="24"/>
        </w:rPr>
        <w:t>；</w:t>
      </w:r>
      <w:r>
        <w:rPr>
          <w:sz w:val="24"/>
        </w:rPr>
        <w:t xml:space="preserve">    p=arrange(b,0,n</w:t>
      </w:r>
      <w:r>
        <w:rPr>
          <w:rFonts w:hint="eastAsia"/>
          <w:sz w:val="24"/>
        </w:rPr>
        <w:t>－</w:t>
      </w:r>
      <w:r>
        <w:rPr>
          <w:sz w:val="24"/>
        </w:rPr>
        <w:t>1,1)</w:t>
      </w:r>
      <w:r>
        <w:rPr>
          <w:rFonts w:hint="eastAsia"/>
          <w:sz w:val="24"/>
        </w:rPr>
        <w:t>；</w:t>
      </w:r>
    </w:p>
    <w:p w:rsidR="00477032" w:rsidRDefault="00477032">
      <w:pPr>
        <w:tabs>
          <w:tab w:val="left" w:pos="4515"/>
        </w:tabs>
        <w:spacing w:line="360" w:lineRule="exact"/>
        <w:ind w:left="1155"/>
        <w:rPr>
          <w:sz w:val="24"/>
        </w:rPr>
      </w:pPr>
      <w:r>
        <w:rPr>
          <w:sz w:val="24"/>
        </w:rPr>
        <w:t xml:space="preserve">   q= arrange(b,p+1,n</w:t>
      </w:r>
      <w:r>
        <w:rPr>
          <w:rFonts w:hint="eastAsia"/>
          <w:sz w:val="24"/>
        </w:rPr>
        <w:t>－</w:t>
      </w:r>
      <w:r>
        <w:rPr>
          <w:sz w:val="24"/>
        </w:rPr>
        <w:t>1,1)</w:t>
      </w:r>
      <w:r>
        <w:rPr>
          <w:rFonts w:hint="eastAsia"/>
          <w:sz w:val="24"/>
        </w:rPr>
        <w:t>；</w:t>
      </w:r>
      <w:r>
        <w:rPr>
          <w:sz w:val="24"/>
        </w:rPr>
        <w:t xml:space="preserve"> q= arrange(b,0,p,0)</w:t>
      </w:r>
      <w:r>
        <w:rPr>
          <w:rFonts w:hint="eastAsia"/>
          <w:sz w:val="24"/>
        </w:rPr>
        <w:t>；</w:t>
      </w:r>
    </w:p>
    <w:p w:rsidR="00477032" w:rsidRDefault="00477032">
      <w:pPr>
        <w:tabs>
          <w:tab w:val="left" w:pos="4515"/>
        </w:tabs>
        <w:spacing w:line="360" w:lineRule="exact"/>
        <w:ind w:left="1155"/>
        <w:rPr>
          <w:sz w:val="24"/>
        </w:rPr>
      </w:pPr>
      <w:r>
        <w:rPr>
          <w:sz w:val="24"/>
        </w:rPr>
        <w:t xml:space="preserve">   return q</w:t>
      </w:r>
      <w:r>
        <w:rPr>
          <w:rFonts w:hint="eastAsia"/>
          <w:sz w:val="24"/>
        </w:rPr>
        <w:t>－</w:t>
      </w:r>
      <w:r>
        <w:rPr>
          <w:sz w:val="24"/>
        </w:rPr>
        <w:t>p</w:t>
      </w:r>
      <w:r>
        <w:rPr>
          <w:rFonts w:hint="eastAsia"/>
          <w:sz w:val="24"/>
        </w:rPr>
        <w:t>；</w:t>
      </w:r>
      <w:r>
        <w:rPr>
          <w:sz w:val="24"/>
        </w:rPr>
        <w:t xml:space="preserve">             return p</w:t>
      </w:r>
      <w:r>
        <w:rPr>
          <w:rFonts w:hint="eastAsia"/>
          <w:sz w:val="24"/>
        </w:rPr>
        <w:t>－</w:t>
      </w:r>
      <w:r>
        <w:rPr>
          <w:sz w:val="24"/>
        </w:rPr>
        <w:t>q</w:t>
      </w:r>
      <w:r>
        <w:rPr>
          <w:rFonts w:hint="eastAsia"/>
          <w:sz w:val="24"/>
        </w:rPr>
        <w:t>；</w:t>
      </w:r>
    </w:p>
    <w:p w:rsidR="00477032" w:rsidRDefault="00477032">
      <w:pPr>
        <w:tabs>
          <w:tab w:val="left" w:pos="4515"/>
        </w:tabs>
        <w:spacing w:line="360" w:lineRule="exact"/>
        <w:ind w:left="1155"/>
        <w:rPr>
          <w:sz w:val="24"/>
        </w:rPr>
      </w:pPr>
      <w:r>
        <w:rPr>
          <w:sz w:val="24"/>
        </w:rPr>
        <w:t xml:space="preserve">   }                         }</w:t>
      </w:r>
    </w:p>
    <w:p w:rsidR="005D75C5" w:rsidRDefault="00477032" w:rsidP="005D75C5">
      <w:pPr>
        <w:tabs>
          <w:tab w:val="left" w:pos="4515"/>
        </w:tabs>
        <w:spacing w:line="360" w:lineRule="exact"/>
        <w:rPr>
          <w:sz w:val="24"/>
        </w:rPr>
      </w:pPr>
      <w:r>
        <w:rPr>
          <w:sz w:val="24"/>
        </w:rPr>
        <w:t> </w:t>
      </w:r>
    </w:p>
    <w:p w:rsidR="00477032" w:rsidRDefault="005D75C5" w:rsidP="005D75C5">
      <w:pPr>
        <w:tabs>
          <w:tab w:val="left" w:pos="4515"/>
        </w:tabs>
        <w:spacing w:line="360" w:lineRule="exact"/>
      </w:pPr>
      <w:r>
        <w:rPr>
          <w:sz w:val="24"/>
        </w:rPr>
        <w:br w:type="page"/>
      </w:r>
      <w:r w:rsidR="00477032">
        <w:lastRenderedPageBreak/>
        <w:t>  </w:t>
      </w:r>
    </w:p>
    <w:p w:rsidR="00477032" w:rsidRDefault="00477032">
      <w:pPr>
        <w:widowControl/>
        <w:snapToGrid w:val="0"/>
        <w:spacing w:line="360" w:lineRule="exact"/>
        <w:rPr>
          <w:b/>
          <w:sz w:val="24"/>
        </w:rPr>
      </w:pPr>
      <w:r>
        <w:rPr>
          <w:rFonts w:hint="eastAsia"/>
          <w:b/>
          <w:sz w:val="24"/>
        </w:rPr>
        <w:t>一、选择题（</w:t>
      </w:r>
      <w:r>
        <w:rPr>
          <w:b/>
          <w:sz w:val="24"/>
        </w:rPr>
        <w:t>20</w:t>
      </w:r>
      <w:r>
        <w:rPr>
          <w:rFonts w:hint="eastAsia"/>
          <w:b/>
          <w:sz w:val="24"/>
        </w:rPr>
        <w:t>分）</w:t>
      </w:r>
    </w:p>
    <w:p w:rsidR="00477032" w:rsidRDefault="00477032">
      <w:pPr>
        <w:widowControl/>
        <w:tabs>
          <w:tab w:val="left" w:pos="315"/>
        </w:tabs>
        <w:snapToGrid w:val="0"/>
        <w:spacing w:line="360" w:lineRule="exact"/>
        <w:rPr>
          <w:sz w:val="24"/>
        </w:rPr>
      </w:pPr>
      <w:r>
        <w:rPr>
          <w:sz w:val="24"/>
        </w:rPr>
        <w:t>1</w:t>
      </w:r>
      <w:r>
        <w:rPr>
          <w:rFonts w:hint="eastAsia"/>
          <w:sz w:val="24"/>
        </w:rPr>
        <w:t>．组成数据的基本单位是（</w:t>
      </w:r>
      <w:r>
        <w:rPr>
          <w:sz w:val="24"/>
        </w:rPr>
        <w:t xml:space="preserve">  </w:t>
      </w:r>
      <w:r>
        <w:rPr>
          <w:rFonts w:hint="eastAsia"/>
          <w:sz w:val="24"/>
        </w:rPr>
        <w:t>）。</w:t>
      </w:r>
      <w:r>
        <w:rPr>
          <w:sz w:val="24"/>
        </w:rPr>
        <w:t xml:space="preserve"> </w:t>
      </w:r>
    </w:p>
    <w:p w:rsidR="00477032" w:rsidRDefault="00477032">
      <w:pPr>
        <w:widowControl/>
        <w:tabs>
          <w:tab w:val="left" w:pos="-2100"/>
          <w:tab w:val="left" w:pos="315"/>
          <w:tab w:val="left" w:pos="2100"/>
          <w:tab w:val="left" w:pos="3780"/>
          <w:tab w:val="left" w:pos="5460"/>
        </w:tabs>
        <w:snapToGrid w:val="0"/>
        <w:spacing w:line="360" w:lineRule="exact"/>
        <w:rPr>
          <w:sz w:val="24"/>
        </w:rPr>
      </w:pPr>
      <w:r>
        <w:rPr>
          <w:sz w:val="24"/>
        </w:rPr>
        <w:tab/>
        <w:t xml:space="preserve">(A) </w:t>
      </w:r>
      <w:r>
        <w:rPr>
          <w:rFonts w:hint="eastAsia"/>
          <w:sz w:val="24"/>
        </w:rPr>
        <w:t>数据项</w:t>
      </w:r>
      <w:r>
        <w:rPr>
          <w:sz w:val="24"/>
        </w:rPr>
        <w:tab/>
        <w:t xml:space="preserve">(B) </w:t>
      </w:r>
      <w:r>
        <w:rPr>
          <w:rFonts w:hint="eastAsia"/>
          <w:sz w:val="24"/>
        </w:rPr>
        <w:t>数据类型</w:t>
      </w:r>
      <w:r>
        <w:rPr>
          <w:sz w:val="24"/>
        </w:rPr>
        <w:tab/>
        <w:t xml:space="preserve">(C) </w:t>
      </w:r>
      <w:r>
        <w:rPr>
          <w:rFonts w:hint="eastAsia"/>
          <w:sz w:val="24"/>
        </w:rPr>
        <w:t>数据元素</w:t>
      </w:r>
      <w:r>
        <w:rPr>
          <w:sz w:val="24"/>
        </w:rPr>
        <w:tab/>
        <w:t xml:space="preserve">(D) </w:t>
      </w:r>
      <w:r>
        <w:rPr>
          <w:rFonts w:hint="eastAsia"/>
          <w:sz w:val="24"/>
        </w:rPr>
        <w:t>数据变量</w:t>
      </w:r>
    </w:p>
    <w:p w:rsidR="00477032" w:rsidRDefault="00477032">
      <w:pPr>
        <w:widowControl/>
        <w:tabs>
          <w:tab w:val="left" w:pos="-2100"/>
          <w:tab w:val="left" w:pos="315"/>
          <w:tab w:val="left" w:pos="2100"/>
          <w:tab w:val="left" w:pos="3780"/>
          <w:tab w:val="left" w:pos="5460"/>
        </w:tabs>
        <w:snapToGrid w:val="0"/>
        <w:spacing w:line="360" w:lineRule="exact"/>
        <w:ind w:left="360" w:hangingChars="150" w:hanging="360"/>
        <w:rPr>
          <w:sz w:val="24"/>
        </w:rPr>
      </w:pPr>
      <w:r>
        <w:rPr>
          <w:sz w:val="24"/>
        </w:rPr>
        <w:t>2</w:t>
      </w:r>
      <w:r>
        <w:rPr>
          <w:rFonts w:hint="eastAsia"/>
          <w:sz w:val="24"/>
        </w:rPr>
        <w:t>．设数据结构</w:t>
      </w:r>
      <w:r>
        <w:rPr>
          <w:sz w:val="24"/>
        </w:rPr>
        <w:t>A=(D</w:t>
      </w:r>
      <w:r>
        <w:rPr>
          <w:rFonts w:hint="eastAsia"/>
          <w:sz w:val="24"/>
        </w:rPr>
        <w:t>，</w:t>
      </w:r>
      <w:r>
        <w:rPr>
          <w:sz w:val="24"/>
        </w:rPr>
        <w:t>R)</w:t>
      </w:r>
      <w:r>
        <w:rPr>
          <w:rFonts w:hint="eastAsia"/>
          <w:sz w:val="24"/>
        </w:rPr>
        <w:t>，其中</w:t>
      </w:r>
      <w:r>
        <w:rPr>
          <w:sz w:val="24"/>
        </w:rPr>
        <w:t>D={1</w:t>
      </w:r>
      <w:r>
        <w:rPr>
          <w:rFonts w:hint="eastAsia"/>
          <w:sz w:val="24"/>
        </w:rPr>
        <w:t>，</w:t>
      </w:r>
      <w:r>
        <w:rPr>
          <w:sz w:val="24"/>
        </w:rPr>
        <w:t>2</w:t>
      </w:r>
      <w:r>
        <w:rPr>
          <w:rFonts w:hint="eastAsia"/>
          <w:sz w:val="24"/>
        </w:rPr>
        <w:t>，</w:t>
      </w:r>
      <w:r>
        <w:rPr>
          <w:sz w:val="24"/>
        </w:rPr>
        <w:t>3</w:t>
      </w:r>
      <w:r>
        <w:rPr>
          <w:rFonts w:hint="eastAsia"/>
          <w:sz w:val="24"/>
        </w:rPr>
        <w:t>，</w:t>
      </w:r>
      <w:r>
        <w:rPr>
          <w:sz w:val="24"/>
        </w:rPr>
        <w:t>4}</w:t>
      </w:r>
      <w:r>
        <w:rPr>
          <w:rFonts w:hint="eastAsia"/>
          <w:sz w:val="24"/>
        </w:rPr>
        <w:t>，</w:t>
      </w:r>
      <w:r>
        <w:rPr>
          <w:sz w:val="24"/>
        </w:rPr>
        <w:t>R={r}</w:t>
      </w:r>
      <w:r>
        <w:rPr>
          <w:rFonts w:hint="eastAsia"/>
          <w:sz w:val="24"/>
        </w:rPr>
        <w:t>，</w:t>
      </w:r>
      <w:r>
        <w:rPr>
          <w:sz w:val="24"/>
        </w:rPr>
        <w:t>r={&lt;1</w:t>
      </w:r>
      <w:r>
        <w:rPr>
          <w:rFonts w:hint="eastAsia"/>
          <w:sz w:val="24"/>
        </w:rPr>
        <w:t>，</w:t>
      </w:r>
      <w:r>
        <w:rPr>
          <w:sz w:val="24"/>
        </w:rPr>
        <w:t>2&gt;</w:t>
      </w:r>
      <w:r>
        <w:rPr>
          <w:rFonts w:hint="eastAsia"/>
          <w:sz w:val="24"/>
        </w:rPr>
        <w:t>，</w:t>
      </w:r>
      <w:r>
        <w:rPr>
          <w:sz w:val="24"/>
        </w:rPr>
        <w:t>&lt;2</w:t>
      </w:r>
      <w:r>
        <w:rPr>
          <w:rFonts w:hint="eastAsia"/>
          <w:sz w:val="24"/>
        </w:rPr>
        <w:t>，</w:t>
      </w:r>
      <w:r>
        <w:rPr>
          <w:sz w:val="24"/>
        </w:rPr>
        <w:t>3&gt;</w:t>
      </w:r>
      <w:r>
        <w:rPr>
          <w:rFonts w:hint="eastAsia"/>
          <w:sz w:val="24"/>
        </w:rPr>
        <w:t>，</w:t>
      </w:r>
      <w:r>
        <w:rPr>
          <w:sz w:val="24"/>
        </w:rPr>
        <w:t>&lt;3</w:t>
      </w:r>
      <w:r>
        <w:rPr>
          <w:rFonts w:hint="eastAsia"/>
          <w:sz w:val="24"/>
        </w:rPr>
        <w:t>，</w:t>
      </w:r>
      <w:r>
        <w:rPr>
          <w:sz w:val="24"/>
        </w:rPr>
        <w:t>4&gt;</w:t>
      </w:r>
      <w:r>
        <w:rPr>
          <w:rFonts w:hint="eastAsia"/>
          <w:sz w:val="24"/>
        </w:rPr>
        <w:t>，</w:t>
      </w:r>
      <w:r>
        <w:rPr>
          <w:sz w:val="24"/>
        </w:rPr>
        <w:t>&lt;4</w:t>
      </w:r>
      <w:r>
        <w:rPr>
          <w:rFonts w:hint="eastAsia"/>
          <w:sz w:val="24"/>
        </w:rPr>
        <w:t>，</w:t>
      </w:r>
      <w:r>
        <w:rPr>
          <w:sz w:val="24"/>
        </w:rPr>
        <w:t>1&gt;}</w:t>
      </w:r>
      <w:r>
        <w:rPr>
          <w:rFonts w:hint="eastAsia"/>
          <w:sz w:val="24"/>
        </w:rPr>
        <w:t>，则数据结构</w:t>
      </w:r>
      <w:r>
        <w:rPr>
          <w:sz w:val="24"/>
        </w:rPr>
        <w:t>A</w:t>
      </w:r>
      <w:r>
        <w:rPr>
          <w:rFonts w:hint="eastAsia"/>
          <w:sz w:val="24"/>
        </w:rPr>
        <w:t>是（</w:t>
      </w:r>
      <w:r>
        <w:rPr>
          <w:sz w:val="24"/>
        </w:rPr>
        <w:t xml:space="preserve">   </w:t>
      </w:r>
      <w:r>
        <w:rPr>
          <w:rFonts w:hint="eastAsia"/>
          <w:sz w:val="24"/>
        </w:rPr>
        <w:t>）。</w:t>
      </w:r>
    </w:p>
    <w:p w:rsidR="00477032" w:rsidRDefault="00477032">
      <w:pPr>
        <w:widowControl/>
        <w:tabs>
          <w:tab w:val="left" w:pos="0"/>
          <w:tab w:val="left" w:pos="315"/>
          <w:tab w:val="left" w:pos="2100"/>
          <w:tab w:val="left" w:pos="3780"/>
          <w:tab w:val="left" w:pos="5460"/>
        </w:tabs>
        <w:snapToGrid w:val="0"/>
        <w:spacing w:line="360" w:lineRule="exact"/>
        <w:rPr>
          <w:sz w:val="24"/>
        </w:rPr>
      </w:pPr>
      <w:r>
        <w:rPr>
          <w:sz w:val="24"/>
        </w:rPr>
        <w:tab/>
        <w:t xml:space="preserve">(A) </w:t>
      </w:r>
      <w:r>
        <w:rPr>
          <w:rFonts w:hint="eastAsia"/>
          <w:sz w:val="24"/>
        </w:rPr>
        <w:t>线性结构</w:t>
      </w:r>
      <w:r>
        <w:rPr>
          <w:sz w:val="24"/>
        </w:rPr>
        <w:tab/>
        <w:t xml:space="preserve">(B) </w:t>
      </w:r>
      <w:r>
        <w:rPr>
          <w:rFonts w:hint="eastAsia"/>
          <w:sz w:val="24"/>
        </w:rPr>
        <w:t>树型结构</w:t>
      </w:r>
      <w:r>
        <w:rPr>
          <w:sz w:val="24"/>
        </w:rPr>
        <w:t xml:space="preserve"> </w:t>
      </w:r>
      <w:r>
        <w:rPr>
          <w:sz w:val="24"/>
        </w:rPr>
        <w:tab/>
        <w:t xml:space="preserve">(C) </w:t>
      </w:r>
      <w:r>
        <w:rPr>
          <w:rFonts w:hint="eastAsia"/>
          <w:sz w:val="24"/>
        </w:rPr>
        <w:t>图型结构</w:t>
      </w:r>
      <w:r>
        <w:rPr>
          <w:sz w:val="24"/>
        </w:rPr>
        <w:tab/>
        <w:t xml:space="preserve">(D) </w:t>
      </w:r>
      <w:r>
        <w:rPr>
          <w:rFonts w:hint="eastAsia"/>
          <w:sz w:val="24"/>
        </w:rPr>
        <w:t>集合</w:t>
      </w:r>
    </w:p>
    <w:p w:rsidR="00477032" w:rsidRDefault="00477032">
      <w:pPr>
        <w:widowControl/>
        <w:tabs>
          <w:tab w:val="left" w:pos="0"/>
          <w:tab w:val="left" w:pos="315"/>
          <w:tab w:val="left" w:pos="2100"/>
          <w:tab w:val="left" w:pos="3780"/>
          <w:tab w:val="left" w:pos="5460"/>
        </w:tabs>
        <w:snapToGrid w:val="0"/>
        <w:spacing w:line="360" w:lineRule="exact"/>
        <w:rPr>
          <w:sz w:val="24"/>
        </w:rPr>
      </w:pPr>
      <w:r>
        <w:rPr>
          <w:sz w:val="24"/>
        </w:rPr>
        <w:t>3</w:t>
      </w:r>
      <w:r>
        <w:rPr>
          <w:rFonts w:hint="eastAsia"/>
          <w:sz w:val="24"/>
        </w:rPr>
        <w:t>．数组的逻辑结构不同于下列（</w:t>
      </w:r>
      <w:r>
        <w:rPr>
          <w:sz w:val="24"/>
        </w:rPr>
        <w:t xml:space="preserve">  </w:t>
      </w:r>
      <w:r>
        <w:rPr>
          <w:rFonts w:hint="eastAsia"/>
          <w:sz w:val="24"/>
        </w:rPr>
        <w:t>）的逻辑结构。</w:t>
      </w:r>
    </w:p>
    <w:p w:rsidR="00477032" w:rsidRDefault="00477032">
      <w:pPr>
        <w:widowControl/>
        <w:tabs>
          <w:tab w:val="left" w:pos="0"/>
          <w:tab w:val="left" w:pos="315"/>
          <w:tab w:val="left" w:pos="2100"/>
          <w:tab w:val="left" w:pos="3780"/>
          <w:tab w:val="left" w:pos="5460"/>
        </w:tabs>
        <w:snapToGrid w:val="0"/>
        <w:spacing w:line="360" w:lineRule="exact"/>
        <w:rPr>
          <w:sz w:val="24"/>
        </w:rPr>
      </w:pPr>
      <w:r>
        <w:rPr>
          <w:sz w:val="24"/>
        </w:rPr>
        <w:tab/>
        <w:t xml:space="preserve">(A) </w:t>
      </w:r>
      <w:r>
        <w:rPr>
          <w:rFonts w:hint="eastAsia"/>
          <w:sz w:val="24"/>
        </w:rPr>
        <w:t>线性表</w:t>
      </w:r>
      <w:r>
        <w:rPr>
          <w:sz w:val="24"/>
        </w:rPr>
        <w:tab/>
        <w:t xml:space="preserve">(B) </w:t>
      </w:r>
      <w:r>
        <w:rPr>
          <w:rFonts w:hint="eastAsia"/>
          <w:sz w:val="24"/>
        </w:rPr>
        <w:t>栈</w:t>
      </w:r>
      <w:r>
        <w:rPr>
          <w:sz w:val="24"/>
        </w:rPr>
        <w:t xml:space="preserve"> </w:t>
      </w:r>
      <w:r>
        <w:rPr>
          <w:sz w:val="24"/>
        </w:rPr>
        <w:tab/>
        <w:t xml:space="preserve">(C) </w:t>
      </w:r>
      <w:r>
        <w:rPr>
          <w:rFonts w:hint="eastAsia"/>
          <w:sz w:val="24"/>
        </w:rPr>
        <w:t>队列</w:t>
      </w:r>
      <w:r>
        <w:rPr>
          <w:sz w:val="24"/>
        </w:rPr>
        <w:tab/>
        <w:t xml:space="preserve">(D) </w:t>
      </w:r>
      <w:r>
        <w:rPr>
          <w:rFonts w:hint="eastAsia"/>
          <w:sz w:val="24"/>
        </w:rPr>
        <w:t>树</w:t>
      </w:r>
    </w:p>
    <w:p w:rsidR="00477032" w:rsidRDefault="00477032">
      <w:pPr>
        <w:widowControl/>
        <w:tabs>
          <w:tab w:val="left" w:pos="0"/>
          <w:tab w:val="left" w:pos="315"/>
          <w:tab w:val="left" w:pos="2100"/>
          <w:tab w:val="left" w:pos="3780"/>
          <w:tab w:val="left" w:pos="5460"/>
        </w:tabs>
        <w:snapToGrid w:val="0"/>
        <w:spacing w:line="360" w:lineRule="exact"/>
        <w:rPr>
          <w:sz w:val="24"/>
        </w:rPr>
      </w:pPr>
      <w:r>
        <w:rPr>
          <w:sz w:val="24"/>
        </w:rPr>
        <w:t>4</w:t>
      </w:r>
      <w:r>
        <w:rPr>
          <w:rFonts w:hint="eastAsia"/>
          <w:sz w:val="24"/>
        </w:rPr>
        <w:t>．二叉树中第</w:t>
      </w:r>
      <w:r>
        <w:rPr>
          <w:sz w:val="24"/>
        </w:rPr>
        <w:t>i(i≥1)</w:t>
      </w:r>
      <w:r>
        <w:rPr>
          <w:rFonts w:hint="eastAsia"/>
          <w:sz w:val="24"/>
        </w:rPr>
        <w:t>层上的结点数最多有（</w:t>
      </w:r>
      <w:r>
        <w:rPr>
          <w:sz w:val="24"/>
        </w:rPr>
        <w:t xml:space="preserve">  </w:t>
      </w:r>
      <w:r>
        <w:rPr>
          <w:rFonts w:hint="eastAsia"/>
          <w:sz w:val="24"/>
        </w:rPr>
        <w:t>）个。</w:t>
      </w:r>
    </w:p>
    <w:p w:rsidR="00477032" w:rsidRDefault="00477032">
      <w:pPr>
        <w:widowControl/>
        <w:tabs>
          <w:tab w:val="left" w:pos="0"/>
          <w:tab w:val="left" w:pos="315"/>
          <w:tab w:val="left" w:pos="2100"/>
          <w:tab w:val="left" w:pos="3780"/>
          <w:tab w:val="left" w:pos="5460"/>
        </w:tabs>
        <w:snapToGrid w:val="0"/>
        <w:spacing w:line="360" w:lineRule="exact"/>
        <w:rPr>
          <w:sz w:val="24"/>
        </w:rPr>
      </w:pPr>
      <w:r>
        <w:rPr>
          <w:sz w:val="24"/>
        </w:rPr>
        <w:tab/>
        <w:t>(A) 2i</w:t>
      </w:r>
      <w:r>
        <w:rPr>
          <w:sz w:val="24"/>
        </w:rPr>
        <w:tab/>
        <w:t>(B) 2</w:t>
      </w:r>
      <w:r>
        <w:rPr>
          <w:sz w:val="24"/>
          <w:vertAlign w:val="superscript"/>
        </w:rPr>
        <w:t>i</w:t>
      </w:r>
      <w:r>
        <w:rPr>
          <w:sz w:val="24"/>
        </w:rPr>
        <w:tab/>
        <w:t>(C) 2</w:t>
      </w:r>
      <w:r>
        <w:rPr>
          <w:sz w:val="24"/>
          <w:vertAlign w:val="superscript"/>
        </w:rPr>
        <w:t>i-1</w:t>
      </w:r>
      <w:r>
        <w:rPr>
          <w:sz w:val="24"/>
        </w:rPr>
        <w:tab/>
        <w:t>(D) 2i-1</w:t>
      </w:r>
    </w:p>
    <w:p w:rsidR="00477032" w:rsidRDefault="00477032">
      <w:pPr>
        <w:widowControl/>
        <w:tabs>
          <w:tab w:val="left" w:pos="-2100"/>
          <w:tab w:val="left" w:pos="315"/>
          <w:tab w:val="left" w:pos="2100"/>
          <w:tab w:val="left" w:pos="3780"/>
          <w:tab w:val="left" w:pos="5460"/>
        </w:tabs>
        <w:snapToGrid w:val="0"/>
        <w:spacing w:line="360" w:lineRule="exact"/>
        <w:ind w:left="360" w:hangingChars="150" w:hanging="360"/>
        <w:rPr>
          <w:sz w:val="24"/>
        </w:rPr>
      </w:pPr>
      <w:r>
        <w:rPr>
          <w:sz w:val="24"/>
        </w:rPr>
        <w:t>5</w:t>
      </w:r>
      <w:r>
        <w:rPr>
          <w:rFonts w:hint="eastAsia"/>
          <w:sz w:val="24"/>
        </w:rPr>
        <w:t>．设指针变量</w:t>
      </w:r>
      <w:r>
        <w:rPr>
          <w:sz w:val="24"/>
        </w:rPr>
        <w:t>p</w:t>
      </w:r>
      <w:r>
        <w:rPr>
          <w:rFonts w:hint="eastAsia"/>
          <w:sz w:val="24"/>
        </w:rPr>
        <w:t>指向单链表结点</w:t>
      </w:r>
      <w:r>
        <w:rPr>
          <w:sz w:val="24"/>
        </w:rPr>
        <w:t>A</w:t>
      </w:r>
      <w:r>
        <w:rPr>
          <w:rFonts w:hint="eastAsia"/>
          <w:sz w:val="24"/>
        </w:rPr>
        <w:t>，则删除结点</w:t>
      </w:r>
      <w:r>
        <w:rPr>
          <w:sz w:val="24"/>
        </w:rPr>
        <w:t>A</w:t>
      </w:r>
      <w:r>
        <w:rPr>
          <w:rFonts w:hint="eastAsia"/>
          <w:sz w:val="24"/>
        </w:rPr>
        <w:t>的后继结点</w:t>
      </w:r>
      <w:r>
        <w:rPr>
          <w:sz w:val="24"/>
        </w:rPr>
        <w:t>B</w:t>
      </w:r>
      <w:r>
        <w:rPr>
          <w:rFonts w:hint="eastAsia"/>
          <w:sz w:val="24"/>
        </w:rPr>
        <w:t>需要的操作为（</w:t>
      </w:r>
      <w:r>
        <w:rPr>
          <w:sz w:val="24"/>
        </w:rPr>
        <w:t xml:space="preserve">  </w:t>
      </w:r>
      <w:r>
        <w:rPr>
          <w:rFonts w:hint="eastAsia"/>
          <w:sz w:val="24"/>
        </w:rPr>
        <w:t>）。</w:t>
      </w:r>
    </w:p>
    <w:p w:rsidR="00477032" w:rsidRDefault="00477032">
      <w:pPr>
        <w:widowControl/>
        <w:tabs>
          <w:tab w:val="left" w:pos="0"/>
          <w:tab w:val="left" w:pos="315"/>
          <w:tab w:val="left" w:pos="2100"/>
          <w:tab w:val="left" w:pos="3780"/>
          <w:tab w:val="left" w:pos="5460"/>
        </w:tabs>
        <w:snapToGrid w:val="0"/>
        <w:spacing w:line="360" w:lineRule="exact"/>
        <w:rPr>
          <w:sz w:val="24"/>
        </w:rPr>
      </w:pPr>
      <w:r>
        <w:rPr>
          <w:sz w:val="24"/>
        </w:rPr>
        <w:tab/>
        <w:t>(A) p-&gt;next=p-&gt;next-&gt;next</w:t>
      </w:r>
      <w:r>
        <w:rPr>
          <w:sz w:val="24"/>
        </w:rPr>
        <w:tab/>
        <w:t>(B) p=p-&gt;next</w:t>
      </w:r>
      <w:r>
        <w:rPr>
          <w:sz w:val="24"/>
        </w:rPr>
        <w:tab/>
      </w:r>
    </w:p>
    <w:p w:rsidR="00477032" w:rsidRDefault="00477032">
      <w:pPr>
        <w:widowControl/>
        <w:tabs>
          <w:tab w:val="left" w:pos="0"/>
          <w:tab w:val="left" w:pos="315"/>
          <w:tab w:val="left" w:pos="2100"/>
          <w:tab w:val="left" w:pos="3780"/>
          <w:tab w:val="left" w:pos="5460"/>
        </w:tabs>
        <w:snapToGrid w:val="0"/>
        <w:spacing w:line="360" w:lineRule="exact"/>
        <w:rPr>
          <w:sz w:val="24"/>
        </w:rPr>
      </w:pPr>
      <w:r>
        <w:rPr>
          <w:sz w:val="24"/>
        </w:rPr>
        <w:tab/>
        <w:t>(C) p=p-&gt;next-&gt;next</w:t>
      </w:r>
      <w:r>
        <w:rPr>
          <w:sz w:val="24"/>
        </w:rPr>
        <w:tab/>
        <w:t>(D) p-&gt;next=p</w:t>
      </w:r>
    </w:p>
    <w:p w:rsidR="00477032" w:rsidRDefault="00477032">
      <w:pPr>
        <w:widowControl/>
        <w:tabs>
          <w:tab w:val="left" w:pos="0"/>
          <w:tab w:val="left" w:pos="315"/>
          <w:tab w:val="left" w:pos="2100"/>
          <w:tab w:val="left" w:pos="3780"/>
          <w:tab w:val="left" w:pos="5460"/>
        </w:tabs>
        <w:snapToGrid w:val="0"/>
        <w:spacing w:line="360" w:lineRule="exact"/>
        <w:rPr>
          <w:sz w:val="24"/>
        </w:rPr>
      </w:pPr>
      <w:r>
        <w:rPr>
          <w:sz w:val="24"/>
        </w:rPr>
        <w:t>6</w:t>
      </w:r>
      <w:r>
        <w:rPr>
          <w:rFonts w:hint="eastAsia"/>
          <w:sz w:val="24"/>
        </w:rPr>
        <w:t>．设栈</w:t>
      </w:r>
      <w:r>
        <w:rPr>
          <w:sz w:val="24"/>
        </w:rPr>
        <w:t>S</w:t>
      </w:r>
      <w:r>
        <w:rPr>
          <w:rFonts w:hint="eastAsia"/>
          <w:sz w:val="24"/>
        </w:rPr>
        <w:t>和队列</w:t>
      </w:r>
      <w:r>
        <w:rPr>
          <w:sz w:val="24"/>
        </w:rPr>
        <w:t>Q</w:t>
      </w:r>
      <w:r>
        <w:rPr>
          <w:rFonts w:hint="eastAsia"/>
          <w:sz w:val="24"/>
        </w:rPr>
        <w:t>的初始状态为空，元素</w:t>
      </w:r>
      <w:r>
        <w:rPr>
          <w:sz w:val="24"/>
        </w:rPr>
        <w:t>E1</w:t>
      </w:r>
      <w:r>
        <w:rPr>
          <w:rFonts w:hint="eastAsia"/>
          <w:sz w:val="24"/>
        </w:rPr>
        <w:t>、</w:t>
      </w:r>
      <w:r>
        <w:rPr>
          <w:sz w:val="24"/>
        </w:rPr>
        <w:t>E2</w:t>
      </w:r>
      <w:r>
        <w:rPr>
          <w:rFonts w:hint="eastAsia"/>
          <w:sz w:val="24"/>
        </w:rPr>
        <w:t>、</w:t>
      </w:r>
      <w:r>
        <w:rPr>
          <w:sz w:val="24"/>
        </w:rPr>
        <w:t>E3</w:t>
      </w:r>
      <w:r>
        <w:rPr>
          <w:rFonts w:hint="eastAsia"/>
          <w:sz w:val="24"/>
        </w:rPr>
        <w:t>、</w:t>
      </w:r>
      <w:r>
        <w:rPr>
          <w:sz w:val="24"/>
        </w:rPr>
        <w:t>E4</w:t>
      </w:r>
      <w:r>
        <w:rPr>
          <w:rFonts w:hint="eastAsia"/>
          <w:sz w:val="24"/>
        </w:rPr>
        <w:t>、</w:t>
      </w:r>
      <w:r>
        <w:rPr>
          <w:sz w:val="24"/>
        </w:rPr>
        <w:t>E5</w:t>
      </w:r>
      <w:r>
        <w:rPr>
          <w:rFonts w:hint="eastAsia"/>
          <w:sz w:val="24"/>
        </w:rPr>
        <w:t>和</w:t>
      </w:r>
      <w:r>
        <w:rPr>
          <w:sz w:val="24"/>
        </w:rPr>
        <w:t>E6</w:t>
      </w:r>
      <w:r>
        <w:rPr>
          <w:rFonts w:hint="eastAsia"/>
          <w:sz w:val="24"/>
        </w:rPr>
        <w:t>依次通过栈</w:t>
      </w:r>
      <w:r>
        <w:rPr>
          <w:sz w:val="24"/>
        </w:rPr>
        <w:t>S</w:t>
      </w:r>
      <w:r>
        <w:rPr>
          <w:rFonts w:hint="eastAsia"/>
          <w:sz w:val="24"/>
        </w:rPr>
        <w:t>，一个元素出栈后即进入队列</w:t>
      </w:r>
      <w:r>
        <w:rPr>
          <w:sz w:val="24"/>
        </w:rPr>
        <w:t>Q</w:t>
      </w:r>
      <w:r>
        <w:rPr>
          <w:rFonts w:hint="eastAsia"/>
          <w:sz w:val="24"/>
        </w:rPr>
        <w:t>，若</w:t>
      </w:r>
      <w:r>
        <w:rPr>
          <w:sz w:val="24"/>
        </w:rPr>
        <w:t>6</w:t>
      </w:r>
      <w:r>
        <w:rPr>
          <w:rFonts w:hint="eastAsia"/>
          <w:sz w:val="24"/>
        </w:rPr>
        <w:t>个元素出列的顺序为</w:t>
      </w:r>
      <w:r>
        <w:rPr>
          <w:sz w:val="24"/>
        </w:rPr>
        <w:t>E2</w:t>
      </w:r>
      <w:r>
        <w:rPr>
          <w:rFonts w:hint="eastAsia"/>
          <w:sz w:val="24"/>
        </w:rPr>
        <w:t>、</w:t>
      </w:r>
      <w:r>
        <w:rPr>
          <w:sz w:val="24"/>
        </w:rPr>
        <w:t>E4</w:t>
      </w:r>
      <w:r>
        <w:rPr>
          <w:rFonts w:hint="eastAsia"/>
          <w:sz w:val="24"/>
        </w:rPr>
        <w:t>、</w:t>
      </w:r>
      <w:r>
        <w:rPr>
          <w:sz w:val="24"/>
        </w:rPr>
        <w:t>E3</w:t>
      </w:r>
      <w:r>
        <w:rPr>
          <w:rFonts w:hint="eastAsia"/>
          <w:sz w:val="24"/>
        </w:rPr>
        <w:t>、</w:t>
      </w:r>
      <w:r>
        <w:rPr>
          <w:sz w:val="24"/>
        </w:rPr>
        <w:t>E6</w:t>
      </w:r>
      <w:r>
        <w:rPr>
          <w:rFonts w:hint="eastAsia"/>
          <w:sz w:val="24"/>
        </w:rPr>
        <w:t>、</w:t>
      </w:r>
      <w:r>
        <w:rPr>
          <w:sz w:val="24"/>
        </w:rPr>
        <w:t>E5</w:t>
      </w:r>
      <w:r>
        <w:rPr>
          <w:rFonts w:hint="eastAsia"/>
          <w:sz w:val="24"/>
        </w:rPr>
        <w:t>和</w:t>
      </w:r>
      <w:r>
        <w:rPr>
          <w:sz w:val="24"/>
        </w:rPr>
        <w:t>E1</w:t>
      </w:r>
      <w:r>
        <w:rPr>
          <w:rFonts w:hint="eastAsia"/>
          <w:sz w:val="24"/>
        </w:rPr>
        <w:t>，则栈</w:t>
      </w:r>
      <w:r>
        <w:rPr>
          <w:sz w:val="24"/>
        </w:rPr>
        <w:t>S</w:t>
      </w:r>
      <w:r>
        <w:rPr>
          <w:rFonts w:hint="eastAsia"/>
          <w:sz w:val="24"/>
        </w:rPr>
        <w:t>的容量至少应该是（</w:t>
      </w:r>
      <w:r>
        <w:rPr>
          <w:sz w:val="24"/>
        </w:rPr>
        <w:t xml:space="preserve">  </w:t>
      </w:r>
      <w:r>
        <w:rPr>
          <w:rFonts w:hint="eastAsia"/>
          <w:sz w:val="24"/>
        </w:rPr>
        <w:t>）。</w:t>
      </w:r>
    </w:p>
    <w:p w:rsidR="00477032" w:rsidRDefault="00477032">
      <w:pPr>
        <w:widowControl/>
        <w:tabs>
          <w:tab w:val="left" w:pos="0"/>
          <w:tab w:val="left" w:pos="315"/>
          <w:tab w:val="left" w:pos="2100"/>
          <w:tab w:val="left" w:pos="3780"/>
          <w:tab w:val="left" w:pos="5460"/>
        </w:tabs>
        <w:snapToGrid w:val="0"/>
        <w:spacing w:line="360" w:lineRule="exact"/>
        <w:rPr>
          <w:sz w:val="24"/>
        </w:rPr>
      </w:pPr>
      <w:r>
        <w:rPr>
          <w:sz w:val="24"/>
        </w:rPr>
        <w:tab/>
        <w:t>(A) 6</w:t>
      </w:r>
      <w:r>
        <w:rPr>
          <w:sz w:val="24"/>
        </w:rPr>
        <w:tab/>
        <w:t>(B) 4</w:t>
      </w:r>
      <w:r>
        <w:rPr>
          <w:sz w:val="24"/>
        </w:rPr>
        <w:tab/>
        <w:t>(C) 3</w:t>
      </w:r>
      <w:r>
        <w:rPr>
          <w:sz w:val="24"/>
        </w:rPr>
        <w:tab/>
        <w:t>(D) 2</w:t>
      </w:r>
    </w:p>
    <w:p w:rsidR="00477032" w:rsidRDefault="00477032">
      <w:pPr>
        <w:widowControl/>
        <w:tabs>
          <w:tab w:val="left" w:pos="315"/>
          <w:tab w:val="left" w:pos="2100"/>
          <w:tab w:val="left" w:pos="3780"/>
          <w:tab w:val="left" w:pos="5460"/>
        </w:tabs>
        <w:snapToGrid w:val="0"/>
        <w:spacing w:line="360" w:lineRule="exact"/>
        <w:ind w:left="360" w:hangingChars="150" w:hanging="360"/>
        <w:rPr>
          <w:sz w:val="24"/>
        </w:rPr>
      </w:pPr>
      <w:r>
        <w:rPr>
          <w:sz w:val="24"/>
        </w:rPr>
        <w:t>7</w:t>
      </w:r>
      <w:r>
        <w:rPr>
          <w:rFonts w:hint="eastAsia"/>
          <w:sz w:val="24"/>
        </w:rPr>
        <w:t>．将</w:t>
      </w:r>
      <w:r>
        <w:rPr>
          <w:sz w:val="24"/>
        </w:rPr>
        <w:t>10</w:t>
      </w:r>
      <w:r>
        <w:rPr>
          <w:rFonts w:hint="eastAsia"/>
          <w:sz w:val="24"/>
        </w:rPr>
        <w:t>阶对称矩阵压缩存储到一维数组</w:t>
      </w:r>
      <w:r>
        <w:rPr>
          <w:sz w:val="24"/>
        </w:rPr>
        <w:t>A</w:t>
      </w:r>
      <w:r>
        <w:rPr>
          <w:rFonts w:hint="eastAsia"/>
          <w:sz w:val="24"/>
        </w:rPr>
        <w:t>中，则数组</w:t>
      </w:r>
      <w:r>
        <w:rPr>
          <w:sz w:val="24"/>
        </w:rPr>
        <w:t>A</w:t>
      </w:r>
      <w:r>
        <w:rPr>
          <w:rFonts w:hint="eastAsia"/>
          <w:sz w:val="24"/>
        </w:rPr>
        <w:t>的长度最少为（</w:t>
      </w:r>
      <w:r>
        <w:rPr>
          <w:sz w:val="24"/>
        </w:rPr>
        <w:t xml:space="preserve">  </w:t>
      </w:r>
      <w:r>
        <w:rPr>
          <w:rFonts w:hint="eastAsia"/>
          <w:sz w:val="24"/>
        </w:rPr>
        <w:t>）。</w:t>
      </w:r>
    </w:p>
    <w:p w:rsidR="00477032" w:rsidRDefault="00477032">
      <w:pPr>
        <w:widowControl/>
        <w:tabs>
          <w:tab w:val="left" w:pos="0"/>
          <w:tab w:val="left" w:pos="315"/>
          <w:tab w:val="left" w:pos="2100"/>
          <w:tab w:val="left" w:pos="3780"/>
          <w:tab w:val="left" w:pos="5460"/>
        </w:tabs>
        <w:snapToGrid w:val="0"/>
        <w:spacing w:line="360" w:lineRule="exact"/>
        <w:rPr>
          <w:sz w:val="24"/>
        </w:rPr>
      </w:pPr>
      <w:r>
        <w:rPr>
          <w:sz w:val="24"/>
        </w:rPr>
        <w:tab/>
        <w:t>(A) 100</w:t>
      </w:r>
      <w:r>
        <w:rPr>
          <w:sz w:val="24"/>
        </w:rPr>
        <w:tab/>
        <w:t>(B) 40</w:t>
      </w:r>
      <w:r>
        <w:rPr>
          <w:sz w:val="24"/>
        </w:rPr>
        <w:tab/>
        <w:t>(C) 55</w:t>
      </w:r>
      <w:r>
        <w:rPr>
          <w:sz w:val="24"/>
        </w:rPr>
        <w:tab/>
        <w:t>(D) 80</w:t>
      </w:r>
    </w:p>
    <w:p w:rsidR="00477032" w:rsidRDefault="00477032">
      <w:pPr>
        <w:widowControl/>
        <w:tabs>
          <w:tab w:val="left" w:pos="0"/>
          <w:tab w:val="left" w:pos="315"/>
          <w:tab w:val="left" w:pos="2100"/>
          <w:tab w:val="left" w:pos="3780"/>
          <w:tab w:val="left" w:pos="5460"/>
        </w:tabs>
        <w:snapToGrid w:val="0"/>
        <w:spacing w:line="360" w:lineRule="exact"/>
        <w:rPr>
          <w:sz w:val="24"/>
        </w:rPr>
      </w:pPr>
      <w:r>
        <w:rPr>
          <w:sz w:val="24"/>
        </w:rPr>
        <w:t>8</w:t>
      </w:r>
      <w:r>
        <w:rPr>
          <w:rFonts w:hint="eastAsia"/>
          <w:sz w:val="24"/>
        </w:rPr>
        <w:t>．设结点</w:t>
      </w:r>
      <w:r>
        <w:rPr>
          <w:sz w:val="24"/>
        </w:rPr>
        <w:t>A</w:t>
      </w:r>
      <w:r>
        <w:rPr>
          <w:rFonts w:hint="eastAsia"/>
          <w:sz w:val="24"/>
        </w:rPr>
        <w:t>有</w:t>
      </w:r>
      <w:r>
        <w:rPr>
          <w:sz w:val="24"/>
        </w:rPr>
        <w:t>3</w:t>
      </w:r>
      <w:r>
        <w:rPr>
          <w:rFonts w:hint="eastAsia"/>
          <w:sz w:val="24"/>
        </w:rPr>
        <w:t>个兄弟结点且结点</w:t>
      </w:r>
      <w:r>
        <w:rPr>
          <w:sz w:val="24"/>
        </w:rPr>
        <w:t>B</w:t>
      </w:r>
      <w:r>
        <w:rPr>
          <w:rFonts w:hint="eastAsia"/>
          <w:sz w:val="24"/>
        </w:rPr>
        <w:t>为结点</w:t>
      </w:r>
      <w:r>
        <w:rPr>
          <w:sz w:val="24"/>
        </w:rPr>
        <w:t>A</w:t>
      </w:r>
      <w:r>
        <w:rPr>
          <w:rFonts w:hint="eastAsia"/>
          <w:sz w:val="24"/>
        </w:rPr>
        <w:t>的双亲结点，则结点</w:t>
      </w:r>
      <w:r>
        <w:rPr>
          <w:sz w:val="24"/>
        </w:rPr>
        <w:t>B</w:t>
      </w:r>
      <w:r>
        <w:rPr>
          <w:rFonts w:hint="eastAsia"/>
          <w:sz w:val="24"/>
        </w:rPr>
        <w:t>的度数数为（</w:t>
      </w:r>
      <w:r>
        <w:rPr>
          <w:sz w:val="24"/>
        </w:rPr>
        <w:t xml:space="preserve">  </w:t>
      </w:r>
      <w:r>
        <w:rPr>
          <w:rFonts w:hint="eastAsia"/>
          <w:sz w:val="24"/>
        </w:rPr>
        <w:t>）。</w:t>
      </w:r>
    </w:p>
    <w:p w:rsidR="00477032" w:rsidRDefault="00477032">
      <w:pPr>
        <w:widowControl/>
        <w:tabs>
          <w:tab w:val="left" w:pos="0"/>
          <w:tab w:val="left" w:pos="315"/>
          <w:tab w:val="left" w:pos="2100"/>
          <w:tab w:val="left" w:pos="3780"/>
          <w:tab w:val="left" w:pos="5460"/>
        </w:tabs>
        <w:snapToGrid w:val="0"/>
        <w:spacing w:line="360" w:lineRule="exact"/>
        <w:rPr>
          <w:sz w:val="24"/>
        </w:rPr>
      </w:pPr>
      <w:r>
        <w:rPr>
          <w:sz w:val="24"/>
        </w:rPr>
        <w:tab/>
        <w:t>(A) 3</w:t>
      </w:r>
      <w:r>
        <w:rPr>
          <w:sz w:val="24"/>
        </w:rPr>
        <w:tab/>
        <w:t>(B) 4</w:t>
      </w:r>
      <w:r>
        <w:rPr>
          <w:sz w:val="24"/>
        </w:rPr>
        <w:tab/>
        <w:t>(C) 5</w:t>
      </w:r>
      <w:r>
        <w:rPr>
          <w:sz w:val="24"/>
        </w:rPr>
        <w:tab/>
        <w:t>(D) 1</w:t>
      </w:r>
    </w:p>
    <w:p w:rsidR="00477032" w:rsidRDefault="00477032">
      <w:pPr>
        <w:widowControl/>
        <w:tabs>
          <w:tab w:val="left" w:pos="0"/>
          <w:tab w:val="left" w:pos="322"/>
          <w:tab w:val="left" w:pos="2100"/>
          <w:tab w:val="left" w:pos="3780"/>
          <w:tab w:val="left" w:pos="5460"/>
        </w:tabs>
        <w:snapToGrid w:val="0"/>
        <w:spacing w:line="360" w:lineRule="exact"/>
        <w:rPr>
          <w:sz w:val="24"/>
        </w:rPr>
      </w:pPr>
      <w:r>
        <w:rPr>
          <w:sz w:val="24"/>
        </w:rPr>
        <w:t>9</w:t>
      </w:r>
      <w:r>
        <w:rPr>
          <w:rFonts w:hint="eastAsia"/>
          <w:sz w:val="24"/>
        </w:rPr>
        <w:t>．根据二叉树的定义可知二叉树共有（</w:t>
      </w:r>
      <w:r>
        <w:rPr>
          <w:sz w:val="24"/>
        </w:rPr>
        <w:t xml:space="preserve">   </w:t>
      </w:r>
      <w:r>
        <w:rPr>
          <w:rFonts w:hint="eastAsia"/>
          <w:sz w:val="24"/>
        </w:rPr>
        <w:t>）种不同的形态。</w:t>
      </w:r>
    </w:p>
    <w:p w:rsidR="00477032" w:rsidRDefault="00477032">
      <w:pPr>
        <w:widowControl/>
        <w:tabs>
          <w:tab w:val="left" w:pos="0"/>
          <w:tab w:val="left" w:pos="315"/>
          <w:tab w:val="left" w:pos="2100"/>
          <w:tab w:val="left" w:pos="3780"/>
          <w:tab w:val="left" w:pos="5460"/>
        </w:tabs>
        <w:snapToGrid w:val="0"/>
        <w:spacing w:line="360" w:lineRule="exact"/>
        <w:rPr>
          <w:sz w:val="24"/>
        </w:rPr>
      </w:pPr>
      <w:r>
        <w:rPr>
          <w:sz w:val="24"/>
        </w:rPr>
        <w:tab/>
        <w:t>(A) 4</w:t>
      </w:r>
      <w:r>
        <w:rPr>
          <w:sz w:val="24"/>
        </w:rPr>
        <w:tab/>
        <w:t>(B) 5</w:t>
      </w:r>
      <w:r>
        <w:rPr>
          <w:sz w:val="24"/>
        </w:rPr>
        <w:tab/>
        <w:t>(C) 6</w:t>
      </w:r>
      <w:r>
        <w:rPr>
          <w:sz w:val="24"/>
        </w:rPr>
        <w:tab/>
        <w:t>(D) 7</w:t>
      </w:r>
    </w:p>
    <w:p w:rsidR="00477032" w:rsidRDefault="00477032" w:rsidP="00647EEF">
      <w:pPr>
        <w:widowControl/>
        <w:tabs>
          <w:tab w:val="left" w:pos="0"/>
          <w:tab w:val="left" w:pos="315"/>
          <w:tab w:val="left" w:pos="2100"/>
          <w:tab w:val="left" w:pos="3780"/>
          <w:tab w:val="left" w:pos="5460"/>
        </w:tabs>
        <w:snapToGrid w:val="0"/>
        <w:spacing w:line="360" w:lineRule="exact"/>
        <w:rPr>
          <w:sz w:val="24"/>
        </w:rPr>
      </w:pPr>
      <w:r>
        <w:rPr>
          <w:sz w:val="24"/>
        </w:rPr>
        <w:t>10.</w:t>
      </w:r>
      <w:r>
        <w:rPr>
          <w:sz w:val="14"/>
        </w:rPr>
        <w:t xml:space="preserve"> </w:t>
      </w:r>
      <w:r>
        <w:rPr>
          <w:rFonts w:hint="eastAsia"/>
          <w:sz w:val="24"/>
        </w:rPr>
        <w:t>设有以下四种排序方法，则（</w:t>
      </w:r>
      <w:r>
        <w:rPr>
          <w:sz w:val="24"/>
        </w:rPr>
        <w:t xml:space="preserve">   </w:t>
      </w:r>
      <w:r>
        <w:rPr>
          <w:rFonts w:hint="eastAsia"/>
          <w:sz w:val="24"/>
        </w:rPr>
        <w:t>）的空间复杂度最大。</w:t>
      </w:r>
    </w:p>
    <w:p w:rsidR="00477032" w:rsidRDefault="00477032">
      <w:pPr>
        <w:widowControl/>
        <w:tabs>
          <w:tab w:val="left" w:pos="0"/>
          <w:tab w:val="left" w:pos="315"/>
          <w:tab w:val="left" w:pos="2100"/>
          <w:tab w:val="left" w:pos="3780"/>
          <w:tab w:val="left" w:pos="5460"/>
        </w:tabs>
        <w:snapToGrid w:val="0"/>
        <w:spacing w:line="360" w:lineRule="exact"/>
        <w:rPr>
          <w:sz w:val="24"/>
        </w:rPr>
      </w:pPr>
      <w:r>
        <w:rPr>
          <w:sz w:val="24"/>
        </w:rPr>
        <w:tab/>
        <w:t xml:space="preserve">(A) </w:t>
      </w:r>
      <w:r>
        <w:rPr>
          <w:rFonts w:hint="eastAsia"/>
          <w:sz w:val="24"/>
        </w:rPr>
        <w:t>冒泡排序</w:t>
      </w:r>
      <w:r>
        <w:rPr>
          <w:sz w:val="24"/>
        </w:rPr>
        <w:tab/>
        <w:t xml:space="preserve">(B) </w:t>
      </w:r>
      <w:r>
        <w:rPr>
          <w:rFonts w:hint="eastAsia"/>
          <w:sz w:val="24"/>
        </w:rPr>
        <w:t>快速排序</w:t>
      </w:r>
      <w:r>
        <w:rPr>
          <w:sz w:val="24"/>
        </w:rPr>
        <w:tab/>
        <w:t xml:space="preserve">(C) </w:t>
      </w:r>
      <w:r>
        <w:rPr>
          <w:rFonts w:hint="eastAsia"/>
          <w:sz w:val="24"/>
        </w:rPr>
        <w:t>堆排序</w:t>
      </w:r>
      <w:r>
        <w:rPr>
          <w:sz w:val="24"/>
        </w:rPr>
        <w:tab/>
        <w:t xml:space="preserve">(D) </w:t>
      </w:r>
      <w:r>
        <w:rPr>
          <w:rFonts w:hint="eastAsia"/>
          <w:sz w:val="24"/>
        </w:rPr>
        <w:t>希尔排序</w:t>
      </w:r>
    </w:p>
    <w:p w:rsidR="00477032" w:rsidRDefault="00477032">
      <w:pPr>
        <w:widowControl/>
        <w:tabs>
          <w:tab w:val="left" w:pos="0"/>
          <w:tab w:val="left" w:pos="322"/>
          <w:tab w:val="left" w:pos="2100"/>
          <w:tab w:val="left" w:pos="3780"/>
          <w:tab w:val="left" w:pos="5460"/>
        </w:tabs>
        <w:snapToGrid w:val="0"/>
        <w:spacing w:line="360" w:lineRule="exact"/>
        <w:rPr>
          <w:sz w:val="24"/>
        </w:rPr>
      </w:pPr>
      <w:r>
        <w:rPr>
          <w:sz w:val="24"/>
        </w:rPr>
        <w:t> </w:t>
      </w:r>
    </w:p>
    <w:p w:rsidR="00477032" w:rsidRDefault="00477032">
      <w:pPr>
        <w:widowControl/>
        <w:snapToGrid w:val="0"/>
        <w:spacing w:line="360" w:lineRule="exact"/>
        <w:rPr>
          <w:b/>
          <w:sz w:val="24"/>
        </w:rPr>
      </w:pPr>
      <w:r>
        <w:rPr>
          <w:rFonts w:hint="eastAsia"/>
          <w:b/>
          <w:sz w:val="24"/>
        </w:rPr>
        <w:t>二、填空题</w:t>
      </w:r>
      <w:r>
        <w:rPr>
          <w:b/>
          <w:sz w:val="24"/>
        </w:rPr>
        <w:t>(30</w:t>
      </w:r>
      <w:r>
        <w:rPr>
          <w:rFonts w:hint="eastAsia"/>
          <w:b/>
          <w:sz w:val="24"/>
        </w:rPr>
        <w:t>分</w:t>
      </w:r>
      <w:r>
        <w:rPr>
          <w:b/>
          <w:sz w:val="24"/>
        </w:rPr>
        <w:t>)</w:t>
      </w:r>
    </w:p>
    <w:p w:rsidR="00477032" w:rsidRDefault="00477032" w:rsidP="00647EEF">
      <w:pPr>
        <w:widowControl/>
        <w:snapToGrid w:val="0"/>
        <w:spacing w:line="360" w:lineRule="exact"/>
        <w:rPr>
          <w:sz w:val="24"/>
        </w:rPr>
      </w:pPr>
      <w:r>
        <w:rPr>
          <w:sz w:val="24"/>
        </w:rPr>
        <w:t>1.</w:t>
      </w:r>
      <w:r>
        <w:rPr>
          <w:sz w:val="14"/>
        </w:rPr>
        <w:t xml:space="preserve">        </w:t>
      </w:r>
      <w:r>
        <w:rPr>
          <w:rFonts w:hint="eastAsia"/>
          <w:sz w:val="24"/>
        </w:rPr>
        <w:t>设顺序循环队列</w:t>
      </w:r>
      <w:r>
        <w:rPr>
          <w:sz w:val="24"/>
        </w:rPr>
        <w:t>Q[0</w:t>
      </w:r>
      <w:r>
        <w:rPr>
          <w:rFonts w:hint="eastAsia"/>
          <w:sz w:val="24"/>
        </w:rPr>
        <w:t>：</w:t>
      </w:r>
      <w:r>
        <w:rPr>
          <w:sz w:val="24"/>
        </w:rPr>
        <w:t>m-1]</w:t>
      </w:r>
      <w:r>
        <w:rPr>
          <w:rFonts w:hint="eastAsia"/>
          <w:sz w:val="24"/>
        </w:rPr>
        <w:t>的队头指针和队尾指针分别为</w:t>
      </w:r>
      <w:r>
        <w:rPr>
          <w:sz w:val="24"/>
        </w:rPr>
        <w:t>F</w:t>
      </w:r>
      <w:r>
        <w:rPr>
          <w:rFonts w:hint="eastAsia"/>
          <w:sz w:val="24"/>
        </w:rPr>
        <w:t>和</w:t>
      </w:r>
      <w:r>
        <w:rPr>
          <w:sz w:val="24"/>
        </w:rPr>
        <w:t>R</w:t>
      </w:r>
      <w:r>
        <w:rPr>
          <w:rFonts w:hint="eastAsia"/>
          <w:sz w:val="24"/>
        </w:rPr>
        <w:t>，其中队头指针</w:t>
      </w:r>
      <w:r>
        <w:rPr>
          <w:sz w:val="24"/>
        </w:rPr>
        <w:t>F</w:t>
      </w:r>
      <w:r>
        <w:rPr>
          <w:rFonts w:hint="eastAsia"/>
          <w:sz w:val="24"/>
        </w:rPr>
        <w:t>指向当前队头元素的前一个位置，队尾指针</w:t>
      </w:r>
      <w:r>
        <w:rPr>
          <w:sz w:val="24"/>
        </w:rPr>
        <w:t>R</w:t>
      </w:r>
      <w:r>
        <w:rPr>
          <w:rFonts w:hint="eastAsia"/>
          <w:sz w:val="24"/>
        </w:rPr>
        <w:t>指向当前队尾元素所在的位置，则出队列的语句为</w:t>
      </w:r>
      <w:r>
        <w:rPr>
          <w:sz w:val="24"/>
        </w:rPr>
        <w:t>F =____________;</w:t>
      </w:r>
      <w:r>
        <w:rPr>
          <w:rFonts w:hint="eastAsia"/>
          <w:sz w:val="24"/>
        </w:rPr>
        <w:t>。</w:t>
      </w:r>
    </w:p>
    <w:p w:rsidR="00477032" w:rsidRDefault="00477032" w:rsidP="00647EEF">
      <w:pPr>
        <w:widowControl/>
        <w:snapToGrid w:val="0"/>
        <w:spacing w:line="360" w:lineRule="exact"/>
        <w:rPr>
          <w:sz w:val="24"/>
        </w:rPr>
      </w:pPr>
      <w:r>
        <w:rPr>
          <w:sz w:val="24"/>
        </w:rPr>
        <w:t>2.</w:t>
      </w:r>
      <w:r>
        <w:rPr>
          <w:sz w:val="14"/>
        </w:rPr>
        <w:t xml:space="preserve">        </w:t>
      </w:r>
      <w:r>
        <w:rPr>
          <w:rFonts w:hint="eastAsia"/>
          <w:sz w:val="24"/>
        </w:rPr>
        <w:t>设线性表中有</w:t>
      </w:r>
      <w:r>
        <w:rPr>
          <w:sz w:val="24"/>
        </w:rPr>
        <w:t>n</w:t>
      </w:r>
      <w:r>
        <w:rPr>
          <w:rFonts w:hint="eastAsia"/>
          <w:sz w:val="24"/>
        </w:rPr>
        <w:t>个数据元素，则在顺序存储结构上实现顺序查找的平均时间复杂度为</w:t>
      </w:r>
      <w:r>
        <w:rPr>
          <w:sz w:val="24"/>
        </w:rPr>
        <w:t>___________</w:t>
      </w:r>
      <w:r>
        <w:rPr>
          <w:rFonts w:hint="eastAsia"/>
          <w:sz w:val="24"/>
        </w:rPr>
        <w:t>，在链式存储结构上实现顺序查找的平均时间复杂度为</w:t>
      </w:r>
      <w:r>
        <w:rPr>
          <w:sz w:val="24"/>
        </w:rPr>
        <w:t>___________</w:t>
      </w:r>
      <w:r>
        <w:rPr>
          <w:rFonts w:hint="eastAsia"/>
          <w:sz w:val="24"/>
        </w:rPr>
        <w:t>。</w:t>
      </w:r>
    </w:p>
    <w:p w:rsidR="00477032" w:rsidRDefault="00477032" w:rsidP="00647EEF">
      <w:pPr>
        <w:widowControl/>
        <w:snapToGrid w:val="0"/>
        <w:spacing w:line="360" w:lineRule="exact"/>
        <w:rPr>
          <w:sz w:val="24"/>
        </w:rPr>
      </w:pPr>
      <w:r>
        <w:rPr>
          <w:sz w:val="24"/>
        </w:rPr>
        <w:t>3.</w:t>
      </w:r>
      <w:r>
        <w:rPr>
          <w:sz w:val="14"/>
        </w:rPr>
        <w:t xml:space="preserve">        </w:t>
      </w:r>
      <w:r>
        <w:rPr>
          <w:rFonts w:hint="eastAsia"/>
          <w:sz w:val="24"/>
        </w:rPr>
        <w:t>设一棵二叉树中有</w:t>
      </w:r>
      <w:r>
        <w:rPr>
          <w:sz w:val="24"/>
        </w:rPr>
        <w:t>n</w:t>
      </w:r>
      <w:r>
        <w:rPr>
          <w:rFonts w:hint="eastAsia"/>
          <w:sz w:val="24"/>
        </w:rPr>
        <w:t>个结点，则当用二叉链表作为其存储结构时，该二叉链表中共有</w:t>
      </w:r>
      <w:r>
        <w:rPr>
          <w:sz w:val="24"/>
        </w:rPr>
        <w:t>________</w:t>
      </w:r>
      <w:r>
        <w:rPr>
          <w:rFonts w:hint="eastAsia"/>
          <w:sz w:val="24"/>
        </w:rPr>
        <w:t>个指针域，</w:t>
      </w:r>
      <w:r>
        <w:rPr>
          <w:sz w:val="24"/>
        </w:rPr>
        <w:t>__________</w:t>
      </w:r>
      <w:r>
        <w:rPr>
          <w:rFonts w:hint="eastAsia"/>
          <w:sz w:val="24"/>
        </w:rPr>
        <w:t>个空指针域。</w:t>
      </w:r>
    </w:p>
    <w:p w:rsidR="00477032" w:rsidRDefault="00477032" w:rsidP="00647EEF">
      <w:pPr>
        <w:widowControl/>
        <w:snapToGrid w:val="0"/>
        <w:spacing w:line="360" w:lineRule="exact"/>
        <w:rPr>
          <w:sz w:val="24"/>
        </w:rPr>
      </w:pPr>
      <w:r>
        <w:rPr>
          <w:sz w:val="24"/>
        </w:rPr>
        <w:lastRenderedPageBreak/>
        <w:t>4.</w:t>
      </w:r>
      <w:r>
        <w:rPr>
          <w:sz w:val="14"/>
        </w:rPr>
        <w:t xml:space="preserve">        </w:t>
      </w:r>
      <w:r>
        <w:rPr>
          <w:rFonts w:hint="eastAsia"/>
          <w:sz w:val="24"/>
        </w:rPr>
        <w:t>设指针变量</w:t>
      </w:r>
      <w:r>
        <w:rPr>
          <w:sz w:val="24"/>
        </w:rPr>
        <w:t>p</w:t>
      </w:r>
      <w:r>
        <w:rPr>
          <w:rFonts w:hint="eastAsia"/>
          <w:sz w:val="24"/>
        </w:rPr>
        <w:t>指向单链表中结点</w:t>
      </w:r>
      <w:r>
        <w:rPr>
          <w:sz w:val="24"/>
        </w:rPr>
        <w:t>A</w:t>
      </w:r>
      <w:r>
        <w:rPr>
          <w:rFonts w:hint="eastAsia"/>
          <w:sz w:val="24"/>
        </w:rPr>
        <w:t>，指针变量</w:t>
      </w:r>
      <w:r>
        <w:rPr>
          <w:sz w:val="24"/>
        </w:rPr>
        <w:t>s</w:t>
      </w:r>
      <w:r>
        <w:rPr>
          <w:rFonts w:hint="eastAsia"/>
          <w:sz w:val="24"/>
        </w:rPr>
        <w:t>指向被插入的结点</w:t>
      </w:r>
      <w:r>
        <w:rPr>
          <w:sz w:val="24"/>
        </w:rPr>
        <w:t>B</w:t>
      </w:r>
      <w:r>
        <w:rPr>
          <w:rFonts w:hint="eastAsia"/>
          <w:sz w:val="24"/>
        </w:rPr>
        <w:t>，则在结点</w:t>
      </w:r>
      <w:r>
        <w:rPr>
          <w:sz w:val="24"/>
        </w:rPr>
        <w:t>A</w:t>
      </w:r>
      <w:r>
        <w:rPr>
          <w:rFonts w:hint="eastAsia"/>
          <w:sz w:val="24"/>
        </w:rPr>
        <w:t>的后面插入结点</w:t>
      </w:r>
      <w:r>
        <w:rPr>
          <w:sz w:val="24"/>
        </w:rPr>
        <w:t>B</w:t>
      </w:r>
      <w:r>
        <w:rPr>
          <w:rFonts w:hint="eastAsia"/>
          <w:sz w:val="24"/>
        </w:rPr>
        <w:t>的操作序列为</w:t>
      </w:r>
      <w:r>
        <w:rPr>
          <w:sz w:val="24"/>
        </w:rPr>
        <w:t>______________________________________</w:t>
      </w:r>
      <w:r>
        <w:rPr>
          <w:rFonts w:hint="eastAsia"/>
          <w:sz w:val="24"/>
        </w:rPr>
        <w:t>。</w:t>
      </w:r>
    </w:p>
    <w:p w:rsidR="00477032" w:rsidRDefault="00477032" w:rsidP="00647EEF">
      <w:pPr>
        <w:widowControl/>
        <w:snapToGrid w:val="0"/>
        <w:spacing w:line="360" w:lineRule="exact"/>
        <w:rPr>
          <w:sz w:val="24"/>
        </w:rPr>
      </w:pPr>
      <w:r>
        <w:rPr>
          <w:sz w:val="24"/>
        </w:rPr>
        <w:t>5.</w:t>
      </w:r>
      <w:r>
        <w:rPr>
          <w:sz w:val="14"/>
        </w:rPr>
        <w:t xml:space="preserve">        </w:t>
      </w:r>
      <w:r>
        <w:rPr>
          <w:rFonts w:hint="eastAsia"/>
          <w:sz w:val="24"/>
        </w:rPr>
        <w:t>设无向图</w:t>
      </w:r>
      <w:r>
        <w:rPr>
          <w:sz w:val="24"/>
        </w:rPr>
        <w:t>G</w:t>
      </w:r>
      <w:r>
        <w:rPr>
          <w:rFonts w:hint="eastAsia"/>
          <w:sz w:val="24"/>
        </w:rPr>
        <w:t>中有</w:t>
      </w:r>
      <w:r>
        <w:rPr>
          <w:sz w:val="24"/>
        </w:rPr>
        <w:t>n</w:t>
      </w:r>
      <w:r>
        <w:rPr>
          <w:rFonts w:hint="eastAsia"/>
          <w:sz w:val="24"/>
        </w:rPr>
        <w:t>个顶点和</w:t>
      </w:r>
      <w:r>
        <w:rPr>
          <w:sz w:val="24"/>
        </w:rPr>
        <w:t>e</w:t>
      </w:r>
      <w:r>
        <w:rPr>
          <w:rFonts w:hint="eastAsia"/>
          <w:sz w:val="24"/>
        </w:rPr>
        <w:t>条边，则其对应的邻接表中有</w:t>
      </w:r>
      <w:r>
        <w:rPr>
          <w:sz w:val="24"/>
        </w:rPr>
        <w:t>_________</w:t>
      </w:r>
      <w:r>
        <w:rPr>
          <w:rFonts w:hint="eastAsia"/>
          <w:sz w:val="24"/>
        </w:rPr>
        <w:t>个表头结点和</w:t>
      </w:r>
      <w:r>
        <w:rPr>
          <w:sz w:val="24"/>
        </w:rPr>
        <w:t>_________</w:t>
      </w:r>
      <w:r>
        <w:rPr>
          <w:rFonts w:hint="eastAsia"/>
          <w:sz w:val="24"/>
        </w:rPr>
        <w:t>个表结点。</w:t>
      </w:r>
    </w:p>
    <w:p w:rsidR="00477032" w:rsidRDefault="00477032" w:rsidP="00647EEF">
      <w:pPr>
        <w:widowControl/>
        <w:snapToGrid w:val="0"/>
        <w:spacing w:line="360" w:lineRule="exact"/>
        <w:rPr>
          <w:sz w:val="24"/>
        </w:rPr>
      </w:pPr>
      <w:r>
        <w:rPr>
          <w:sz w:val="24"/>
        </w:rPr>
        <w:t>6.</w:t>
      </w:r>
      <w:r>
        <w:rPr>
          <w:sz w:val="14"/>
        </w:rPr>
        <w:t xml:space="preserve">        </w:t>
      </w:r>
      <w:r>
        <w:rPr>
          <w:rFonts w:hint="eastAsia"/>
          <w:sz w:val="24"/>
        </w:rPr>
        <w:t>设无向图</w:t>
      </w:r>
      <w:r>
        <w:rPr>
          <w:sz w:val="24"/>
        </w:rPr>
        <w:t>G</w:t>
      </w:r>
      <w:r>
        <w:rPr>
          <w:rFonts w:hint="eastAsia"/>
          <w:sz w:val="24"/>
        </w:rPr>
        <w:t>中有</w:t>
      </w:r>
      <w:r>
        <w:rPr>
          <w:sz w:val="24"/>
        </w:rPr>
        <w:t>n</w:t>
      </w:r>
      <w:r>
        <w:rPr>
          <w:rFonts w:hint="eastAsia"/>
          <w:sz w:val="24"/>
        </w:rPr>
        <w:t>个顶点</w:t>
      </w:r>
      <w:r>
        <w:rPr>
          <w:sz w:val="24"/>
        </w:rPr>
        <w:t>e</w:t>
      </w:r>
      <w:r>
        <w:rPr>
          <w:rFonts w:hint="eastAsia"/>
          <w:sz w:val="24"/>
        </w:rPr>
        <w:t>条边，所有顶点的度数之和为</w:t>
      </w:r>
      <w:r>
        <w:rPr>
          <w:sz w:val="24"/>
        </w:rPr>
        <w:t>m</w:t>
      </w:r>
      <w:r>
        <w:rPr>
          <w:rFonts w:hint="eastAsia"/>
          <w:sz w:val="24"/>
        </w:rPr>
        <w:t>，则</w:t>
      </w:r>
      <w:r>
        <w:rPr>
          <w:sz w:val="24"/>
        </w:rPr>
        <w:t>e</w:t>
      </w:r>
      <w:r>
        <w:rPr>
          <w:rFonts w:hint="eastAsia"/>
          <w:sz w:val="24"/>
        </w:rPr>
        <w:t>和</w:t>
      </w:r>
      <w:r>
        <w:rPr>
          <w:sz w:val="24"/>
        </w:rPr>
        <w:t>m</w:t>
      </w:r>
      <w:r>
        <w:rPr>
          <w:rFonts w:hint="eastAsia"/>
          <w:sz w:val="24"/>
        </w:rPr>
        <w:t>有</w:t>
      </w:r>
      <w:r>
        <w:rPr>
          <w:sz w:val="24"/>
        </w:rPr>
        <w:t>______</w:t>
      </w:r>
      <w:r>
        <w:rPr>
          <w:rFonts w:hint="eastAsia"/>
          <w:sz w:val="24"/>
        </w:rPr>
        <w:t>关系。</w:t>
      </w:r>
    </w:p>
    <w:p w:rsidR="00477032" w:rsidRDefault="00477032" w:rsidP="00647EEF">
      <w:pPr>
        <w:widowControl/>
        <w:snapToGrid w:val="0"/>
        <w:spacing w:line="360" w:lineRule="exact"/>
        <w:rPr>
          <w:sz w:val="24"/>
        </w:rPr>
      </w:pPr>
      <w:r>
        <w:rPr>
          <w:sz w:val="24"/>
        </w:rPr>
        <w:t>7.</w:t>
      </w:r>
      <w:r>
        <w:rPr>
          <w:sz w:val="14"/>
        </w:rPr>
        <w:t xml:space="preserve">        </w:t>
      </w:r>
      <w:r>
        <w:rPr>
          <w:rFonts w:hint="eastAsia"/>
          <w:sz w:val="24"/>
        </w:rPr>
        <w:t>设一棵二叉树的前序遍历序列和中序遍历序列均为</w:t>
      </w:r>
      <w:r>
        <w:rPr>
          <w:sz w:val="24"/>
        </w:rPr>
        <w:t>ABC</w:t>
      </w:r>
      <w:r>
        <w:rPr>
          <w:rFonts w:hint="eastAsia"/>
          <w:sz w:val="24"/>
        </w:rPr>
        <w:t>，则该二叉树的后序遍历序列为</w:t>
      </w:r>
      <w:r>
        <w:rPr>
          <w:sz w:val="24"/>
        </w:rPr>
        <w:t>__________</w:t>
      </w:r>
      <w:r>
        <w:rPr>
          <w:rFonts w:hint="eastAsia"/>
          <w:sz w:val="24"/>
        </w:rPr>
        <w:t>。</w:t>
      </w:r>
    </w:p>
    <w:p w:rsidR="00477032" w:rsidRDefault="00477032" w:rsidP="00647EEF">
      <w:pPr>
        <w:widowControl/>
        <w:snapToGrid w:val="0"/>
        <w:spacing w:line="360" w:lineRule="exact"/>
        <w:rPr>
          <w:sz w:val="24"/>
        </w:rPr>
      </w:pPr>
      <w:r>
        <w:rPr>
          <w:sz w:val="24"/>
        </w:rPr>
        <w:t>8.</w:t>
      </w:r>
      <w:r>
        <w:rPr>
          <w:sz w:val="14"/>
        </w:rPr>
        <w:t xml:space="preserve">        </w:t>
      </w:r>
      <w:r>
        <w:rPr>
          <w:rFonts w:hint="eastAsia"/>
          <w:sz w:val="24"/>
        </w:rPr>
        <w:t>设一棵完全二叉树中有</w:t>
      </w:r>
      <w:r>
        <w:rPr>
          <w:sz w:val="24"/>
        </w:rPr>
        <w:t>21</w:t>
      </w:r>
      <w:r>
        <w:rPr>
          <w:rFonts w:hint="eastAsia"/>
          <w:sz w:val="24"/>
        </w:rPr>
        <w:t>个结点，如果按照从上到下、从左到右的顺序从</w:t>
      </w:r>
      <w:r>
        <w:rPr>
          <w:sz w:val="24"/>
        </w:rPr>
        <w:t>1</w:t>
      </w:r>
      <w:r>
        <w:rPr>
          <w:rFonts w:hint="eastAsia"/>
          <w:sz w:val="24"/>
        </w:rPr>
        <w:t>开始顺序编号，则编号为</w:t>
      </w:r>
      <w:r>
        <w:rPr>
          <w:sz w:val="24"/>
        </w:rPr>
        <w:t>8</w:t>
      </w:r>
      <w:r>
        <w:rPr>
          <w:rFonts w:hint="eastAsia"/>
          <w:sz w:val="24"/>
        </w:rPr>
        <w:t>的双亲结点的编号是</w:t>
      </w:r>
      <w:r>
        <w:rPr>
          <w:sz w:val="24"/>
        </w:rPr>
        <w:t>___________</w:t>
      </w:r>
      <w:r>
        <w:rPr>
          <w:rFonts w:hint="eastAsia"/>
          <w:sz w:val="24"/>
        </w:rPr>
        <w:t>，编号为</w:t>
      </w:r>
      <w:r>
        <w:rPr>
          <w:sz w:val="24"/>
        </w:rPr>
        <w:t>8</w:t>
      </w:r>
      <w:r>
        <w:rPr>
          <w:rFonts w:hint="eastAsia"/>
          <w:sz w:val="24"/>
        </w:rPr>
        <w:t>的左孩子结点的编号是</w:t>
      </w:r>
      <w:r>
        <w:rPr>
          <w:sz w:val="24"/>
        </w:rPr>
        <w:t>_____________</w:t>
      </w:r>
      <w:r>
        <w:rPr>
          <w:rFonts w:hint="eastAsia"/>
          <w:sz w:val="24"/>
        </w:rPr>
        <w:t>。</w:t>
      </w:r>
    </w:p>
    <w:p w:rsidR="00477032" w:rsidRDefault="00477032" w:rsidP="00647EEF">
      <w:pPr>
        <w:widowControl/>
        <w:snapToGrid w:val="0"/>
        <w:spacing w:line="360" w:lineRule="exact"/>
        <w:rPr>
          <w:sz w:val="24"/>
        </w:rPr>
      </w:pPr>
      <w:r>
        <w:rPr>
          <w:sz w:val="24"/>
        </w:rPr>
        <w:t>9.</w:t>
      </w:r>
      <w:r>
        <w:rPr>
          <w:sz w:val="14"/>
        </w:rPr>
        <w:t xml:space="preserve">        </w:t>
      </w:r>
      <w:r>
        <w:rPr>
          <w:rFonts w:hint="eastAsia"/>
          <w:sz w:val="24"/>
        </w:rPr>
        <w:t>下列程序段的功能实现子串</w:t>
      </w:r>
      <w:r>
        <w:rPr>
          <w:sz w:val="24"/>
        </w:rPr>
        <w:t>t</w:t>
      </w:r>
      <w:r>
        <w:rPr>
          <w:rFonts w:hint="eastAsia"/>
          <w:sz w:val="24"/>
        </w:rPr>
        <w:t>在主串</w:t>
      </w:r>
      <w:r>
        <w:rPr>
          <w:sz w:val="24"/>
        </w:rPr>
        <w:t>s</w:t>
      </w:r>
      <w:r>
        <w:rPr>
          <w:rFonts w:hint="eastAsia"/>
          <w:sz w:val="24"/>
        </w:rPr>
        <w:t>中位置的算法，要求在下划线处填上正确语句。</w:t>
      </w:r>
    </w:p>
    <w:p w:rsidR="00477032" w:rsidRDefault="00477032" w:rsidP="00647EEF">
      <w:pPr>
        <w:widowControl/>
        <w:snapToGrid w:val="0"/>
        <w:spacing w:line="360" w:lineRule="exact"/>
        <w:ind w:left="420"/>
        <w:rPr>
          <w:sz w:val="24"/>
        </w:rPr>
      </w:pPr>
      <w:r>
        <w:rPr>
          <w:sz w:val="24"/>
        </w:rPr>
        <w:t>int  index(char s[ ], char t[ ])</w:t>
      </w:r>
    </w:p>
    <w:p w:rsidR="00477032" w:rsidRDefault="00477032" w:rsidP="00647EEF">
      <w:pPr>
        <w:widowControl/>
        <w:snapToGrid w:val="0"/>
        <w:spacing w:line="360" w:lineRule="exact"/>
        <w:ind w:left="420"/>
        <w:rPr>
          <w:sz w:val="24"/>
        </w:rPr>
      </w:pPr>
      <w:r>
        <w:rPr>
          <w:sz w:val="24"/>
        </w:rPr>
        <w:t>{</w:t>
      </w:r>
    </w:p>
    <w:p w:rsidR="00477032" w:rsidRDefault="00477032" w:rsidP="00647EEF">
      <w:pPr>
        <w:widowControl/>
        <w:snapToGrid w:val="0"/>
        <w:spacing w:line="360" w:lineRule="exact"/>
        <w:ind w:left="840"/>
        <w:rPr>
          <w:sz w:val="24"/>
        </w:rPr>
      </w:pPr>
      <w:r>
        <w:rPr>
          <w:sz w:val="24"/>
        </w:rPr>
        <w:t>i=j=0;</w:t>
      </w:r>
    </w:p>
    <w:p w:rsidR="00477032" w:rsidRDefault="00477032" w:rsidP="00647EEF">
      <w:pPr>
        <w:widowControl/>
        <w:snapToGrid w:val="0"/>
        <w:spacing w:line="360" w:lineRule="exact"/>
        <w:ind w:left="840"/>
        <w:rPr>
          <w:sz w:val="24"/>
        </w:rPr>
      </w:pPr>
      <w:r>
        <w:rPr>
          <w:sz w:val="24"/>
        </w:rPr>
        <w:t>while(i&lt;strlen(s) &amp;&amp; j&lt;strlen(t)) if(s[i]==t[j]){i=i+l; j=j+l;}else{i=_______; j=______;}</w:t>
      </w:r>
    </w:p>
    <w:p w:rsidR="00477032" w:rsidRDefault="00477032" w:rsidP="00647EEF">
      <w:pPr>
        <w:widowControl/>
        <w:snapToGrid w:val="0"/>
        <w:spacing w:line="360" w:lineRule="exact"/>
        <w:ind w:left="840"/>
        <w:rPr>
          <w:sz w:val="24"/>
        </w:rPr>
      </w:pPr>
      <w:r>
        <w:rPr>
          <w:sz w:val="24"/>
        </w:rPr>
        <w:t>if (j==strlen(t))return(i-strlen(t));else return (-1);</w:t>
      </w:r>
    </w:p>
    <w:p w:rsidR="00477032" w:rsidRDefault="00477032" w:rsidP="00647EEF">
      <w:pPr>
        <w:widowControl/>
        <w:snapToGrid w:val="0"/>
        <w:spacing w:line="360" w:lineRule="exact"/>
        <w:ind w:left="420"/>
        <w:rPr>
          <w:sz w:val="24"/>
        </w:rPr>
      </w:pPr>
      <w:r>
        <w:rPr>
          <w:sz w:val="24"/>
        </w:rPr>
        <w:t>}</w:t>
      </w:r>
    </w:p>
    <w:p w:rsidR="00477032" w:rsidRDefault="00477032" w:rsidP="00647EEF">
      <w:pPr>
        <w:widowControl/>
        <w:snapToGrid w:val="0"/>
        <w:spacing w:line="360" w:lineRule="exact"/>
        <w:rPr>
          <w:sz w:val="24"/>
        </w:rPr>
      </w:pPr>
      <w:r>
        <w:rPr>
          <w:sz w:val="24"/>
        </w:rPr>
        <w:t>10.</w:t>
      </w:r>
      <w:r>
        <w:rPr>
          <w:sz w:val="14"/>
        </w:rPr>
        <w:t xml:space="preserve">    </w:t>
      </w:r>
      <w:r>
        <w:rPr>
          <w:rFonts w:hint="eastAsia"/>
          <w:sz w:val="24"/>
        </w:rPr>
        <w:t>设一个连通图</w:t>
      </w:r>
      <w:r>
        <w:rPr>
          <w:sz w:val="24"/>
        </w:rPr>
        <w:t>G</w:t>
      </w:r>
      <w:r>
        <w:rPr>
          <w:rFonts w:hint="eastAsia"/>
          <w:sz w:val="24"/>
        </w:rPr>
        <w:t>中有</w:t>
      </w:r>
      <w:r>
        <w:rPr>
          <w:sz w:val="24"/>
        </w:rPr>
        <w:t>n</w:t>
      </w:r>
      <w:r>
        <w:rPr>
          <w:rFonts w:hint="eastAsia"/>
          <w:sz w:val="24"/>
        </w:rPr>
        <w:t>个顶点</w:t>
      </w:r>
      <w:r>
        <w:rPr>
          <w:sz w:val="24"/>
        </w:rPr>
        <w:t>e</w:t>
      </w:r>
      <w:r>
        <w:rPr>
          <w:rFonts w:hint="eastAsia"/>
          <w:sz w:val="24"/>
        </w:rPr>
        <w:t>条边，则其最小生成树上有</w:t>
      </w:r>
      <w:r>
        <w:rPr>
          <w:sz w:val="24"/>
        </w:rPr>
        <w:t>________</w:t>
      </w:r>
      <w:r>
        <w:rPr>
          <w:rFonts w:hint="eastAsia"/>
          <w:sz w:val="24"/>
        </w:rPr>
        <w:t>条边。</w:t>
      </w:r>
    </w:p>
    <w:p w:rsidR="00477032" w:rsidRDefault="00477032" w:rsidP="00647EEF">
      <w:pPr>
        <w:widowControl/>
        <w:snapToGrid w:val="0"/>
        <w:spacing w:line="360" w:lineRule="exact"/>
        <w:rPr>
          <w:b/>
          <w:sz w:val="24"/>
        </w:rPr>
      </w:pPr>
      <w:r>
        <w:rPr>
          <w:b/>
          <w:sz w:val="24"/>
        </w:rPr>
        <w:t> </w:t>
      </w:r>
    </w:p>
    <w:p w:rsidR="00477032" w:rsidRDefault="00477032">
      <w:pPr>
        <w:widowControl/>
        <w:snapToGrid w:val="0"/>
        <w:spacing w:line="360" w:lineRule="exact"/>
        <w:rPr>
          <w:b/>
          <w:sz w:val="24"/>
        </w:rPr>
      </w:pPr>
      <w:r>
        <w:rPr>
          <w:rFonts w:hint="eastAsia"/>
          <w:b/>
          <w:sz w:val="24"/>
        </w:rPr>
        <w:t>三、应用题（</w:t>
      </w:r>
      <w:r>
        <w:rPr>
          <w:b/>
          <w:sz w:val="24"/>
        </w:rPr>
        <w:t>30</w:t>
      </w:r>
      <w:r>
        <w:rPr>
          <w:rFonts w:hint="eastAsia"/>
          <w:b/>
          <w:sz w:val="24"/>
        </w:rPr>
        <w:t>分）</w:t>
      </w:r>
    </w:p>
    <w:p w:rsidR="00477032" w:rsidRDefault="00477032">
      <w:pPr>
        <w:widowControl/>
        <w:snapToGrid w:val="0"/>
        <w:spacing w:line="360" w:lineRule="exact"/>
        <w:ind w:left="360" w:hangingChars="150" w:hanging="360"/>
        <w:rPr>
          <w:sz w:val="24"/>
        </w:rPr>
      </w:pPr>
      <w:r>
        <w:rPr>
          <w:sz w:val="24"/>
        </w:rPr>
        <w:t>1</w:t>
      </w:r>
      <w:r>
        <w:rPr>
          <w:rFonts w:hint="eastAsia"/>
          <w:sz w:val="24"/>
        </w:rPr>
        <w:t>．设完全二叉树的顺序存储结构中存储数据</w:t>
      </w:r>
      <w:r>
        <w:rPr>
          <w:sz w:val="24"/>
        </w:rPr>
        <w:t>ABCDE</w:t>
      </w:r>
      <w:r>
        <w:rPr>
          <w:rFonts w:hint="eastAsia"/>
          <w:sz w:val="24"/>
        </w:rPr>
        <w:t>，要求给出该二叉树的链式存储结构并给出该二叉树的前序、中序和后序遍历序列。</w:t>
      </w:r>
    </w:p>
    <w:p w:rsidR="00477032" w:rsidRDefault="00477032">
      <w:pPr>
        <w:widowControl/>
        <w:snapToGrid w:val="0"/>
        <w:spacing w:line="360" w:lineRule="exact"/>
        <w:ind w:left="336" w:hangingChars="140" w:hanging="336"/>
        <w:rPr>
          <w:sz w:val="24"/>
        </w:rPr>
      </w:pPr>
      <w:r>
        <w:rPr>
          <w:sz w:val="24"/>
        </w:rPr>
        <w:t>2</w:t>
      </w:r>
      <w:r>
        <w:rPr>
          <w:rFonts w:hint="eastAsia"/>
          <w:sz w:val="24"/>
        </w:rPr>
        <w:t>．设给定一个权值集合</w:t>
      </w:r>
      <w:r>
        <w:rPr>
          <w:sz w:val="24"/>
        </w:rPr>
        <w:t>W=(3</w:t>
      </w:r>
      <w:r>
        <w:rPr>
          <w:rFonts w:hint="eastAsia"/>
          <w:sz w:val="24"/>
        </w:rPr>
        <w:t>，</w:t>
      </w:r>
      <w:r>
        <w:rPr>
          <w:sz w:val="24"/>
        </w:rPr>
        <w:t>5</w:t>
      </w:r>
      <w:r>
        <w:rPr>
          <w:rFonts w:hint="eastAsia"/>
          <w:sz w:val="24"/>
        </w:rPr>
        <w:t>，</w:t>
      </w:r>
      <w:r>
        <w:rPr>
          <w:sz w:val="24"/>
        </w:rPr>
        <w:t>7</w:t>
      </w:r>
      <w:r>
        <w:rPr>
          <w:rFonts w:hint="eastAsia"/>
          <w:sz w:val="24"/>
        </w:rPr>
        <w:t>，</w:t>
      </w:r>
      <w:r>
        <w:rPr>
          <w:sz w:val="24"/>
        </w:rPr>
        <w:t>9</w:t>
      </w:r>
      <w:r>
        <w:rPr>
          <w:rFonts w:hint="eastAsia"/>
          <w:sz w:val="24"/>
        </w:rPr>
        <w:t>，</w:t>
      </w:r>
      <w:r>
        <w:rPr>
          <w:sz w:val="24"/>
        </w:rPr>
        <w:t>11)</w:t>
      </w:r>
      <w:r>
        <w:rPr>
          <w:rFonts w:hint="eastAsia"/>
          <w:sz w:val="24"/>
        </w:rPr>
        <w:t>，要求根据给定的权值集合构造一棵哈夫曼树并计算哈夫曼树的带权路径长度</w:t>
      </w:r>
      <w:r>
        <w:rPr>
          <w:sz w:val="24"/>
        </w:rPr>
        <w:t>WPL</w:t>
      </w:r>
      <w:r>
        <w:rPr>
          <w:rFonts w:hint="eastAsia"/>
          <w:sz w:val="24"/>
        </w:rPr>
        <w:t>。</w:t>
      </w:r>
    </w:p>
    <w:p w:rsidR="00477032" w:rsidRDefault="00D23317">
      <w:pPr>
        <w:widowControl/>
        <w:snapToGrid w:val="0"/>
        <w:spacing w:line="360" w:lineRule="exact"/>
        <w:rPr>
          <w:sz w:val="24"/>
        </w:rPr>
      </w:pPr>
      <w:r>
        <w:rPr>
          <w:rFonts w:ascii="宋体" w:hAnsi="Courier New"/>
          <w:noProof/>
        </w:rPr>
        <w:drawing>
          <wp:anchor distT="0" distB="0" distL="114300" distR="114300" simplePos="0" relativeHeight="251697152" behindDoc="0" locked="0" layoutInCell="1" allowOverlap="1">
            <wp:simplePos x="0" y="0"/>
            <wp:positionH relativeFrom="column">
              <wp:align>right</wp:align>
            </wp:positionH>
            <wp:positionV relativeFrom="paragraph">
              <wp:posOffset>67945</wp:posOffset>
            </wp:positionV>
            <wp:extent cx="1314450" cy="1562100"/>
            <wp:effectExtent l="0" t="0" r="0" b="0"/>
            <wp:wrapSquare wrapText="bothSides"/>
            <wp:docPr id="88"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314450" cy="1562100"/>
                    </a:xfrm>
                    <a:prstGeom prst="rect">
                      <a:avLst/>
                    </a:prstGeom>
                    <a:noFill/>
                    <a:ln>
                      <a:noFill/>
                    </a:ln>
                  </pic:spPr>
                </pic:pic>
              </a:graphicData>
            </a:graphic>
            <wp14:sizeRelH relativeFrom="page">
              <wp14:pctWidth>0</wp14:pctWidth>
            </wp14:sizeRelH>
            <wp14:sizeRelV relativeFrom="page">
              <wp14:pctHeight>0</wp14:pctHeight>
            </wp14:sizeRelV>
          </wp:anchor>
        </w:drawing>
      </w:r>
      <w:r w:rsidR="00477032">
        <w:rPr>
          <w:sz w:val="24"/>
        </w:rPr>
        <w:t>3</w:t>
      </w:r>
      <w:r w:rsidR="00477032">
        <w:rPr>
          <w:rFonts w:hint="eastAsia"/>
          <w:sz w:val="24"/>
        </w:rPr>
        <w:t>．设一组初始记录关键字序列为</w:t>
      </w:r>
      <w:r w:rsidR="00477032">
        <w:rPr>
          <w:sz w:val="24"/>
        </w:rPr>
        <w:t>(19</w:t>
      </w:r>
      <w:r w:rsidR="00477032">
        <w:rPr>
          <w:rFonts w:hint="eastAsia"/>
          <w:sz w:val="24"/>
        </w:rPr>
        <w:t>，</w:t>
      </w:r>
      <w:r w:rsidR="00477032">
        <w:rPr>
          <w:sz w:val="24"/>
        </w:rPr>
        <w:t>21</w:t>
      </w:r>
      <w:r w:rsidR="00477032">
        <w:rPr>
          <w:rFonts w:hint="eastAsia"/>
          <w:sz w:val="24"/>
        </w:rPr>
        <w:t>，</w:t>
      </w:r>
      <w:r w:rsidR="00477032">
        <w:rPr>
          <w:sz w:val="24"/>
        </w:rPr>
        <w:t>16</w:t>
      </w:r>
      <w:r w:rsidR="00477032">
        <w:rPr>
          <w:rFonts w:hint="eastAsia"/>
          <w:sz w:val="24"/>
        </w:rPr>
        <w:t>，</w:t>
      </w:r>
      <w:r w:rsidR="00477032">
        <w:rPr>
          <w:sz w:val="24"/>
        </w:rPr>
        <w:t>5</w:t>
      </w:r>
      <w:r w:rsidR="00477032">
        <w:rPr>
          <w:rFonts w:hint="eastAsia"/>
          <w:sz w:val="24"/>
        </w:rPr>
        <w:t>，</w:t>
      </w:r>
      <w:r w:rsidR="00477032">
        <w:rPr>
          <w:sz w:val="24"/>
        </w:rPr>
        <w:t>18</w:t>
      </w:r>
      <w:r w:rsidR="00477032">
        <w:rPr>
          <w:rFonts w:hint="eastAsia"/>
          <w:sz w:val="24"/>
        </w:rPr>
        <w:t>，</w:t>
      </w:r>
      <w:r w:rsidR="00477032">
        <w:rPr>
          <w:sz w:val="24"/>
        </w:rPr>
        <w:t>23)</w:t>
      </w:r>
      <w:r w:rsidR="00477032">
        <w:rPr>
          <w:rFonts w:hint="eastAsia"/>
          <w:sz w:val="24"/>
        </w:rPr>
        <w:t>，要求给出以</w:t>
      </w:r>
      <w:r w:rsidR="00477032">
        <w:rPr>
          <w:sz w:val="24"/>
        </w:rPr>
        <w:t>19</w:t>
      </w:r>
      <w:r w:rsidR="00477032">
        <w:rPr>
          <w:rFonts w:hint="eastAsia"/>
          <w:sz w:val="24"/>
        </w:rPr>
        <w:t>为基准的一趟快速排序结果以及第</w:t>
      </w:r>
      <w:r w:rsidR="00477032">
        <w:rPr>
          <w:sz w:val="24"/>
        </w:rPr>
        <w:t>2</w:t>
      </w:r>
      <w:r w:rsidR="00477032">
        <w:rPr>
          <w:rFonts w:hint="eastAsia"/>
          <w:sz w:val="24"/>
        </w:rPr>
        <w:t>趟直接选择排序后的结果。</w:t>
      </w:r>
    </w:p>
    <w:p w:rsidR="00477032" w:rsidRDefault="00477032">
      <w:pPr>
        <w:widowControl/>
        <w:snapToGrid w:val="0"/>
        <w:spacing w:line="360" w:lineRule="exact"/>
        <w:ind w:left="360" w:hangingChars="150" w:hanging="360"/>
        <w:rPr>
          <w:sz w:val="24"/>
        </w:rPr>
      </w:pPr>
      <w:r>
        <w:rPr>
          <w:sz w:val="24"/>
        </w:rPr>
        <w:t>4</w:t>
      </w:r>
      <w:r>
        <w:rPr>
          <w:rFonts w:hint="eastAsia"/>
          <w:sz w:val="24"/>
        </w:rPr>
        <w:t>．设一组初始记录关键字集合为</w:t>
      </w:r>
      <w:r>
        <w:rPr>
          <w:sz w:val="24"/>
        </w:rPr>
        <w:t>(25</w:t>
      </w:r>
      <w:r>
        <w:rPr>
          <w:rFonts w:hint="eastAsia"/>
          <w:sz w:val="24"/>
        </w:rPr>
        <w:t>，</w:t>
      </w:r>
      <w:r>
        <w:rPr>
          <w:sz w:val="24"/>
        </w:rPr>
        <w:t>10</w:t>
      </w:r>
      <w:r>
        <w:rPr>
          <w:rFonts w:hint="eastAsia"/>
          <w:sz w:val="24"/>
        </w:rPr>
        <w:t>，</w:t>
      </w:r>
      <w:r>
        <w:rPr>
          <w:sz w:val="24"/>
        </w:rPr>
        <w:t>8</w:t>
      </w:r>
      <w:r>
        <w:rPr>
          <w:rFonts w:hint="eastAsia"/>
          <w:sz w:val="24"/>
        </w:rPr>
        <w:t>，</w:t>
      </w:r>
      <w:r>
        <w:rPr>
          <w:sz w:val="24"/>
        </w:rPr>
        <w:t>27</w:t>
      </w:r>
      <w:r>
        <w:rPr>
          <w:rFonts w:hint="eastAsia"/>
          <w:sz w:val="24"/>
        </w:rPr>
        <w:t>，</w:t>
      </w:r>
      <w:r>
        <w:rPr>
          <w:sz w:val="24"/>
        </w:rPr>
        <w:t>32</w:t>
      </w:r>
      <w:r>
        <w:rPr>
          <w:rFonts w:hint="eastAsia"/>
          <w:sz w:val="24"/>
        </w:rPr>
        <w:t>，</w:t>
      </w:r>
      <w:r>
        <w:rPr>
          <w:sz w:val="24"/>
        </w:rPr>
        <w:t>68)</w:t>
      </w:r>
      <w:r>
        <w:rPr>
          <w:rFonts w:hint="eastAsia"/>
          <w:sz w:val="24"/>
        </w:rPr>
        <w:t>，散列表的长度为</w:t>
      </w:r>
      <w:r>
        <w:rPr>
          <w:sz w:val="24"/>
        </w:rPr>
        <w:t>8</w:t>
      </w:r>
      <w:r>
        <w:rPr>
          <w:rFonts w:hint="eastAsia"/>
          <w:sz w:val="24"/>
        </w:rPr>
        <w:t>，散列函数</w:t>
      </w:r>
      <w:r>
        <w:rPr>
          <w:sz w:val="24"/>
        </w:rPr>
        <w:t>H(k)=k mod 7</w:t>
      </w:r>
      <w:r>
        <w:rPr>
          <w:rFonts w:hint="eastAsia"/>
          <w:sz w:val="24"/>
        </w:rPr>
        <w:t>，要求分别用线性探测和链地址法作为解决冲突的方法设计哈希表。</w:t>
      </w:r>
    </w:p>
    <w:p w:rsidR="00477032" w:rsidRDefault="00477032">
      <w:pPr>
        <w:widowControl/>
        <w:tabs>
          <w:tab w:val="left" w:pos="2100"/>
          <w:tab w:val="left" w:pos="4200"/>
          <w:tab w:val="left" w:pos="6300"/>
        </w:tabs>
        <w:snapToGrid w:val="0"/>
        <w:spacing w:line="360" w:lineRule="exact"/>
        <w:ind w:left="360" w:hangingChars="150" w:hanging="360"/>
        <w:rPr>
          <w:sz w:val="24"/>
        </w:rPr>
      </w:pPr>
      <w:r>
        <w:rPr>
          <w:sz w:val="24"/>
        </w:rPr>
        <w:t>5</w:t>
      </w:r>
      <w:r>
        <w:rPr>
          <w:rFonts w:hint="eastAsia"/>
          <w:sz w:val="24"/>
        </w:rPr>
        <w:t>．设无向图</w:t>
      </w:r>
      <w:r>
        <w:rPr>
          <w:sz w:val="24"/>
        </w:rPr>
        <w:t>G</w:t>
      </w:r>
      <w:r>
        <w:rPr>
          <w:rFonts w:hint="eastAsia"/>
          <w:sz w:val="24"/>
        </w:rPr>
        <w:t>（所右图所示），要求给出该图的深度优先和广度优先遍历的序列并给出该图的最小生成树。</w:t>
      </w:r>
    </w:p>
    <w:p w:rsidR="00477032" w:rsidRDefault="00477032">
      <w:pPr>
        <w:widowControl/>
        <w:snapToGrid w:val="0"/>
        <w:spacing w:line="360" w:lineRule="exact"/>
        <w:rPr>
          <w:b/>
          <w:sz w:val="24"/>
        </w:rPr>
      </w:pPr>
      <w:r>
        <w:rPr>
          <w:b/>
          <w:sz w:val="24"/>
        </w:rPr>
        <w:t> </w:t>
      </w:r>
    </w:p>
    <w:p w:rsidR="00477032" w:rsidRDefault="00477032">
      <w:pPr>
        <w:widowControl/>
        <w:snapToGrid w:val="0"/>
        <w:spacing w:line="360" w:lineRule="exact"/>
        <w:rPr>
          <w:b/>
          <w:sz w:val="24"/>
        </w:rPr>
      </w:pPr>
      <w:r>
        <w:rPr>
          <w:rFonts w:hint="eastAsia"/>
          <w:b/>
          <w:sz w:val="24"/>
        </w:rPr>
        <w:lastRenderedPageBreak/>
        <w:t>四、算法设计题</w:t>
      </w:r>
      <w:r>
        <w:rPr>
          <w:b/>
          <w:sz w:val="24"/>
        </w:rPr>
        <w:t>(20</w:t>
      </w:r>
      <w:r>
        <w:rPr>
          <w:rFonts w:hint="eastAsia"/>
          <w:b/>
          <w:sz w:val="24"/>
        </w:rPr>
        <w:t>分</w:t>
      </w:r>
      <w:r>
        <w:rPr>
          <w:b/>
          <w:sz w:val="24"/>
        </w:rPr>
        <w:t xml:space="preserve">) </w:t>
      </w:r>
    </w:p>
    <w:p w:rsidR="00477032" w:rsidRDefault="00477032" w:rsidP="00647EEF">
      <w:pPr>
        <w:widowControl/>
        <w:snapToGrid w:val="0"/>
        <w:spacing w:line="360" w:lineRule="exact"/>
        <w:rPr>
          <w:sz w:val="24"/>
        </w:rPr>
      </w:pPr>
      <w:r>
        <w:rPr>
          <w:sz w:val="24"/>
        </w:rPr>
        <w:t>1.</w:t>
      </w:r>
      <w:r>
        <w:rPr>
          <w:sz w:val="14"/>
        </w:rPr>
        <w:t xml:space="preserve">        </w:t>
      </w:r>
      <w:r>
        <w:rPr>
          <w:rFonts w:hint="eastAsia"/>
          <w:sz w:val="24"/>
        </w:rPr>
        <w:t>设计判断单链表中结点是否关于中心对称算法。</w:t>
      </w:r>
    </w:p>
    <w:p w:rsidR="00477032" w:rsidRDefault="00477032" w:rsidP="00647EEF">
      <w:pPr>
        <w:widowControl/>
        <w:snapToGrid w:val="0"/>
        <w:spacing w:line="360" w:lineRule="exact"/>
        <w:rPr>
          <w:sz w:val="24"/>
        </w:rPr>
      </w:pPr>
      <w:r>
        <w:rPr>
          <w:sz w:val="24"/>
        </w:rPr>
        <w:t>2.</w:t>
      </w:r>
      <w:r>
        <w:rPr>
          <w:sz w:val="14"/>
        </w:rPr>
        <w:t xml:space="preserve">        </w:t>
      </w:r>
      <w:r>
        <w:rPr>
          <w:rFonts w:hint="eastAsia"/>
          <w:sz w:val="24"/>
        </w:rPr>
        <w:t>设计在链式存储结构上建立一棵二叉树的算法。</w:t>
      </w:r>
    </w:p>
    <w:p w:rsidR="00477032" w:rsidRDefault="00477032" w:rsidP="00647EEF">
      <w:pPr>
        <w:widowControl/>
        <w:snapToGrid w:val="0"/>
        <w:spacing w:line="360" w:lineRule="exact"/>
        <w:rPr>
          <w:sz w:val="24"/>
        </w:rPr>
      </w:pPr>
      <w:r>
        <w:rPr>
          <w:sz w:val="24"/>
        </w:rPr>
        <w:t>3.</w:t>
      </w:r>
      <w:r>
        <w:rPr>
          <w:sz w:val="14"/>
        </w:rPr>
        <w:t xml:space="preserve">        </w:t>
      </w:r>
      <w:r>
        <w:rPr>
          <w:rFonts w:hint="eastAsia"/>
          <w:sz w:val="24"/>
        </w:rPr>
        <w:t>设计判断一棵二叉树是否是二叉排序树的算法。</w:t>
      </w:r>
    </w:p>
    <w:p w:rsidR="00477032" w:rsidRDefault="00477032">
      <w:pPr>
        <w:widowControl/>
        <w:snapToGrid w:val="0"/>
        <w:spacing w:line="360" w:lineRule="exact"/>
        <w:jc w:val="center"/>
        <w:rPr>
          <w:b/>
          <w:sz w:val="24"/>
        </w:rPr>
      </w:pPr>
      <w:r>
        <w:rPr>
          <w:rFonts w:ascii="宋体" w:hAnsi="Courier New"/>
        </w:rPr>
        <w:br w:type="page"/>
      </w:r>
      <w:r>
        <w:rPr>
          <w:rFonts w:hint="eastAsia"/>
          <w:b/>
          <w:sz w:val="24"/>
        </w:rPr>
        <w:lastRenderedPageBreak/>
        <w:t>数据结构试卷参考答案</w:t>
      </w:r>
    </w:p>
    <w:p w:rsidR="00477032" w:rsidRDefault="00477032">
      <w:pPr>
        <w:widowControl/>
        <w:snapToGrid w:val="0"/>
        <w:spacing w:line="360" w:lineRule="exact"/>
        <w:rPr>
          <w:sz w:val="24"/>
        </w:rPr>
      </w:pPr>
      <w:r>
        <w:rPr>
          <w:sz w:val="24"/>
        </w:rPr>
        <w:t> </w:t>
      </w:r>
    </w:p>
    <w:p w:rsidR="00477032" w:rsidRDefault="00477032">
      <w:pPr>
        <w:widowControl/>
        <w:snapToGrid w:val="0"/>
        <w:spacing w:line="360" w:lineRule="exact"/>
        <w:rPr>
          <w:b/>
          <w:sz w:val="24"/>
        </w:rPr>
      </w:pPr>
      <w:r>
        <w:rPr>
          <w:rFonts w:hint="eastAsia"/>
          <w:b/>
          <w:sz w:val="24"/>
        </w:rPr>
        <w:t>一、选择题</w:t>
      </w:r>
    </w:p>
    <w:p w:rsidR="00477032" w:rsidRDefault="00477032">
      <w:pPr>
        <w:widowControl/>
        <w:snapToGrid w:val="0"/>
        <w:spacing w:line="360" w:lineRule="exact"/>
        <w:rPr>
          <w:sz w:val="24"/>
        </w:rPr>
      </w:pPr>
      <w:r>
        <w:rPr>
          <w:sz w:val="24"/>
        </w:rPr>
        <w:t>1.C</w:t>
      </w:r>
      <w:r>
        <w:rPr>
          <w:sz w:val="24"/>
        </w:rPr>
        <w:tab/>
      </w:r>
      <w:r>
        <w:rPr>
          <w:sz w:val="24"/>
        </w:rPr>
        <w:tab/>
        <w:t>2.C</w:t>
      </w:r>
      <w:r>
        <w:rPr>
          <w:sz w:val="24"/>
        </w:rPr>
        <w:tab/>
      </w:r>
      <w:r>
        <w:rPr>
          <w:sz w:val="24"/>
        </w:rPr>
        <w:tab/>
        <w:t>3.D</w:t>
      </w:r>
      <w:r>
        <w:rPr>
          <w:sz w:val="24"/>
        </w:rPr>
        <w:tab/>
      </w:r>
      <w:r>
        <w:rPr>
          <w:sz w:val="24"/>
        </w:rPr>
        <w:tab/>
        <w:t>4.C</w:t>
      </w:r>
      <w:r>
        <w:rPr>
          <w:sz w:val="24"/>
        </w:rPr>
        <w:tab/>
      </w:r>
      <w:r>
        <w:rPr>
          <w:sz w:val="24"/>
        </w:rPr>
        <w:tab/>
        <w:t>5.A</w:t>
      </w:r>
    </w:p>
    <w:p w:rsidR="00477032" w:rsidRDefault="00477032">
      <w:pPr>
        <w:widowControl/>
        <w:snapToGrid w:val="0"/>
        <w:spacing w:line="360" w:lineRule="exact"/>
        <w:rPr>
          <w:sz w:val="24"/>
        </w:rPr>
      </w:pPr>
      <w:r>
        <w:rPr>
          <w:sz w:val="24"/>
        </w:rPr>
        <w:t>6.C</w:t>
      </w:r>
      <w:r>
        <w:rPr>
          <w:sz w:val="24"/>
        </w:rPr>
        <w:tab/>
      </w:r>
      <w:r>
        <w:rPr>
          <w:sz w:val="24"/>
        </w:rPr>
        <w:tab/>
        <w:t>7.C</w:t>
      </w:r>
      <w:r>
        <w:rPr>
          <w:sz w:val="24"/>
        </w:rPr>
        <w:tab/>
      </w:r>
      <w:r>
        <w:rPr>
          <w:sz w:val="24"/>
        </w:rPr>
        <w:tab/>
        <w:t>8.B</w:t>
      </w:r>
      <w:r>
        <w:rPr>
          <w:sz w:val="24"/>
        </w:rPr>
        <w:tab/>
      </w:r>
      <w:r>
        <w:rPr>
          <w:sz w:val="24"/>
        </w:rPr>
        <w:tab/>
        <w:t>9.B</w:t>
      </w:r>
      <w:r>
        <w:rPr>
          <w:sz w:val="24"/>
        </w:rPr>
        <w:tab/>
      </w:r>
      <w:r>
        <w:rPr>
          <w:sz w:val="24"/>
        </w:rPr>
        <w:tab/>
        <w:t>10.B</w:t>
      </w:r>
    </w:p>
    <w:p w:rsidR="00477032" w:rsidRDefault="00477032">
      <w:pPr>
        <w:widowControl/>
        <w:snapToGrid w:val="0"/>
        <w:spacing w:line="360" w:lineRule="exact"/>
        <w:rPr>
          <w:b/>
          <w:sz w:val="24"/>
        </w:rPr>
      </w:pPr>
      <w:r>
        <w:rPr>
          <w:rFonts w:hint="eastAsia"/>
          <w:b/>
          <w:sz w:val="24"/>
        </w:rPr>
        <w:t>二、填空题</w:t>
      </w:r>
    </w:p>
    <w:p w:rsidR="00477032" w:rsidRDefault="00477032" w:rsidP="00647EEF">
      <w:pPr>
        <w:widowControl/>
        <w:snapToGrid w:val="0"/>
        <w:spacing w:line="360" w:lineRule="exact"/>
        <w:rPr>
          <w:sz w:val="24"/>
        </w:rPr>
      </w:pPr>
      <w:r>
        <w:rPr>
          <w:sz w:val="24"/>
        </w:rPr>
        <w:t>1.</w:t>
      </w:r>
      <w:r>
        <w:rPr>
          <w:sz w:val="14"/>
        </w:rPr>
        <w:t xml:space="preserve">        </w:t>
      </w:r>
      <w:r>
        <w:rPr>
          <w:sz w:val="24"/>
        </w:rPr>
        <w:t>(F+1) % m</w:t>
      </w:r>
    </w:p>
    <w:p w:rsidR="00477032" w:rsidRDefault="00477032" w:rsidP="00647EEF">
      <w:pPr>
        <w:widowControl/>
        <w:snapToGrid w:val="0"/>
        <w:spacing w:line="360" w:lineRule="exact"/>
        <w:rPr>
          <w:sz w:val="24"/>
        </w:rPr>
      </w:pPr>
      <w:r>
        <w:rPr>
          <w:sz w:val="24"/>
        </w:rPr>
        <w:t>2.</w:t>
      </w:r>
      <w:r>
        <w:rPr>
          <w:sz w:val="14"/>
        </w:rPr>
        <w:t xml:space="preserve">        </w:t>
      </w:r>
      <w:r>
        <w:rPr>
          <w:sz w:val="24"/>
        </w:rPr>
        <w:t>O(n)</w:t>
      </w:r>
      <w:r>
        <w:rPr>
          <w:rFonts w:hint="eastAsia"/>
          <w:sz w:val="24"/>
        </w:rPr>
        <w:t>，</w:t>
      </w:r>
      <w:r>
        <w:rPr>
          <w:sz w:val="24"/>
        </w:rPr>
        <w:t>O(n)</w:t>
      </w:r>
    </w:p>
    <w:p w:rsidR="00477032" w:rsidRDefault="00477032" w:rsidP="00647EEF">
      <w:pPr>
        <w:widowControl/>
        <w:snapToGrid w:val="0"/>
        <w:spacing w:line="360" w:lineRule="exact"/>
        <w:rPr>
          <w:sz w:val="24"/>
        </w:rPr>
      </w:pPr>
      <w:r>
        <w:rPr>
          <w:sz w:val="24"/>
        </w:rPr>
        <w:t>3.</w:t>
      </w:r>
      <w:r>
        <w:rPr>
          <w:sz w:val="14"/>
        </w:rPr>
        <w:t xml:space="preserve">        </w:t>
      </w:r>
      <w:r>
        <w:rPr>
          <w:sz w:val="24"/>
        </w:rPr>
        <w:t>2n</w:t>
      </w:r>
      <w:r>
        <w:rPr>
          <w:rFonts w:hint="eastAsia"/>
          <w:sz w:val="24"/>
        </w:rPr>
        <w:t>，</w:t>
      </w:r>
      <w:r>
        <w:rPr>
          <w:sz w:val="24"/>
        </w:rPr>
        <w:t>n+1</w:t>
      </w:r>
    </w:p>
    <w:p w:rsidR="00477032" w:rsidRDefault="00477032" w:rsidP="00647EEF">
      <w:pPr>
        <w:widowControl/>
        <w:snapToGrid w:val="0"/>
        <w:spacing w:line="360" w:lineRule="exact"/>
        <w:rPr>
          <w:sz w:val="24"/>
        </w:rPr>
      </w:pPr>
      <w:r>
        <w:rPr>
          <w:sz w:val="24"/>
        </w:rPr>
        <w:t>4.</w:t>
      </w:r>
      <w:r>
        <w:rPr>
          <w:sz w:val="14"/>
        </w:rPr>
        <w:t xml:space="preserve">        </w:t>
      </w:r>
      <w:r>
        <w:rPr>
          <w:sz w:val="24"/>
        </w:rPr>
        <w:t>s-&gt;next=p-&gt;next; s-&gt;next=s</w:t>
      </w:r>
    </w:p>
    <w:p w:rsidR="00477032" w:rsidRDefault="00477032" w:rsidP="00647EEF">
      <w:pPr>
        <w:widowControl/>
        <w:snapToGrid w:val="0"/>
        <w:spacing w:line="360" w:lineRule="exact"/>
        <w:rPr>
          <w:sz w:val="24"/>
        </w:rPr>
      </w:pPr>
      <w:r>
        <w:rPr>
          <w:sz w:val="24"/>
        </w:rPr>
        <w:t>5.</w:t>
      </w:r>
      <w:r>
        <w:rPr>
          <w:sz w:val="14"/>
        </w:rPr>
        <w:t xml:space="preserve">        </w:t>
      </w:r>
      <w:r>
        <w:rPr>
          <w:sz w:val="24"/>
        </w:rPr>
        <w:t>n, 2e</w:t>
      </w:r>
    </w:p>
    <w:p w:rsidR="00477032" w:rsidRDefault="00477032" w:rsidP="00647EEF">
      <w:pPr>
        <w:widowControl/>
        <w:snapToGrid w:val="0"/>
        <w:spacing w:line="360" w:lineRule="exact"/>
        <w:rPr>
          <w:sz w:val="24"/>
        </w:rPr>
      </w:pPr>
      <w:r>
        <w:rPr>
          <w:sz w:val="24"/>
        </w:rPr>
        <w:t>6.</w:t>
      </w:r>
      <w:r>
        <w:rPr>
          <w:sz w:val="14"/>
        </w:rPr>
        <w:t xml:space="preserve">        </w:t>
      </w:r>
      <w:r>
        <w:rPr>
          <w:sz w:val="24"/>
        </w:rPr>
        <w:t>m=2e</w:t>
      </w:r>
    </w:p>
    <w:p w:rsidR="00477032" w:rsidRDefault="00477032" w:rsidP="00647EEF">
      <w:pPr>
        <w:widowControl/>
        <w:snapToGrid w:val="0"/>
        <w:spacing w:line="360" w:lineRule="exact"/>
        <w:rPr>
          <w:sz w:val="24"/>
        </w:rPr>
      </w:pPr>
      <w:r>
        <w:rPr>
          <w:sz w:val="24"/>
        </w:rPr>
        <w:t>7.</w:t>
      </w:r>
      <w:r>
        <w:rPr>
          <w:sz w:val="14"/>
        </w:rPr>
        <w:t xml:space="preserve">        </w:t>
      </w:r>
      <w:r>
        <w:rPr>
          <w:sz w:val="24"/>
        </w:rPr>
        <w:t>CBA</w:t>
      </w:r>
    </w:p>
    <w:p w:rsidR="00477032" w:rsidRDefault="00477032" w:rsidP="00647EEF">
      <w:pPr>
        <w:widowControl/>
        <w:snapToGrid w:val="0"/>
        <w:spacing w:line="360" w:lineRule="exact"/>
        <w:rPr>
          <w:sz w:val="24"/>
        </w:rPr>
      </w:pPr>
      <w:r>
        <w:rPr>
          <w:sz w:val="24"/>
        </w:rPr>
        <w:t>8.</w:t>
      </w:r>
      <w:r>
        <w:rPr>
          <w:sz w:val="14"/>
        </w:rPr>
        <w:t xml:space="preserve">        </w:t>
      </w:r>
      <w:r>
        <w:rPr>
          <w:sz w:val="24"/>
        </w:rPr>
        <w:t>4</w:t>
      </w:r>
      <w:r>
        <w:rPr>
          <w:rFonts w:hint="eastAsia"/>
          <w:sz w:val="24"/>
        </w:rPr>
        <w:t>，</w:t>
      </w:r>
      <w:r>
        <w:rPr>
          <w:sz w:val="24"/>
        </w:rPr>
        <w:t>16</w:t>
      </w:r>
    </w:p>
    <w:p w:rsidR="00477032" w:rsidRDefault="00477032" w:rsidP="00647EEF">
      <w:pPr>
        <w:widowControl/>
        <w:snapToGrid w:val="0"/>
        <w:spacing w:line="360" w:lineRule="exact"/>
        <w:rPr>
          <w:sz w:val="24"/>
        </w:rPr>
      </w:pPr>
      <w:r>
        <w:rPr>
          <w:sz w:val="24"/>
        </w:rPr>
        <w:t>9.</w:t>
      </w:r>
      <w:r>
        <w:rPr>
          <w:sz w:val="14"/>
        </w:rPr>
        <w:t xml:space="preserve">        </w:t>
      </w:r>
      <w:r>
        <w:rPr>
          <w:sz w:val="24"/>
        </w:rPr>
        <w:t>i-j+1</w:t>
      </w:r>
      <w:r>
        <w:rPr>
          <w:rFonts w:hint="eastAsia"/>
          <w:sz w:val="24"/>
        </w:rPr>
        <w:t>，</w:t>
      </w:r>
      <w:r>
        <w:rPr>
          <w:sz w:val="24"/>
        </w:rPr>
        <w:t>0</w:t>
      </w:r>
    </w:p>
    <w:p w:rsidR="00477032" w:rsidRDefault="00477032" w:rsidP="00647EEF">
      <w:pPr>
        <w:widowControl/>
        <w:snapToGrid w:val="0"/>
        <w:spacing w:line="360" w:lineRule="exact"/>
        <w:rPr>
          <w:sz w:val="24"/>
        </w:rPr>
      </w:pPr>
      <w:r>
        <w:rPr>
          <w:sz w:val="24"/>
        </w:rPr>
        <w:t>10.</w:t>
      </w:r>
      <w:r>
        <w:rPr>
          <w:sz w:val="14"/>
        </w:rPr>
        <w:t xml:space="preserve">    </w:t>
      </w:r>
      <w:r>
        <w:rPr>
          <w:sz w:val="24"/>
        </w:rPr>
        <w:t>n-1</w:t>
      </w:r>
    </w:p>
    <w:p w:rsidR="00477032" w:rsidRDefault="00477032" w:rsidP="00647EEF">
      <w:pPr>
        <w:widowControl/>
        <w:snapToGrid w:val="0"/>
        <w:spacing w:line="360" w:lineRule="exact"/>
        <w:rPr>
          <w:b/>
          <w:sz w:val="24"/>
        </w:rPr>
      </w:pPr>
      <w:r>
        <w:rPr>
          <w:rFonts w:hint="eastAsia"/>
          <w:b/>
          <w:sz w:val="24"/>
        </w:rPr>
        <w:t>三、应用题</w:t>
      </w:r>
    </w:p>
    <w:p w:rsidR="00477032" w:rsidRDefault="00477032" w:rsidP="00647EEF">
      <w:pPr>
        <w:widowControl/>
        <w:snapToGrid w:val="0"/>
        <w:spacing w:line="360" w:lineRule="exact"/>
        <w:rPr>
          <w:sz w:val="24"/>
        </w:rPr>
      </w:pPr>
      <w:r>
        <w:rPr>
          <w:sz w:val="24"/>
        </w:rPr>
        <w:t>1.</w:t>
      </w:r>
      <w:r>
        <w:rPr>
          <w:sz w:val="14"/>
        </w:rPr>
        <w:t xml:space="preserve">        </w:t>
      </w:r>
      <w:r>
        <w:rPr>
          <w:rFonts w:hint="eastAsia"/>
          <w:sz w:val="24"/>
        </w:rPr>
        <w:t>链式存储结构略，前序</w:t>
      </w:r>
      <w:r>
        <w:rPr>
          <w:sz w:val="24"/>
        </w:rPr>
        <w:t>ABDEC</w:t>
      </w:r>
      <w:r>
        <w:rPr>
          <w:rFonts w:hint="eastAsia"/>
          <w:sz w:val="24"/>
        </w:rPr>
        <w:t>，中序</w:t>
      </w:r>
      <w:r>
        <w:rPr>
          <w:sz w:val="24"/>
        </w:rPr>
        <w:t>DBEAC</w:t>
      </w:r>
      <w:r>
        <w:rPr>
          <w:rFonts w:hint="eastAsia"/>
          <w:sz w:val="24"/>
        </w:rPr>
        <w:t>，后序</w:t>
      </w:r>
      <w:r>
        <w:rPr>
          <w:sz w:val="24"/>
        </w:rPr>
        <w:t>DEBCA</w:t>
      </w:r>
      <w:r>
        <w:rPr>
          <w:rFonts w:hint="eastAsia"/>
          <w:sz w:val="24"/>
        </w:rPr>
        <w:t>。</w:t>
      </w:r>
    </w:p>
    <w:p w:rsidR="00477032" w:rsidRDefault="00477032" w:rsidP="00647EEF">
      <w:pPr>
        <w:widowControl/>
        <w:snapToGrid w:val="0"/>
        <w:spacing w:line="360" w:lineRule="exact"/>
        <w:rPr>
          <w:sz w:val="24"/>
        </w:rPr>
      </w:pPr>
      <w:r>
        <w:rPr>
          <w:sz w:val="24"/>
        </w:rPr>
        <w:t>2.</w:t>
      </w:r>
      <w:r>
        <w:rPr>
          <w:sz w:val="14"/>
        </w:rPr>
        <w:t xml:space="preserve">        </w:t>
      </w:r>
      <w:r>
        <w:rPr>
          <w:rFonts w:hint="eastAsia"/>
          <w:sz w:val="24"/>
        </w:rPr>
        <w:t>哈夫曼树略，</w:t>
      </w:r>
      <w:r>
        <w:rPr>
          <w:sz w:val="24"/>
        </w:rPr>
        <w:t>WPL=78</w:t>
      </w:r>
    </w:p>
    <w:p w:rsidR="00477032" w:rsidRDefault="00477032" w:rsidP="00647EEF">
      <w:pPr>
        <w:widowControl/>
        <w:snapToGrid w:val="0"/>
        <w:spacing w:line="360" w:lineRule="exact"/>
        <w:rPr>
          <w:sz w:val="24"/>
        </w:rPr>
      </w:pPr>
      <w:r>
        <w:rPr>
          <w:sz w:val="24"/>
        </w:rPr>
        <w:t>3.</w:t>
      </w:r>
      <w:r>
        <w:rPr>
          <w:sz w:val="14"/>
        </w:rPr>
        <w:t xml:space="preserve">        </w:t>
      </w:r>
      <w:r>
        <w:rPr>
          <w:sz w:val="24"/>
        </w:rPr>
        <w:t>(18,5,16,19,21,23)</w:t>
      </w:r>
      <w:r>
        <w:rPr>
          <w:rFonts w:hint="eastAsia"/>
          <w:sz w:val="24"/>
        </w:rPr>
        <w:t>，</w:t>
      </w:r>
      <w:r>
        <w:rPr>
          <w:sz w:val="24"/>
        </w:rPr>
        <w:t>(5</w:t>
      </w:r>
      <w:r>
        <w:rPr>
          <w:rFonts w:hint="eastAsia"/>
          <w:sz w:val="24"/>
        </w:rPr>
        <w:t>，</w:t>
      </w:r>
      <w:r>
        <w:rPr>
          <w:sz w:val="24"/>
        </w:rPr>
        <w:t>16</w:t>
      </w:r>
      <w:r>
        <w:rPr>
          <w:rFonts w:hint="eastAsia"/>
          <w:sz w:val="24"/>
        </w:rPr>
        <w:t>，</w:t>
      </w:r>
      <w:r>
        <w:rPr>
          <w:sz w:val="24"/>
        </w:rPr>
        <w:t>21</w:t>
      </w:r>
      <w:r>
        <w:rPr>
          <w:rFonts w:hint="eastAsia"/>
          <w:sz w:val="24"/>
        </w:rPr>
        <w:t>，</w:t>
      </w:r>
      <w:r>
        <w:rPr>
          <w:sz w:val="24"/>
        </w:rPr>
        <w:t>19</w:t>
      </w:r>
      <w:r>
        <w:rPr>
          <w:rFonts w:hint="eastAsia"/>
          <w:sz w:val="24"/>
        </w:rPr>
        <w:t>，</w:t>
      </w:r>
      <w:r>
        <w:rPr>
          <w:sz w:val="24"/>
        </w:rPr>
        <w:t>18</w:t>
      </w:r>
      <w:r>
        <w:rPr>
          <w:rFonts w:hint="eastAsia"/>
          <w:sz w:val="24"/>
        </w:rPr>
        <w:t>，</w:t>
      </w:r>
      <w:r>
        <w:rPr>
          <w:sz w:val="24"/>
        </w:rPr>
        <w:t>23)</w:t>
      </w:r>
    </w:p>
    <w:p w:rsidR="00477032" w:rsidRDefault="00477032" w:rsidP="00647EEF">
      <w:pPr>
        <w:widowControl/>
        <w:snapToGrid w:val="0"/>
        <w:spacing w:line="360" w:lineRule="exact"/>
        <w:rPr>
          <w:sz w:val="24"/>
        </w:rPr>
      </w:pPr>
      <w:r>
        <w:rPr>
          <w:sz w:val="24"/>
        </w:rPr>
        <w:t>4.</w:t>
      </w:r>
      <w:r>
        <w:rPr>
          <w:sz w:val="14"/>
        </w:rPr>
        <w:t xml:space="preserve">        </w:t>
      </w:r>
      <w:r>
        <w:rPr>
          <w:rFonts w:hint="eastAsia"/>
          <w:sz w:val="24"/>
        </w:rPr>
        <w:t>线性探测：</w:t>
      </w:r>
      <w:r w:rsidR="00D23317">
        <w:rPr>
          <w:noProof/>
          <w:sz w:val="24"/>
          <w:vertAlign w:val="subscript"/>
        </w:rPr>
        <w:drawing>
          <wp:inline distT="0" distB="0" distL="0" distR="0">
            <wp:extent cx="1905000" cy="409575"/>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1905000" cy="409575"/>
                    </a:xfrm>
                    <a:prstGeom prst="rect">
                      <a:avLst/>
                    </a:prstGeom>
                    <a:noFill/>
                    <a:ln>
                      <a:noFill/>
                    </a:ln>
                  </pic:spPr>
                </pic:pic>
              </a:graphicData>
            </a:graphic>
          </wp:inline>
        </w:drawing>
      </w:r>
      <w:r>
        <w:rPr>
          <w:sz w:val="24"/>
        </w:rPr>
        <w:tab/>
      </w:r>
      <w:r>
        <w:rPr>
          <w:rFonts w:hint="eastAsia"/>
          <w:sz w:val="24"/>
        </w:rPr>
        <w:t>链地址法：</w:t>
      </w:r>
      <w:r w:rsidR="00D23317">
        <w:rPr>
          <w:noProof/>
          <w:sz w:val="24"/>
          <w:vertAlign w:val="subscript"/>
        </w:rPr>
        <w:drawing>
          <wp:inline distT="0" distB="0" distL="0" distR="0">
            <wp:extent cx="885825" cy="1419225"/>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885825" cy="1419225"/>
                    </a:xfrm>
                    <a:prstGeom prst="rect">
                      <a:avLst/>
                    </a:prstGeom>
                    <a:noFill/>
                    <a:ln>
                      <a:noFill/>
                    </a:ln>
                  </pic:spPr>
                </pic:pic>
              </a:graphicData>
            </a:graphic>
          </wp:inline>
        </w:drawing>
      </w:r>
    </w:p>
    <w:p w:rsidR="00477032" w:rsidRDefault="00477032" w:rsidP="00647EEF">
      <w:pPr>
        <w:widowControl/>
        <w:snapToGrid w:val="0"/>
        <w:spacing w:line="360" w:lineRule="exact"/>
        <w:rPr>
          <w:sz w:val="24"/>
        </w:rPr>
      </w:pPr>
      <w:r>
        <w:rPr>
          <w:sz w:val="24"/>
        </w:rPr>
        <w:t>5.</w:t>
      </w:r>
      <w:r>
        <w:rPr>
          <w:sz w:val="14"/>
        </w:rPr>
        <w:t xml:space="preserve">        </w:t>
      </w:r>
      <w:r>
        <w:rPr>
          <w:rFonts w:hint="eastAsia"/>
          <w:sz w:val="24"/>
        </w:rPr>
        <w:t>深度：</w:t>
      </w:r>
      <w:r>
        <w:rPr>
          <w:sz w:val="24"/>
        </w:rPr>
        <w:t>125364</w:t>
      </w:r>
      <w:r>
        <w:rPr>
          <w:rFonts w:hint="eastAsia"/>
          <w:sz w:val="24"/>
        </w:rPr>
        <w:t>，广度：</w:t>
      </w:r>
      <w:r>
        <w:rPr>
          <w:sz w:val="24"/>
        </w:rPr>
        <w:t>123456</w:t>
      </w:r>
      <w:r>
        <w:rPr>
          <w:rFonts w:hint="eastAsia"/>
          <w:sz w:val="24"/>
        </w:rPr>
        <w:t>，最小生成树</w:t>
      </w:r>
      <w:r>
        <w:rPr>
          <w:sz w:val="24"/>
        </w:rPr>
        <w:t>T</w:t>
      </w:r>
      <w:r>
        <w:rPr>
          <w:rFonts w:hint="eastAsia"/>
          <w:sz w:val="24"/>
        </w:rPr>
        <w:t>的边集为</w:t>
      </w:r>
      <w:r>
        <w:rPr>
          <w:sz w:val="24"/>
        </w:rPr>
        <w:t>E={(1</w:t>
      </w:r>
      <w:r>
        <w:rPr>
          <w:rFonts w:hint="eastAsia"/>
          <w:sz w:val="24"/>
        </w:rPr>
        <w:t>，</w:t>
      </w:r>
      <w:r>
        <w:rPr>
          <w:sz w:val="24"/>
        </w:rPr>
        <w:t>4)</w:t>
      </w:r>
      <w:r>
        <w:rPr>
          <w:rFonts w:hint="eastAsia"/>
          <w:sz w:val="24"/>
        </w:rPr>
        <w:t>，</w:t>
      </w:r>
      <w:r>
        <w:rPr>
          <w:sz w:val="24"/>
        </w:rPr>
        <w:t>(1</w:t>
      </w:r>
      <w:r>
        <w:rPr>
          <w:rFonts w:hint="eastAsia"/>
          <w:sz w:val="24"/>
        </w:rPr>
        <w:t>，</w:t>
      </w:r>
      <w:r>
        <w:rPr>
          <w:sz w:val="24"/>
        </w:rPr>
        <w:t>3)</w:t>
      </w:r>
      <w:r>
        <w:rPr>
          <w:rFonts w:hint="eastAsia"/>
          <w:sz w:val="24"/>
        </w:rPr>
        <w:t>，</w:t>
      </w:r>
      <w:r>
        <w:rPr>
          <w:sz w:val="24"/>
        </w:rPr>
        <w:t>(3</w:t>
      </w:r>
      <w:r>
        <w:rPr>
          <w:rFonts w:hint="eastAsia"/>
          <w:sz w:val="24"/>
        </w:rPr>
        <w:t>，</w:t>
      </w:r>
      <w:r>
        <w:rPr>
          <w:sz w:val="24"/>
        </w:rPr>
        <w:t>5)</w:t>
      </w:r>
      <w:r>
        <w:rPr>
          <w:rFonts w:hint="eastAsia"/>
          <w:sz w:val="24"/>
        </w:rPr>
        <w:t>，</w:t>
      </w:r>
      <w:r>
        <w:rPr>
          <w:sz w:val="24"/>
        </w:rPr>
        <w:t>(5</w:t>
      </w:r>
      <w:r>
        <w:rPr>
          <w:rFonts w:hint="eastAsia"/>
          <w:sz w:val="24"/>
        </w:rPr>
        <w:t>，</w:t>
      </w:r>
      <w:r>
        <w:rPr>
          <w:sz w:val="24"/>
        </w:rPr>
        <w:t>6)</w:t>
      </w:r>
      <w:r>
        <w:rPr>
          <w:rFonts w:hint="eastAsia"/>
          <w:sz w:val="24"/>
        </w:rPr>
        <w:t>，</w:t>
      </w:r>
      <w:r>
        <w:rPr>
          <w:sz w:val="24"/>
        </w:rPr>
        <w:t>(5,6)}</w:t>
      </w:r>
    </w:p>
    <w:p w:rsidR="00477032" w:rsidRDefault="00477032" w:rsidP="00647EEF">
      <w:pPr>
        <w:widowControl/>
        <w:tabs>
          <w:tab w:val="left" w:pos="1428"/>
        </w:tabs>
        <w:snapToGrid w:val="0"/>
        <w:spacing w:line="360" w:lineRule="exact"/>
        <w:rPr>
          <w:b/>
          <w:sz w:val="24"/>
        </w:rPr>
      </w:pPr>
      <w:r>
        <w:rPr>
          <w:rFonts w:hint="eastAsia"/>
          <w:b/>
          <w:sz w:val="24"/>
        </w:rPr>
        <w:t>四、算法设计题</w:t>
      </w:r>
    </w:p>
    <w:p w:rsidR="00477032" w:rsidRDefault="00477032" w:rsidP="00647EEF">
      <w:pPr>
        <w:widowControl/>
        <w:snapToGrid w:val="0"/>
        <w:spacing w:line="360" w:lineRule="exact"/>
        <w:rPr>
          <w:sz w:val="24"/>
        </w:rPr>
      </w:pPr>
      <w:r>
        <w:rPr>
          <w:sz w:val="24"/>
        </w:rPr>
        <w:t>1.</w:t>
      </w:r>
      <w:r>
        <w:rPr>
          <w:sz w:val="14"/>
        </w:rPr>
        <w:t xml:space="preserve">        </w:t>
      </w:r>
      <w:r>
        <w:rPr>
          <w:rFonts w:hint="eastAsia"/>
          <w:sz w:val="24"/>
        </w:rPr>
        <w:t>设计判断单链表中结点是否关于中心对称算法。</w:t>
      </w:r>
    </w:p>
    <w:p w:rsidR="00477032" w:rsidRDefault="00477032" w:rsidP="00647EEF">
      <w:pPr>
        <w:widowControl/>
        <w:snapToGrid w:val="0"/>
        <w:spacing w:line="360" w:lineRule="exact"/>
        <w:ind w:left="466"/>
        <w:rPr>
          <w:sz w:val="24"/>
        </w:rPr>
      </w:pPr>
      <w:r>
        <w:rPr>
          <w:sz w:val="24"/>
        </w:rPr>
        <w:t>typedef struct {int s[100]; int top;} sqstack;</w:t>
      </w:r>
    </w:p>
    <w:p w:rsidR="00477032" w:rsidRDefault="00477032">
      <w:pPr>
        <w:widowControl/>
        <w:snapToGrid w:val="0"/>
        <w:spacing w:line="360" w:lineRule="exact"/>
        <w:ind w:firstLineChars="194" w:firstLine="466"/>
        <w:rPr>
          <w:sz w:val="24"/>
        </w:rPr>
      </w:pPr>
      <w:r>
        <w:rPr>
          <w:sz w:val="24"/>
        </w:rPr>
        <w:t>int lklistsymmetry(lklist *head)</w:t>
      </w:r>
    </w:p>
    <w:p w:rsidR="00477032" w:rsidRDefault="00477032">
      <w:pPr>
        <w:widowControl/>
        <w:snapToGrid w:val="0"/>
        <w:spacing w:line="360" w:lineRule="exact"/>
        <w:ind w:firstLineChars="194" w:firstLine="466"/>
        <w:rPr>
          <w:sz w:val="24"/>
        </w:rPr>
      </w:pPr>
      <w:r>
        <w:rPr>
          <w:sz w:val="24"/>
        </w:rPr>
        <w:t>{</w:t>
      </w:r>
    </w:p>
    <w:p w:rsidR="00477032" w:rsidRDefault="00477032">
      <w:pPr>
        <w:widowControl/>
        <w:snapToGrid w:val="0"/>
        <w:spacing w:line="360" w:lineRule="exact"/>
        <w:ind w:firstLineChars="194" w:firstLine="466"/>
        <w:rPr>
          <w:sz w:val="24"/>
        </w:rPr>
      </w:pPr>
      <w:r>
        <w:rPr>
          <w:sz w:val="24"/>
        </w:rPr>
        <w:t xml:space="preserve">  sqstack stack;  stack.top= -1; lklist *p;</w:t>
      </w:r>
    </w:p>
    <w:p w:rsidR="00477032" w:rsidRDefault="00477032">
      <w:pPr>
        <w:widowControl/>
        <w:snapToGrid w:val="0"/>
        <w:spacing w:line="360" w:lineRule="exact"/>
        <w:ind w:firstLineChars="194" w:firstLine="466"/>
        <w:rPr>
          <w:sz w:val="24"/>
        </w:rPr>
      </w:pPr>
      <w:r>
        <w:rPr>
          <w:sz w:val="24"/>
        </w:rPr>
        <w:t xml:space="preserve">  for(p=head;p!=0;p=p-&gt;next) {stack.top++; stack.s[stack.top]=p-&gt;data;}</w:t>
      </w:r>
    </w:p>
    <w:p w:rsidR="00477032" w:rsidRDefault="00477032">
      <w:pPr>
        <w:widowControl/>
        <w:snapToGrid w:val="0"/>
        <w:spacing w:line="360" w:lineRule="exact"/>
        <w:ind w:firstLineChars="194" w:firstLine="466"/>
        <w:rPr>
          <w:sz w:val="24"/>
        </w:rPr>
      </w:pPr>
      <w:r>
        <w:rPr>
          <w:sz w:val="24"/>
        </w:rPr>
        <w:t xml:space="preserve">  for(p=head;p!=0;p=p-&gt;next) if (p-&gt;data==stack.s[stack.top]) stack.top=stack.top-1; else return(0);</w:t>
      </w:r>
    </w:p>
    <w:p w:rsidR="00477032" w:rsidRDefault="00477032">
      <w:pPr>
        <w:widowControl/>
        <w:snapToGrid w:val="0"/>
        <w:spacing w:line="360" w:lineRule="exact"/>
        <w:ind w:firstLineChars="194" w:firstLine="466"/>
        <w:rPr>
          <w:sz w:val="24"/>
        </w:rPr>
      </w:pPr>
      <w:r>
        <w:rPr>
          <w:sz w:val="24"/>
        </w:rPr>
        <w:t xml:space="preserve">  return(1);</w:t>
      </w:r>
    </w:p>
    <w:p w:rsidR="00477032" w:rsidRDefault="00477032">
      <w:pPr>
        <w:widowControl/>
        <w:snapToGrid w:val="0"/>
        <w:spacing w:line="360" w:lineRule="exact"/>
        <w:ind w:firstLineChars="194" w:firstLine="466"/>
        <w:rPr>
          <w:sz w:val="24"/>
        </w:rPr>
      </w:pPr>
      <w:r>
        <w:rPr>
          <w:sz w:val="24"/>
        </w:rPr>
        <w:t>}</w:t>
      </w:r>
    </w:p>
    <w:p w:rsidR="00477032" w:rsidRDefault="00477032">
      <w:pPr>
        <w:widowControl/>
        <w:numPr>
          <w:ilvl w:val="0"/>
          <w:numId w:val="29"/>
        </w:numPr>
        <w:snapToGrid w:val="0"/>
        <w:spacing w:line="360" w:lineRule="exact"/>
        <w:rPr>
          <w:sz w:val="24"/>
        </w:rPr>
      </w:pPr>
      <w:r>
        <w:rPr>
          <w:sz w:val="24"/>
        </w:rPr>
        <w:t>2.</w:t>
      </w:r>
      <w:r>
        <w:rPr>
          <w:sz w:val="14"/>
        </w:rPr>
        <w:t xml:space="preserve">        </w:t>
      </w:r>
      <w:r>
        <w:rPr>
          <w:rFonts w:hint="eastAsia"/>
          <w:sz w:val="24"/>
        </w:rPr>
        <w:t>设计在链式存储结构上建立一棵二叉树的算法。</w:t>
      </w:r>
    </w:p>
    <w:p w:rsidR="00477032" w:rsidRDefault="00477032">
      <w:pPr>
        <w:widowControl/>
        <w:snapToGrid w:val="0"/>
        <w:spacing w:line="360" w:lineRule="exact"/>
        <w:ind w:firstLineChars="194" w:firstLine="466"/>
        <w:rPr>
          <w:sz w:val="24"/>
        </w:rPr>
      </w:pPr>
      <w:r>
        <w:rPr>
          <w:sz w:val="24"/>
        </w:rPr>
        <w:t>typedef char datatype;</w:t>
      </w:r>
    </w:p>
    <w:p w:rsidR="00477032" w:rsidRDefault="00477032">
      <w:pPr>
        <w:widowControl/>
        <w:snapToGrid w:val="0"/>
        <w:spacing w:line="360" w:lineRule="exact"/>
        <w:ind w:firstLineChars="194" w:firstLine="466"/>
        <w:rPr>
          <w:sz w:val="24"/>
        </w:rPr>
      </w:pPr>
      <w:r>
        <w:rPr>
          <w:sz w:val="24"/>
        </w:rPr>
        <w:t>typedef struct node {datatype data; struct node *lchild,*rchild;} bitree;</w:t>
      </w:r>
    </w:p>
    <w:p w:rsidR="00477032" w:rsidRDefault="00477032">
      <w:pPr>
        <w:widowControl/>
        <w:snapToGrid w:val="0"/>
        <w:spacing w:line="360" w:lineRule="exact"/>
        <w:ind w:firstLineChars="194" w:firstLine="466"/>
        <w:rPr>
          <w:sz w:val="24"/>
        </w:rPr>
      </w:pPr>
      <w:r>
        <w:rPr>
          <w:sz w:val="24"/>
        </w:rPr>
        <w:t>void createbitree(bitree *&amp;bt)</w:t>
      </w:r>
    </w:p>
    <w:p w:rsidR="00477032" w:rsidRDefault="00477032">
      <w:pPr>
        <w:widowControl/>
        <w:snapToGrid w:val="0"/>
        <w:spacing w:line="360" w:lineRule="exact"/>
        <w:ind w:firstLineChars="194" w:firstLine="466"/>
        <w:rPr>
          <w:sz w:val="24"/>
        </w:rPr>
      </w:pPr>
      <w:r>
        <w:rPr>
          <w:sz w:val="24"/>
        </w:rPr>
        <w:lastRenderedPageBreak/>
        <w:t>{</w:t>
      </w:r>
    </w:p>
    <w:p w:rsidR="00477032" w:rsidRDefault="00477032">
      <w:pPr>
        <w:widowControl/>
        <w:snapToGrid w:val="0"/>
        <w:spacing w:line="360" w:lineRule="exact"/>
        <w:ind w:firstLineChars="194" w:firstLine="466"/>
        <w:rPr>
          <w:sz w:val="24"/>
        </w:rPr>
      </w:pPr>
      <w:r>
        <w:rPr>
          <w:sz w:val="24"/>
        </w:rPr>
        <w:t xml:space="preserve">  char ch; scanf("%c",&amp;ch);</w:t>
      </w:r>
    </w:p>
    <w:p w:rsidR="00477032" w:rsidRDefault="00477032">
      <w:pPr>
        <w:widowControl/>
        <w:snapToGrid w:val="0"/>
        <w:spacing w:line="360" w:lineRule="exact"/>
        <w:ind w:firstLineChars="194" w:firstLine="466"/>
        <w:rPr>
          <w:sz w:val="24"/>
        </w:rPr>
      </w:pPr>
      <w:r>
        <w:rPr>
          <w:sz w:val="24"/>
        </w:rPr>
        <w:t xml:space="preserve">  if(ch=='#') {bt=0; return;}</w:t>
      </w:r>
    </w:p>
    <w:p w:rsidR="00477032" w:rsidRDefault="00477032">
      <w:pPr>
        <w:widowControl/>
        <w:snapToGrid w:val="0"/>
        <w:spacing w:line="360" w:lineRule="exact"/>
        <w:ind w:firstLineChars="291" w:firstLine="698"/>
        <w:rPr>
          <w:sz w:val="24"/>
        </w:rPr>
      </w:pPr>
      <w:r>
        <w:rPr>
          <w:sz w:val="24"/>
        </w:rPr>
        <w:t>bt=(bitree*)malloc(sizeof(bitree)); bt-&gt;data=ch;</w:t>
      </w:r>
    </w:p>
    <w:p w:rsidR="00477032" w:rsidRDefault="00477032">
      <w:pPr>
        <w:widowControl/>
        <w:snapToGrid w:val="0"/>
        <w:spacing w:line="360" w:lineRule="exact"/>
        <w:ind w:firstLineChars="291" w:firstLine="698"/>
        <w:rPr>
          <w:sz w:val="24"/>
        </w:rPr>
      </w:pPr>
      <w:r>
        <w:rPr>
          <w:sz w:val="24"/>
        </w:rPr>
        <w:t>createbitree(bt-&gt;lchild); createbitree(bt-&gt;rchild);</w:t>
      </w:r>
    </w:p>
    <w:p w:rsidR="00477032" w:rsidRDefault="00477032">
      <w:pPr>
        <w:widowControl/>
        <w:snapToGrid w:val="0"/>
        <w:spacing w:line="360" w:lineRule="exact"/>
        <w:ind w:firstLineChars="194" w:firstLine="466"/>
        <w:rPr>
          <w:sz w:val="24"/>
        </w:rPr>
      </w:pPr>
      <w:r>
        <w:rPr>
          <w:sz w:val="24"/>
        </w:rPr>
        <w:t>}</w:t>
      </w:r>
    </w:p>
    <w:p w:rsidR="00477032" w:rsidRDefault="00477032" w:rsidP="00647EEF">
      <w:pPr>
        <w:widowControl/>
        <w:snapToGrid w:val="0"/>
        <w:spacing w:line="360" w:lineRule="exact"/>
        <w:rPr>
          <w:sz w:val="24"/>
        </w:rPr>
      </w:pPr>
      <w:r>
        <w:rPr>
          <w:sz w:val="24"/>
        </w:rPr>
        <w:t>3.</w:t>
      </w:r>
      <w:r>
        <w:rPr>
          <w:sz w:val="14"/>
        </w:rPr>
        <w:t xml:space="preserve">        </w:t>
      </w:r>
      <w:r>
        <w:rPr>
          <w:rFonts w:hint="eastAsia"/>
          <w:sz w:val="24"/>
        </w:rPr>
        <w:t>设计判断一棵二叉树是否是二叉排序树的算法。</w:t>
      </w:r>
    </w:p>
    <w:p w:rsidR="00477032" w:rsidRDefault="00477032">
      <w:pPr>
        <w:widowControl/>
        <w:snapToGrid w:val="0"/>
        <w:spacing w:line="360" w:lineRule="exact"/>
        <w:ind w:firstLineChars="194" w:firstLine="466"/>
        <w:rPr>
          <w:sz w:val="24"/>
        </w:rPr>
      </w:pPr>
      <w:r>
        <w:rPr>
          <w:sz w:val="24"/>
        </w:rPr>
        <w:t>int minnum=-32768,flag=1;</w:t>
      </w:r>
    </w:p>
    <w:p w:rsidR="00477032" w:rsidRDefault="00477032">
      <w:pPr>
        <w:widowControl/>
        <w:snapToGrid w:val="0"/>
        <w:spacing w:line="360" w:lineRule="exact"/>
        <w:ind w:firstLineChars="194" w:firstLine="466"/>
        <w:rPr>
          <w:sz w:val="24"/>
        </w:rPr>
      </w:pPr>
      <w:r>
        <w:rPr>
          <w:sz w:val="24"/>
        </w:rPr>
        <w:t>typedef struct node{int key; struct node *lchild,*rchild;}bitree;</w:t>
      </w:r>
    </w:p>
    <w:p w:rsidR="00477032" w:rsidRDefault="00477032">
      <w:pPr>
        <w:widowControl/>
        <w:snapToGrid w:val="0"/>
        <w:spacing w:line="360" w:lineRule="exact"/>
        <w:ind w:firstLineChars="194" w:firstLine="466"/>
        <w:rPr>
          <w:sz w:val="24"/>
        </w:rPr>
      </w:pPr>
      <w:r>
        <w:rPr>
          <w:sz w:val="24"/>
        </w:rPr>
        <w:t>void inorder(bitree *bt)</w:t>
      </w:r>
    </w:p>
    <w:p w:rsidR="00477032" w:rsidRDefault="00477032">
      <w:pPr>
        <w:widowControl/>
        <w:snapToGrid w:val="0"/>
        <w:spacing w:line="360" w:lineRule="exact"/>
        <w:ind w:firstLineChars="194" w:firstLine="466"/>
        <w:rPr>
          <w:sz w:val="24"/>
        </w:rPr>
      </w:pPr>
      <w:r>
        <w:rPr>
          <w:sz w:val="24"/>
        </w:rPr>
        <w:t>{</w:t>
      </w:r>
    </w:p>
    <w:p w:rsidR="00477032" w:rsidRDefault="00477032">
      <w:pPr>
        <w:widowControl/>
        <w:snapToGrid w:val="0"/>
        <w:spacing w:line="360" w:lineRule="exact"/>
        <w:ind w:firstLineChars="194" w:firstLine="466"/>
        <w:rPr>
          <w:sz w:val="24"/>
        </w:rPr>
      </w:pPr>
      <w:r>
        <w:rPr>
          <w:sz w:val="24"/>
        </w:rPr>
        <w:t xml:space="preserve">  if (bt!=0)</w:t>
      </w:r>
    </w:p>
    <w:p w:rsidR="00477032" w:rsidRDefault="00477032">
      <w:pPr>
        <w:widowControl/>
        <w:snapToGrid w:val="0"/>
        <w:spacing w:line="360" w:lineRule="exact"/>
        <w:ind w:firstLineChars="194" w:firstLine="466"/>
        <w:rPr>
          <w:sz w:val="24"/>
        </w:rPr>
      </w:pPr>
      <w:r>
        <w:rPr>
          <w:sz w:val="24"/>
        </w:rPr>
        <w:t xml:space="preserve">  {inorder(bt-&gt;lchild); if(minnum&gt;bt-&gt;key)flag=0; minnum=bt-&gt;key; inorder(bt-&gt;rchild);}</w:t>
      </w:r>
    </w:p>
    <w:p w:rsidR="00477032" w:rsidRDefault="00477032">
      <w:pPr>
        <w:widowControl/>
        <w:snapToGrid w:val="0"/>
        <w:spacing w:line="360" w:lineRule="exact"/>
        <w:ind w:firstLineChars="194" w:firstLine="466"/>
        <w:rPr>
          <w:sz w:val="24"/>
        </w:rPr>
      </w:pPr>
      <w:r>
        <w:rPr>
          <w:sz w:val="24"/>
        </w:rPr>
        <w:t>}</w:t>
      </w:r>
    </w:p>
    <w:p w:rsidR="00477032" w:rsidRDefault="00477032">
      <w:pPr>
        <w:widowControl/>
        <w:snapToGrid w:val="0"/>
        <w:spacing w:line="360" w:lineRule="exact"/>
        <w:ind w:firstLineChars="194" w:firstLine="466"/>
        <w:rPr>
          <w:sz w:val="24"/>
        </w:rPr>
      </w:pPr>
      <w:r>
        <w:rPr>
          <w:sz w:val="24"/>
        </w:rPr>
        <w:t> </w:t>
      </w:r>
    </w:p>
    <w:p w:rsidR="00477032" w:rsidRDefault="001973D2">
      <w:pPr>
        <w:widowControl/>
        <w:snapToGrid w:val="0"/>
        <w:spacing w:line="360" w:lineRule="exact"/>
        <w:ind w:firstLineChars="194" w:firstLine="466"/>
        <w:rPr>
          <w:sz w:val="24"/>
        </w:rPr>
      </w:pPr>
      <w:r>
        <w:rPr>
          <w:sz w:val="24"/>
        </w:rPr>
        <w:br w:type="page"/>
      </w:r>
    </w:p>
    <w:p w:rsidR="00477032" w:rsidRDefault="00477032">
      <w:pPr>
        <w:widowControl/>
        <w:snapToGrid w:val="0"/>
        <w:spacing w:line="360" w:lineRule="exact"/>
        <w:jc w:val="center"/>
        <w:rPr>
          <w:b/>
          <w:sz w:val="28"/>
        </w:rPr>
      </w:pPr>
      <w:r>
        <w:rPr>
          <w:rFonts w:hint="eastAsia"/>
          <w:b/>
          <w:sz w:val="28"/>
        </w:rPr>
        <w:lastRenderedPageBreak/>
        <w:t>数据结构试卷（二）</w:t>
      </w:r>
    </w:p>
    <w:p w:rsidR="00477032" w:rsidRDefault="00477032">
      <w:pPr>
        <w:widowControl/>
        <w:snapToGrid w:val="0"/>
      </w:pPr>
      <w:r>
        <w:t> </w:t>
      </w:r>
    </w:p>
    <w:p w:rsidR="00477032" w:rsidRDefault="00477032">
      <w:pPr>
        <w:widowControl/>
        <w:snapToGrid w:val="0"/>
        <w:rPr>
          <w:b/>
        </w:rPr>
      </w:pPr>
      <w:r>
        <w:rPr>
          <w:rFonts w:hint="eastAsia"/>
          <w:b/>
        </w:rPr>
        <w:t>一、选择题</w:t>
      </w:r>
      <w:r>
        <w:rPr>
          <w:b/>
        </w:rPr>
        <w:t>(24</w:t>
      </w:r>
      <w:r>
        <w:rPr>
          <w:rFonts w:hint="eastAsia"/>
          <w:b/>
        </w:rPr>
        <w:t>分</w:t>
      </w:r>
      <w:r>
        <w:rPr>
          <w:b/>
        </w:rPr>
        <w:t>)</w:t>
      </w:r>
    </w:p>
    <w:p w:rsidR="00477032" w:rsidRDefault="00477032">
      <w:pPr>
        <w:widowControl/>
        <w:tabs>
          <w:tab w:val="left" w:pos="2520"/>
          <w:tab w:val="left" w:pos="4620"/>
          <w:tab w:val="left" w:pos="6825"/>
        </w:tabs>
        <w:snapToGrid w:val="0"/>
        <w:ind w:left="315" w:hangingChars="150" w:hanging="315"/>
      </w:pPr>
      <w:r>
        <w:t>1</w:t>
      </w:r>
      <w:r>
        <w:rPr>
          <w:rFonts w:hint="eastAsia"/>
        </w:rPr>
        <w:t>．下面关于线性表的叙述错误的是（</w:t>
      </w:r>
      <w:r>
        <w:t xml:space="preserve">   </w:t>
      </w:r>
      <w:r>
        <w:rPr>
          <w:rFonts w:hint="eastAsia"/>
        </w:rPr>
        <w:t>）。</w:t>
      </w:r>
    </w:p>
    <w:p w:rsidR="00477032" w:rsidRDefault="00477032">
      <w:pPr>
        <w:widowControl/>
        <w:tabs>
          <w:tab w:val="left" w:pos="315"/>
          <w:tab w:val="left" w:pos="2100"/>
          <w:tab w:val="left" w:pos="3780"/>
          <w:tab w:val="left" w:pos="5460"/>
        </w:tabs>
        <w:snapToGrid w:val="0"/>
        <w:ind w:left="315" w:hangingChars="150" w:hanging="315"/>
      </w:pPr>
      <w:r>
        <w:tab/>
        <w:t xml:space="preserve">(A) </w:t>
      </w:r>
      <w:r>
        <w:rPr>
          <w:rFonts w:hint="eastAsia"/>
        </w:rPr>
        <w:t>线性表采用顺序存储必须占用一片连续的存储空间</w:t>
      </w:r>
      <w:r>
        <w:tab/>
      </w:r>
    </w:p>
    <w:p w:rsidR="00477032" w:rsidRDefault="00477032">
      <w:pPr>
        <w:widowControl/>
        <w:tabs>
          <w:tab w:val="left" w:pos="510"/>
          <w:tab w:val="left" w:pos="2100"/>
          <w:tab w:val="left" w:pos="3780"/>
          <w:tab w:val="left" w:pos="5460"/>
        </w:tabs>
        <w:snapToGrid w:val="0"/>
        <w:ind w:left="101" w:hangingChars="48" w:hanging="101"/>
      </w:pPr>
      <w:r>
        <w:t xml:space="preserve">(B) </w:t>
      </w:r>
      <w:r>
        <w:rPr>
          <w:rFonts w:hint="eastAsia"/>
        </w:rPr>
        <w:t>线性表采用链式存储不必占用一片连续的存储空间</w:t>
      </w:r>
    </w:p>
    <w:p w:rsidR="00477032" w:rsidRDefault="00477032">
      <w:pPr>
        <w:widowControl/>
        <w:tabs>
          <w:tab w:val="left" w:pos="510"/>
          <w:tab w:val="left" w:pos="2100"/>
          <w:tab w:val="left" w:pos="3780"/>
          <w:tab w:val="left" w:pos="5460"/>
        </w:tabs>
        <w:snapToGrid w:val="0"/>
        <w:ind w:left="101" w:hangingChars="48" w:hanging="101"/>
      </w:pPr>
      <w:r>
        <w:t xml:space="preserve">(C) </w:t>
      </w:r>
      <w:r>
        <w:rPr>
          <w:rFonts w:hint="eastAsia"/>
        </w:rPr>
        <w:t>线性表采用链式存储便于插入和删除操作的实现</w:t>
      </w:r>
    </w:p>
    <w:p w:rsidR="00477032" w:rsidRDefault="00477032">
      <w:pPr>
        <w:widowControl/>
        <w:tabs>
          <w:tab w:val="left" w:pos="510"/>
          <w:tab w:val="left" w:pos="2100"/>
          <w:tab w:val="left" w:pos="3780"/>
          <w:tab w:val="left" w:pos="5460"/>
        </w:tabs>
        <w:snapToGrid w:val="0"/>
        <w:ind w:left="101" w:hangingChars="48" w:hanging="101"/>
      </w:pPr>
      <w:r>
        <w:t xml:space="preserve">(D) </w:t>
      </w:r>
      <w:r>
        <w:rPr>
          <w:rFonts w:hint="eastAsia"/>
        </w:rPr>
        <w:t>线性表采用顺序存储便于插入和删除操作的实现</w:t>
      </w:r>
    </w:p>
    <w:p w:rsidR="00477032" w:rsidRDefault="00477032">
      <w:pPr>
        <w:widowControl/>
        <w:tabs>
          <w:tab w:val="left" w:pos="315"/>
          <w:tab w:val="left" w:pos="2100"/>
          <w:tab w:val="left" w:pos="3780"/>
          <w:tab w:val="left" w:pos="5460"/>
        </w:tabs>
        <w:snapToGrid w:val="0"/>
        <w:ind w:left="315" w:hangingChars="150" w:hanging="315"/>
      </w:pPr>
      <w:r>
        <w:t>2</w:t>
      </w:r>
      <w:r>
        <w:rPr>
          <w:rFonts w:hint="eastAsia"/>
        </w:rPr>
        <w:t>．设哈夫曼树中的叶子结点总数为</w:t>
      </w:r>
      <w:r>
        <w:t>m</w:t>
      </w:r>
      <w:r>
        <w:rPr>
          <w:rFonts w:hint="eastAsia"/>
        </w:rPr>
        <w:t>，若用二叉链表作为存储结构，则该哈夫曼树中总共有（</w:t>
      </w:r>
      <w:r>
        <w:t xml:space="preserve">  </w:t>
      </w:r>
      <w:r>
        <w:rPr>
          <w:rFonts w:hint="eastAsia"/>
        </w:rPr>
        <w:t>）个空指针域。</w:t>
      </w:r>
    </w:p>
    <w:p w:rsidR="00477032" w:rsidRDefault="00477032">
      <w:pPr>
        <w:widowControl/>
        <w:tabs>
          <w:tab w:val="left" w:pos="315"/>
          <w:tab w:val="left" w:pos="2100"/>
          <w:tab w:val="left" w:pos="3780"/>
          <w:tab w:val="left" w:pos="5460"/>
        </w:tabs>
        <w:snapToGrid w:val="0"/>
        <w:ind w:left="315" w:hangingChars="150" w:hanging="315"/>
      </w:pPr>
      <w:r>
        <w:tab/>
        <w:t>(A) 2m-1</w:t>
      </w:r>
      <w:r>
        <w:tab/>
        <w:t>(B) 2m</w:t>
      </w:r>
      <w:r>
        <w:tab/>
        <w:t>(C) 2m+1</w:t>
      </w:r>
      <w:r>
        <w:tab/>
        <w:t>(D) 4m</w:t>
      </w:r>
    </w:p>
    <w:p w:rsidR="00477032" w:rsidRDefault="00477032">
      <w:pPr>
        <w:widowControl/>
        <w:tabs>
          <w:tab w:val="left" w:pos="315"/>
          <w:tab w:val="left" w:pos="2100"/>
          <w:tab w:val="left" w:pos="3780"/>
          <w:tab w:val="left" w:pos="5460"/>
        </w:tabs>
        <w:snapToGrid w:val="0"/>
        <w:ind w:left="315" w:hangingChars="150" w:hanging="315"/>
      </w:pPr>
      <w:r>
        <w:t>3</w:t>
      </w:r>
      <w:r>
        <w:rPr>
          <w:rFonts w:hint="eastAsia"/>
        </w:rPr>
        <w:t>．设顺序循环队列</w:t>
      </w:r>
      <w:r>
        <w:t>Q[0</w:t>
      </w:r>
      <w:r>
        <w:rPr>
          <w:rFonts w:hint="eastAsia"/>
        </w:rPr>
        <w:t>：</w:t>
      </w:r>
      <w:r>
        <w:t>M-1]</w:t>
      </w:r>
      <w:r>
        <w:rPr>
          <w:rFonts w:hint="eastAsia"/>
        </w:rPr>
        <w:t>的头指针和尾指针分别为</w:t>
      </w:r>
      <w:r>
        <w:t>F</w:t>
      </w:r>
      <w:r>
        <w:rPr>
          <w:rFonts w:hint="eastAsia"/>
        </w:rPr>
        <w:t>和</w:t>
      </w:r>
      <w:r>
        <w:t>R</w:t>
      </w:r>
      <w:r>
        <w:rPr>
          <w:rFonts w:hint="eastAsia"/>
        </w:rPr>
        <w:t>，头指针</w:t>
      </w:r>
      <w:r>
        <w:t>F</w:t>
      </w:r>
      <w:r>
        <w:rPr>
          <w:rFonts w:hint="eastAsia"/>
        </w:rPr>
        <w:t>总是指向队头元素的前一位置，尾指针</w:t>
      </w:r>
      <w:r>
        <w:t>R</w:t>
      </w:r>
      <w:r>
        <w:rPr>
          <w:rFonts w:hint="eastAsia"/>
        </w:rPr>
        <w:t>总是指向队尾元素的当前位置，则该循环队列中的元素个数为（</w:t>
      </w:r>
      <w:r>
        <w:t xml:space="preserve">  </w:t>
      </w:r>
      <w:r>
        <w:rPr>
          <w:rFonts w:hint="eastAsia"/>
        </w:rPr>
        <w:t>）。</w:t>
      </w:r>
    </w:p>
    <w:p w:rsidR="00477032" w:rsidRDefault="00477032">
      <w:pPr>
        <w:widowControl/>
        <w:tabs>
          <w:tab w:val="left" w:pos="315"/>
          <w:tab w:val="left" w:pos="2100"/>
          <w:tab w:val="left" w:pos="3780"/>
          <w:tab w:val="left" w:pos="5460"/>
        </w:tabs>
        <w:snapToGrid w:val="0"/>
        <w:ind w:left="315" w:hangingChars="150" w:hanging="315"/>
      </w:pPr>
      <w:r>
        <w:tab/>
        <w:t>(A) R-F</w:t>
      </w:r>
      <w:r>
        <w:tab/>
        <w:t>(B) F-R</w:t>
      </w:r>
      <w:r>
        <w:tab/>
        <w:t>(C) (R-F+M)</w:t>
      </w:r>
      <w:r>
        <w:rPr>
          <w:rFonts w:hint="eastAsia"/>
        </w:rPr>
        <w:t>％</w:t>
      </w:r>
      <w:r>
        <w:t>M</w:t>
      </w:r>
      <w:r>
        <w:tab/>
        <w:t>(D) (F-R+M)</w:t>
      </w:r>
      <w:r>
        <w:rPr>
          <w:rFonts w:hint="eastAsia"/>
        </w:rPr>
        <w:t>％</w:t>
      </w:r>
      <w:r>
        <w:t>M</w:t>
      </w:r>
    </w:p>
    <w:p w:rsidR="00477032" w:rsidRDefault="00477032">
      <w:pPr>
        <w:widowControl/>
        <w:snapToGrid w:val="0"/>
        <w:ind w:left="315" w:hangingChars="150" w:hanging="315"/>
      </w:pPr>
      <w:r>
        <w:t>4</w:t>
      </w:r>
      <w:r>
        <w:rPr>
          <w:rFonts w:hint="eastAsia"/>
        </w:rPr>
        <w:t>．设某棵二叉树的中序遍历序列为</w:t>
      </w:r>
      <w:r>
        <w:t>ABCD</w:t>
      </w:r>
      <w:r>
        <w:rPr>
          <w:rFonts w:hint="eastAsia"/>
        </w:rPr>
        <w:t>，前序遍历序列为</w:t>
      </w:r>
      <w:r>
        <w:t>CABD</w:t>
      </w:r>
      <w:r>
        <w:rPr>
          <w:rFonts w:hint="eastAsia"/>
        </w:rPr>
        <w:t>，则后序遍历该二叉树得到序列为（</w:t>
      </w:r>
      <w:r>
        <w:t xml:space="preserve">   </w:t>
      </w:r>
      <w:r>
        <w:rPr>
          <w:rFonts w:hint="eastAsia"/>
        </w:rPr>
        <w:t>）。</w:t>
      </w:r>
    </w:p>
    <w:p w:rsidR="00477032" w:rsidRDefault="00477032">
      <w:pPr>
        <w:widowControl/>
        <w:tabs>
          <w:tab w:val="left" w:pos="315"/>
          <w:tab w:val="left" w:pos="2100"/>
          <w:tab w:val="left" w:pos="3780"/>
          <w:tab w:val="left" w:pos="5460"/>
        </w:tabs>
        <w:snapToGrid w:val="0"/>
        <w:ind w:left="315" w:hangingChars="150" w:hanging="315"/>
      </w:pPr>
      <w:r>
        <w:tab/>
        <w:t>(A) BADC</w:t>
      </w:r>
      <w:r>
        <w:tab/>
        <w:t>(B) BCDA</w:t>
      </w:r>
      <w:r>
        <w:tab/>
        <w:t>(C) CDAB</w:t>
      </w:r>
      <w:r>
        <w:tab/>
        <w:t>(D) CBDA</w:t>
      </w:r>
    </w:p>
    <w:p w:rsidR="00477032" w:rsidRDefault="00477032">
      <w:pPr>
        <w:widowControl/>
        <w:tabs>
          <w:tab w:val="left" w:pos="315"/>
          <w:tab w:val="left" w:pos="2100"/>
          <w:tab w:val="left" w:pos="3780"/>
          <w:tab w:val="left" w:pos="5460"/>
        </w:tabs>
        <w:snapToGrid w:val="0"/>
        <w:ind w:left="315" w:hangingChars="150" w:hanging="315"/>
      </w:pPr>
      <w:r>
        <w:t>5</w:t>
      </w:r>
      <w:r>
        <w:rPr>
          <w:rFonts w:hint="eastAsia"/>
        </w:rPr>
        <w:t>．设某完全无向图中有</w:t>
      </w:r>
      <w:r>
        <w:t>n</w:t>
      </w:r>
      <w:r>
        <w:rPr>
          <w:rFonts w:hint="eastAsia"/>
        </w:rPr>
        <w:t>个顶点，则该完全无向图中有（</w:t>
      </w:r>
      <w:r>
        <w:t xml:space="preserve">  </w:t>
      </w:r>
      <w:r>
        <w:rPr>
          <w:rFonts w:hint="eastAsia"/>
        </w:rPr>
        <w:t>）条边。</w:t>
      </w:r>
    </w:p>
    <w:p w:rsidR="00477032" w:rsidRDefault="00477032">
      <w:pPr>
        <w:widowControl/>
        <w:tabs>
          <w:tab w:val="left" w:pos="315"/>
          <w:tab w:val="left" w:pos="2100"/>
          <w:tab w:val="left" w:pos="3780"/>
          <w:tab w:val="left" w:pos="5460"/>
        </w:tabs>
        <w:snapToGrid w:val="0"/>
        <w:ind w:left="315" w:hangingChars="150" w:hanging="315"/>
      </w:pPr>
      <w:r>
        <w:tab/>
        <w:t>(A) n(n-1)/2</w:t>
      </w:r>
      <w:r>
        <w:tab/>
        <w:t>(B) n(n-1)</w:t>
      </w:r>
      <w:r>
        <w:tab/>
        <w:t>(C) n</w:t>
      </w:r>
      <w:r>
        <w:rPr>
          <w:vertAlign w:val="superscript"/>
        </w:rPr>
        <w:t>2</w:t>
      </w:r>
      <w:r>
        <w:t xml:space="preserve"> </w:t>
      </w:r>
      <w:r>
        <w:tab/>
        <w:t>(D) n</w:t>
      </w:r>
      <w:r>
        <w:rPr>
          <w:vertAlign w:val="superscript"/>
        </w:rPr>
        <w:t>2</w:t>
      </w:r>
      <w:r>
        <w:t>-1</w:t>
      </w:r>
    </w:p>
    <w:p w:rsidR="00477032" w:rsidRDefault="00477032">
      <w:pPr>
        <w:widowControl/>
        <w:tabs>
          <w:tab w:val="left" w:pos="315"/>
          <w:tab w:val="left" w:pos="2100"/>
          <w:tab w:val="left" w:pos="3780"/>
          <w:tab w:val="left" w:pos="5460"/>
        </w:tabs>
        <w:snapToGrid w:val="0"/>
        <w:ind w:left="315" w:hangingChars="150" w:hanging="315"/>
      </w:pPr>
      <w:r>
        <w:t>6</w:t>
      </w:r>
      <w:r>
        <w:rPr>
          <w:rFonts w:hint="eastAsia"/>
        </w:rPr>
        <w:t>．设某棵二叉树中有</w:t>
      </w:r>
      <w:r>
        <w:t>2000</w:t>
      </w:r>
      <w:r>
        <w:rPr>
          <w:rFonts w:hint="eastAsia"/>
        </w:rPr>
        <w:t>个结点，则该二叉树的最小高度为（</w:t>
      </w:r>
      <w:r>
        <w:t xml:space="preserve">  </w:t>
      </w:r>
      <w:r>
        <w:rPr>
          <w:rFonts w:hint="eastAsia"/>
        </w:rPr>
        <w:t>）。</w:t>
      </w:r>
    </w:p>
    <w:p w:rsidR="00477032" w:rsidRDefault="00477032">
      <w:pPr>
        <w:widowControl/>
        <w:tabs>
          <w:tab w:val="left" w:pos="315"/>
          <w:tab w:val="left" w:pos="2100"/>
          <w:tab w:val="left" w:pos="3780"/>
          <w:tab w:val="left" w:pos="5460"/>
        </w:tabs>
        <w:snapToGrid w:val="0"/>
        <w:ind w:left="315" w:hangingChars="150" w:hanging="315"/>
      </w:pPr>
      <w:r>
        <w:tab/>
        <w:t>(A) 9</w:t>
      </w:r>
      <w:r>
        <w:tab/>
        <w:t>(B) 10</w:t>
      </w:r>
      <w:r>
        <w:tab/>
        <w:t>(C) 11</w:t>
      </w:r>
      <w:r>
        <w:tab/>
        <w:t>(D) 12</w:t>
      </w:r>
    </w:p>
    <w:p w:rsidR="00477032" w:rsidRDefault="00477032">
      <w:pPr>
        <w:widowControl/>
        <w:tabs>
          <w:tab w:val="left" w:pos="315"/>
          <w:tab w:val="left" w:pos="2100"/>
          <w:tab w:val="left" w:pos="3780"/>
          <w:tab w:val="left" w:pos="5460"/>
        </w:tabs>
        <w:snapToGrid w:val="0"/>
        <w:ind w:left="315" w:hangingChars="150" w:hanging="315"/>
      </w:pPr>
      <w:r>
        <w:t>7</w:t>
      </w:r>
      <w:r>
        <w:rPr>
          <w:rFonts w:hint="eastAsia"/>
        </w:rPr>
        <w:t>．设某有向图中有</w:t>
      </w:r>
      <w:r>
        <w:t>n</w:t>
      </w:r>
      <w:r>
        <w:rPr>
          <w:rFonts w:hint="eastAsia"/>
        </w:rPr>
        <w:t>个顶点，则该有向图对应的邻接表中有（</w:t>
      </w:r>
      <w:r>
        <w:t xml:space="preserve">  </w:t>
      </w:r>
      <w:r>
        <w:rPr>
          <w:rFonts w:hint="eastAsia"/>
        </w:rPr>
        <w:t>）个表头结点。</w:t>
      </w:r>
    </w:p>
    <w:p w:rsidR="00477032" w:rsidRDefault="00477032">
      <w:pPr>
        <w:widowControl/>
        <w:tabs>
          <w:tab w:val="left" w:pos="315"/>
          <w:tab w:val="left" w:pos="2100"/>
          <w:tab w:val="left" w:pos="3780"/>
          <w:tab w:val="left" w:pos="5460"/>
        </w:tabs>
        <w:snapToGrid w:val="0"/>
        <w:ind w:left="315" w:hangingChars="150" w:hanging="315"/>
      </w:pPr>
      <w:r>
        <w:tab/>
        <w:t>(A) n-1</w:t>
      </w:r>
      <w:r>
        <w:tab/>
        <w:t>(B) n</w:t>
      </w:r>
      <w:r>
        <w:tab/>
        <w:t>(C) n+1</w:t>
      </w:r>
      <w:r>
        <w:tab/>
        <w:t>(D) 2n-1</w:t>
      </w:r>
    </w:p>
    <w:p w:rsidR="00477032" w:rsidRDefault="00477032">
      <w:pPr>
        <w:widowControl/>
        <w:tabs>
          <w:tab w:val="left" w:pos="315"/>
          <w:tab w:val="left" w:pos="2100"/>
          <w:tab w:val="left" w:pos="3780"/>
          <w:tab w:val="left" w:pos="5460"/>
        </w:tabs>
        <w:snapToGrid w:val="0"/>
        <w:ind w:left="315" w:hangingChars="150" w:hanging="315"/>
      </w:pPr>
      <w:r>
        <w:t>8</w:t>
      </w:r>
      <w:r>
        <w:rPr>
          <w:rFonts w:hint="eastAsia"/>
        </w:rPr>
        <w:t>．设一组初始记录关键字序列</w:t>
      </w:r>
      <w:r>
        <w:t>(5</w:t>
      </w:r>
      <w:r>
        <w:rPr>
          <w:rFonts w:hint="eastAsia"/>
        </w:rPr>
        <w:t>，</w:t>
      </w:r>
      <w:r>
        <w:t>2</w:t>
      </w:r>
      <w:r>
        <w:rPr>
          <w:rFonts w:hint="eastAsia"/>
        </w:rPr>
        <w:t>，</w:t>
      </w:r>
      <w:r>
        <w:t>6</w:t>
      </w:r>
      <w:r>
        <w:rPr>
          <w:rFonts w:hint="eastAsia"/>
        </w:rPr>
        <w:t>，</w:t>
      </w:r>
      <w:r>
        <w:t>3</w:t>
      </w:r>
      <w:r>
        <w:rPr>
          <w:rFonts w:hint="eastAsia"/>
        </w:rPr>
        <w:t>，</w:t>
      </w:r>
      <w:r>
        <w:t>8)</w:t>
      </w:r>
      <w:r>
        <w:rPr>
          <w:rFonts w:hint="eastAsia"/>
        </w:rPr>
        <w:t>，以第一个记录关键字</w:t>
      </w:r>
      <w:r>
        <w:t>5</w:t>
      </w:r>
      <w:r>
        <w:rPr>
          <w:rFonts w:hint="eastAsia"/>
        </w:rPr>
        <w:t>为基准进行一趟快速排序的结果为（</w:t>
      </w:r>
      <w:r>
        <w:t xml:space="preserve">  </w:t>
      </w:r>
      <w:r>
        <w:rPr>
          <w:rFonts w:hint="eastAsia"/>
        </w:rPr>
        <w:t>）。</w:t>
      </w:r>
    </w:p>
    <w:p w:rsidR="00477032" w:rsidRDefault="00477032">
      <w:pPr>
        <w:widowControl/>
        <w:tabs>
          <w:tab w:val="left" w:pos="315"/>
          <w:tab w:val="left" w:pos="2100"/>
          <w:tab w:val="left" w:pos="3780"/>
          <w:tab w:val="left" w:pos="5460"/>
        </w:tabs>
        <w:snapToGrid w:val="0"/>
        <w:ind w:left="315" w:hangingChars="150" w:hanging="315"/>
      </w:pPr>
      <w:r>
        <w:tab/>
        <w:t>(A) 2</w:t>
      </w:r>
      <w:r>
        <w:rPr>
          <w:rFonts w:hint="eastAsia"/>
        </w:rPr>
        <w:t>，</w:t>
      </w:r>
      <w:r>
        <w:t>3</w:t>
      </w:r>
      <w:r>
        <w:rPr>
          <w:rFonts w:hint="eastAsia"/>
        </w:rPr>
        <w:t>，</w:t>
      </w:r>
      <w:r>
        <w:t>5</w:t>
      </w:r>
      <w:r>
        <w:rPr>
          <w:rFonts w:hint="eastAsia"/>
        </w:rPr>
        <w:t>，</w:t>
      </w:r>
      <w:r>
        <w:t>8</w:t>
      </w:r>
      <w:r>
        <w:rPr>
          <w:rFonts w:hint="eastAsia"/>
        </w:rPr>
        <w:t>，</w:t>
      </w:r>
      <w:r>
        <w:t>6</w:t>
      </w:r>
      <w:r>
        <w:tab/>
      </w:r>
      <w:r>
        <w:tab/>
        <w:t>(B) 3</w:t>
      </w:r>
      <w:r>
        <w:rPr>
          <w:rFonts w:hint="eastAsia"/>
        </w:rPr>
        <w:t>，</w:t>
      </w:r>
      <w:r>
        <w:t>2</w:t>
      </w:r>
      <w:r>
        <w:rPr>
          <w:rFonts w:hint="eastAsia"/>
        </w:rPr>
        <w:t>，</w:t>
      </w:r>
      <w:r>
        <w:t>5</w:t>
      </w:r>
      <w:r>
        <w:rPr>
          <w:rFonts w:hint="eastAsia"/>
        </w:rPr>
        <w:t>，</w:t>
      </w:r>
      <w:r>
        <w:t>8</w:t>
      </w:r>
      <w:r>
        <w:rPr>
          <w:rFonts w:hint="eastAsia"/>
        </w:rPr>
        <w:t>，</w:t>
      </w:r>
      <w:r>
        <w:t>6</w:t>
      </w:r>
    </w:p>
    <w:p w:rsidR="00477032" w:rsidRDefault="00477032">
      <w:pPr>
        <w:widowControl/>
        <w:tabs>
          <w:tab w:val="left" w:pos="315"/>
          <w:tab w:val="left" w:pos="2100"/>
          <w:tab w:val="left" w:pos="3780"/>
          <w:tab w:val="left" w:pos="5460"/>
        </w:tabs>
        <w:snapToGrid w:val="0"/>
        <w:ind w:left="315" w:hangingChars="150" w:hanging="315"/>
      </w:pPr>
      <w:r>
        <w:tab/>
        <w:t>(C) 3</w:t>
      </w:r>
      <w:r>
        <w:rPr>
          <w:rFonts w:hint="eastAsia"/>
        </w:rPr>
        <w:t>，</w:t>
      </w:r>
      <w:r>
        <w:t>2</w:t>
      </w:r>
      <w:r>
        <w:rPr>
          <w:rFonts w:hint="eastAsia"/>
        </w:rPr>
        <w:t>，</w:t>
      </w:r>
      <w:r>
        <w:t>5</w:t>
      </w:r>
      <w:r>
        <w:rPr>
          <w:rFonts w:hint="eastAsia"/>
        </w:rPr>
        <w:t>，</w:t>
      </w:r>
      <w:r>
        <w:t>6</w:t>
      </w:r>
      <w:r>
        <w:rPr>
          <w:rFonts w:hint="eastAsia"/>
        </w:rPr>
        <w:t>，</w:t>
      </w:r>
      <w:r>
        <w:t>8</w:t>
      </w:r>
      <w:r>
        <w:tab/>
      </w:r>
      <w:r>
        <w:tab/>
        <w:t>(D) 2</w:t>
      </w:r>
      <w:r>
        <w:rPr>
          <w:rFonts w:hint="eastAsia"/>
        </w:rPr>
        <w:t>，</w:t>
      </w:r>
      <w:r>
        <w:t>3</w:t>
      </w:r>
      <w:r>
        <w:rPr>
          <w:rFonts w:hint="eastAsia"/>
        </w:rPr>
        <w:t>，</w:t>
      </w:r>
      <w:r>
        <w:t>6</w:t>
      </w:r>
      <w:r>
        <w:rPr>
          <w:rFonts w:hint="eastAsia"/>
        </w:rPr>
        <w:t>，</w:t>
      </w:r>
      <w:r>
        <w:t>5</w:t>
      </w:r>
      <w:r>
        <w:rPr>
          <w:rFonts w:hint="eastAsia"/>
        </w:rPr>
        <w:t>，</w:t>
      </w:r>
      <w:r>
        <w:t>8</w:t>
      </w:r>
    </w:p>
    <w:p w:rsidR="00477032" w:rsidRDefault="00477032">
      <w:pPr>
        <w:widowControl/>
        <w:tabs>
          <w:tab w:val="left" w:pos="1680"/>
          <w:tab w:val="left" w:pos="3360"/>
          <w:tab w:val="left" w:pos="5040"/>
        </w:tabs>
        <w:snapToGrid w:val="0"/>
      </w:pPr>
      <w:r>
        <w:t> </w:t>
      </w:r>
    </w:p>
    <w:p w:rsidR="00477032" w:rsidRDefault="00477032">
      <w:pPr>
        <w:widowControl/>
        <w:snapToGrid w:val="0"/>
        <w:rPr>
          <w:b/>
        </w:rPr>
      </w:pPr>
      <w:r>
        <w:rPr>
          <w:rFonts w:hint="eastAsia"/>
          <w:b/>
        </w:rPr>
        <w:t>二、填空题</w:t>
      </w:r>
      <w:r>
        <w:rPr>
          <w:b/>
        </w:rPr>
        <w:t>(24</w:t>
      </w:r>
      <w:r>
        <w:rPr>
          <w:rFonts w:hint="eastAsia"/>
          <w:b/>
        </w:rPr>
        <w:t>分</w:t>
      </w:r>
      <w:r>
        <w:rPr>
          <w:b/>
        </w:rPr>
        <w:t>)</w:t>
      </w:r>
    </w:p>
    <w:p w:rsidR="00477032" w:rsidRDefault="00477032" w:rsidP="001973D2">
      <w:pPr>
        <w:widowControl/>
        <w:tabs>
          <w:tab w:val="left" w:pos="420"/>
        </w:tabs>
        <w:snapToGrid w:val="0"/>
      </w:pPr>
      <w:r>
        <w:t>1.</w:t>
      </w:r>
      <w:r>
        <w:rPr>
          <w:sz w:val="14"/>
        </w:rPr>
        <w:t xml:space="preserve">         </w:t>
      </w:r>
      <w:r>
        <w:rPr>
          <w:rFonts w:hint="eastAsia"/>
        </w:rPr>
        <w:t>为了能有效地应用</w:t>
      </w:r>
      <w:r>
        <w:t>HASH</w:t>
      </w:r>
      <w:r>
        <w:rPr>
          <w:rFonts w:hint="eastAsia"/>
        </w:rPr>
        <w:t>查找技术，必须解决的两个问题是</w:t>
      </w:r>
      <w:r>
        <w:t>____________________</w:t>
      </w:r>
      <w:r>
        <w:rPr>
          <w:rFonts w:hint="eastAsia"/>
        </w:rPr>
        <w:t>和</w:t>
      </w:r>
      <w:r>
        <w:t>__________________________</w:t>
      </w:r>
      <w:r>
        <w:rPr>
          <w:rFonts w:hint="eastAsia"/>
        </w:rPr>
        <w:t>。</w:t>
      </w:r>
    </w:p>
    <w:p w:rsidR="00477032" w:rsidRDefault="00477032" w:rsidP="001973D2">
      <w:pPr>
        <w:widowControl/>
        <w:tabs>
          <w:tab w:val="left" w:pos="420"/>
        </w:tabs>
        <w:snapToGrid w:val="0"/>
      </w:pPr>
      <w:r>
        <w:t>2.</w:t>
      </w:r>
      <w:r>
        <w:rPr>
          <w:sz w:val="14"/>
        </w:rPr>
        <w:t xml:space="preserve">         </w:t>
      </w:r>
      <w:r>
        <w:rPr>
          <w:rFonts w:hint="eastAsia"/>
        </w:rPr>
        <w:t>下面程序段的功能实现数据</w:t>
      </w:r>
      <w:r>
        <w:t>x</w:t>
      </w:r>
      <w:r>
        <w:rPr>
          <w:rFonts w:hint="eastAsia"/>
        </w:rPr>
        <w:t>进栈，要求在下划线处填上正确的语句。</w:t>
      </w:r>
    </w:p>
    <w:p w:rsidR="00477032" w:rsidRDefault="00477032" w:rsidP="001973D2">
      <w:pPr>
        <w:widowControl/>
        <w:snapToGrid w:val="0"/>
        <w:ind w:left="407"/>
      </w:pPr>
      <w:r>
        <w:t>typedef struct {int s[100]; int top;} sqstack;</w:t>
      </w:r>
    </w:p>
    <w:p w:rsidR="00477032" w:rsidRDefault="00477032" w:rsidP="001973D2">
      <w:pPr>
        <w:widowControl/>
        <w:snapToGrid w:val="0"/>
        <w:ind w:left="407"/>
      </w:pPr>
      <w:r>
        <w:t>void push(sqstack &amp;stack,int x)</w:t>
      </w:r>
    </w:p>
    <w:p w:rsidR="00477032" w:rsidRDefault="00477032" w:rsidP="001973D2">
      <w:pPr>
        <w:widowControl/>
        <w:snapToGrid w:val="0"/>
        <w:ind w:left="407"/>
      </w:pPr>
      <w:r>
        <w:t>{</w:t>
      </w:r>
    </w:p>
    <w:p w:rsidR="00477032" w:rsidRDefault="00477032" w:rsidP="001973D2">
      <w:pPr>
        <w:widowControl/>
        <w:snapToGrid w:val="0"/>
        <w:ind w:left="815"/>
      </w:pPr>
      <w:r>
        <w:t>if (stack.top==m-1) printf(“overflow”);</w:t>
      </w:r>
    </w:p>
    <w:p w:rsidR="00477032" w:rsidRDefault="00477032" w:rsidP="001973D2">
      <w:pPr>
        <w:widowControl/>
        <w:snapToGrid w:val="0"/>
        <w:ind w:left="815"/>
      </w:pPr>
      <w:r>
        <w:t>else {____________________;_________________;}</w:t>
      </w:r>
    </w:p>
    <w:p w:rsidR="00477032" w:rsidRDefault="00477032" w:rsidP="001973D2">
      <w:pPr>
        <w:widowControl/>
        <w:snapToGrid w:val="0"/>
        <w:ind w:left="407"/>
      </w:pPr>
      <w:r>
        <w:t>}</w:t>
      </w:r>
    </w:p>
    <w:p w:rsidR="00477032" w:rsidRDefault="00477032" w:rsidP="001973D2">
      <w:pPr>
        <w:widowControl/>
        <w:tabs>
          <w:tab w:val="left" w:pos="420"/>
        </w:tabs>
        <w:snapToGrid w:val="0"/>
      </w:pPr>
      <w:r>
        <w:t>3.</w:t>
      </w:r>
      <w:r>
        <w:rPr>
          <w:sz w:val="14"/>
        </w:rPr>
        <w:t xml:space="preserve">         </w:t>
      </w:r>
      <w:r>
        <w:rPr>
          <w:rFonts w:hint="eastAsia"/>
        </w:rPr>
        <w:t>中序遍历二叉排序树所得到的序列是</w:t>
      </w:r>
      <w:r>
        <w:t>___________</w:t>
      </w:r>
      <w:r>
        <w:rPr>
          <w:rFonts w:hint="eastAsia"/>
        </w:rPr>
        <w:t>序列（填有序或无序）。</w:t>
      </w:r>
    </w:p>
    <w:p w:rsidR="00477032" w:rsidRDefault="00477032" w:rsidP="001973D2">
      <w:pPr>
        <w:widowControl/>
        <w:tabs>
          <w:tab w:val="left" w:pos="420"/>
        </w:tabs>
        <w:snapToGrid w:val="0"/>
      </w:pPr>
      <w:r>
        <w:t>4.</w:t>
      </w:r>
      <w:r>
        <w:rPr>
          <w:sz w:val="14"/>
        </w:rPr>
        <w:t xml:space="preserve">         </w:t>
      </w:r>
      <w:r>
        <w:rPr>
          <w:rFonts w:hint="eastAsia"/>
        </w:rPr>
        <w:t>快速排序的最坏时间复杂度为</w:t>
      </w:r>
      <w:r>
        <w:t>___________</w:t>
      </w:r>
      <w:r>
        <w:rPr>
          <w:rFonts w:hint="eastAsia"/>
        </w:rPr>
        <w:t>，平均时间复杂度为</w:t>
      </w:r>
      <w:r>
        <w:t>__________</w:t>
      </w:r>
      <w:r>
        <w:rPr>
          <w:rFonts w:hint="eastAsia"/>
        </w:rPr>
        <w:t>。</w:t>
      </w:r>
    </w:p>
    <w:p w:rsidR="00477032" w:rsidRDefault="00477032" w:rsidP="001973D2">
      <w:pPr>
        <w:widowControl/>
        <w:tabs>
          <w:tab w:val="left" w:pos="420"/>
        </w:tabs>
        <w:snapToGrid w:val="0"/>
      </w:pPr>
      <w:r>
        <w:t>5.</w:t>
      </w:r>
      <w:r>
        <w:rPr>
          <w:sz w:val="14"/>
        </w:rPr>
        <w:t xml:space="preserve">         </w:t>
      </w:r>
      <w:r>
        <w:rPr>
          <w:rFonts w:hint="eastAsia"/>
        </w:rPr>
        <w:t>设某棵二叉树中度数为</w:t>
      </w:r>
      <w:r>
        <w:t>0</w:t>
      </w:r>
      <w:r>
        <w:rPr>
          <w:rFonts w:hint="eastAsia"/>
        </w:rPr>
        <w:t>的结点数为</w:t>
      </w:r>
      <w:r>
        <w:t>N</w:t>
      </w:r>
      <w:r>
        <w:rPr>
          <w:vertAlign w:val="subscript"/>
        </w:rPr>
        <w:t>0</w:t>
      </w:r>
      <w:r>
        <w:rPr>
          <w:rFonts w:hint="eastAsia"/>
        </w:rPr>
        <w:t>，度数为</w:t>
      </w:r>
      <w:r>
        <w:t>1</w:t>
      </w:r>
      <w:r>
        <w:rPr>
          <w:rFonts w:hint="eastAsia"/>
        </w:rPr>
        <w:t>的结点数为</w:t>
      </w:r>
      <w:r>
        <w:t>N</w:t>
      </w:r>
      <w:r>
        <w:rPr>
          <w:vertAlign w:val="subscript"/>
        </w:rPr>
        <w:t>1</w:t>
      </w:r>
      <w:r>
        <w:rPr>
          <w:rFonts w:hint="eastAsia"/>
        </w:rPr>
        <w:t>，则该二叉树中度数为</w:t>
      </w:r>
      <w:r>
        <w:t>2</w:t>
      </w:r>
      <w:r>
        <w:rPr>
          <w:rFonts w:hint="eastAsia"/>
        </w:rPr>
        <w:t>的结点数为</w:t>
      </w:r>
      <w:r>
        <w:t>_________</w:t>
      </w:r>
      <w:r>
        <w:rPr>
          <w:rFonts w:hint="eastAsia"/>
        </w:rPr>
        <w:t>；若采用二叉链表作为该二叉树的存储结构，则该二叉树中共有</w:t>
      </w:r>
      <w:r>
        <w:t>_______</w:t>
      </w:r>
      <w:r>
        <w:rPr>
          <w:rFonts w:hint="eastAsia"/>
        </w:rPr>
        <w:t>个空指针域。</w:t>
      </w:r>
    </w:p>
    <w:p w:rsidR="00477032" w:rsidRDefault="00477032" w:rsidP="001973D2">
      <w:pPr>
        <w:widowControl/>
        <w:tabs>
          <w:tab w:val="left" w:pos="420"/>
        </w:tabs>
        <w:snapToGrid w:val="0"/>
      </w:pPr>
      <w:r>
        <w:t>6.</w:t>
      </w:r>
      <w:r>
        <w:rPr>
          <w:sz w:val="14"/>
        </w:rPr>
        <w:t xml:space="preserve">         </w:t>
      </w:r>
      <w:r>
        <w:rPr>
          <w:rFonts w:hint="eastAsia"/>
        </w:rPr>
        <w:t>设某无向图中顶点数和边数分别为</w:t>
      </w:r>
      <w:r>
        <w:t>n</w:t>
      </w:r>
      <w:r>
        <w:rPr>
          <w:rFonts w:hint="eastAsia"/>
        </w:rPr>
        <w:t>和</w:t>
      </w:r>
      <w:r>
        <w:t>e</w:t>
      </w:r>
      <w:r>
        <w:rPr>
          <w:rFonts w:hint="eastAsia"/>
        </w:rPr>
        <w:t>，所有顶点的度数之和为</w:t>
      </w:r>
      <w:r>
        <w:t>d</w:t>
      </w:r>
      <w:r>
        <w:rPr>
          <w:rFonts w:hint="eastAsia"/>
        </w:rPr>
        <w:t>，则</w:t>
      </w:r>
      <w:r>
        <w:t>e=_______</w:t>
      </w:r>
      <w:r>
        <w:rPr>
          <w:rFonts w:hint="eastAsia"/>
        </w:rPr>
        <w:t>。</w:t>
      </w:r>
    </w:p>
    <w:p w:rsidR="00477032" w:rsidRDefault="00477032" w:rsidP="001973D2">
      <w:pPr>
        <w:widowControl/>
        <w:tabs>
          <w:tab w:val="left" w:pos="420"/>
        </w:tabs>
        <w:snapToGrid w:val="0"/>
      </w:pPr>
      <w:r>
        <w:t>7.</w:t>
      </w:r>
      <w:r>
        <w:rPr>
          <w:sz w:val="14"/>
        </w:rPr>
        <w:t xml:space="preserve">         </w:t>
      </w:r>
      <w:r>
        <w:rPr>
          <w:rFonts w:hint="eastAsia"/>
        </w:rPr>
        <w:t>设一组初始记录关键字序列为</w:t>
      </w:r>
      <w:r>
        <w:t>(55</w:t>
      </w:r>
      <w:r>
        <w:rPr>
          <w:rFonts w:hint="eastAsia"/>
        </w:rPr>
        <w:t>，</w:t>
      </w:r>
      <w:r>
        <w:t>63</w:t>
      </w:r>
      <w:r>
        <w:rPr>
          <w:rFonts w:hint="eastAsia"/>
        </w:rPr>
        <w:t>，</w:t>
      </w:r>
      <w:r>
        <w:t>44</w:t>
      </w:r>
      <w:r>
        <w:rPr>
          <w:rFonts w:hint="eastAsia"/>
        </w:rPr>
        <w:t>，</w:t>
      </w:r>
      <w:r>
        <w:t>38</w:t>
      </w:r>
      <w:r>
        <w:rPr>
          <w:rFonts w:hint="eastAsia"/>
        </w:rPr>
        <w:t>，</w:t>
      </w:r>
      <w:r>
        <w:t>75</w:t>
      </w:r>
      <w:r>
        <w:rPr>
          <w:rFonts w:hint="eastAsia"/>
        </w:rPr>
        <w:t>，</w:t>
      </w:r>
      <w:r>
        <w:t>80</w:t>
      </w:r>
      <w:r>
        <w:rPr>
          <w:rFonts w:hint="eastAsia"/>
        </w:rPr>
        <w:t>，</w:t>
      </w:r>
      <w:r>
        <w:t>31</w:t>
      </w:r>
      <w:r>
        <w:rPr>
          <w:rFonts w:hint="eastAsia"/>
        </w:rPr>
        <w:t>，</w:t>
      </w:r>
      <w:r>
        <w:t>56)</w:t>
      </w:r>
      <w:r>
        <w:rPr>
          <w:rFonts w:hint="eastAsia"/>
        </w:rPr>
        <w:t>，则利用筛选法建立的初始堆为</w:t>
      </w:r>
      <w:r>
        <w:t>___________________________</w:t>
      </w:r>
      <w:r>
        <w:rPr>
          <w:rFonts w:hint="eastAsia"/>
        </w:rPr>
        <w:t>。</w:t>
      </w:r>
    </w:p>
    <w:p w:rsidR="00477032" w:rsidRDefault="00477032" w:rsidP="001973D2">
      <w:pPr>
        <w:widowControl/>
        <w:tabs>
          <w:tab w:val="left" w:pos="420"/>
        </w:tabs>
        <w:snapToGrid w:val="0"/>
      </w:pPr>
      <w:r>
        <w:lastRenderedPageBreak/>
        <w:t>8.</w:t>
      </w:r>
      <w:r>
        <w:rPr>
          <w:sz w:val="14"/>
        </w:rPr>
        <w:t xml:space="preserve">         </w:t>
      </w:r>
      <w:r>
        <w:rPr>
          <w:rFonts w:hint="eastAsia"/>
          <w:spacing w:val="8"/>
        </w:rPr>
        <w:t>设某无向图</w:t>
      </w:r>
      <w:r>
        <w:rPr>
          <w:spacing w:val="8"/>
        </w:rPr>
        <w:t>G</w:t>
      </w:r>
      <w:r>
        <w:rPr>
          <w:rFonts w:hint="eastAsia"/>
          <w:spacing w:val="8"/>
        </w:rPr>
        <w:t>的邻接表为</w:t>
      </w:r>
      <w:r w:rsidR="00D23317">
        <w:rPr>
          <w:noProof/>
          <w:spacing w:val="8"/>
          <w:vertAlign w:val="subscript"/>
        </w:rPr>
        <w:drawing>
          <wp:inline distT="0" distB="0" distL="0" distR="0">
            <wp:extent cx="1019175" cy="838200"/>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019175" cy="838200"/>
                    </a:xfrm>
                    <a:prstGeom prst="rect">
                      <a:avLst/>
                    </a:prstGeom>
                    <a:noFill/>
                    <a:ln>
                      <a:noFill/>
                    </a:ln>
                  </pic:spPr>
                </pic:pic>
              </a:graphicData>
            </a:graphic>
          </wp:inline>
        </w:drawing>
      </w:r>
      <w:r>
        <w:rPr>
          <w:rFonts w:hint="eastAsia"/>
        </w:rPr>
        <w:t>，则从顶点</w:t>
      </w:r>
      <w:r>
        <w:t>V</w:t>
      </w:r>
      <w:r>
        <w:rPr>
          <w:vertAlign w:val="subscript"/>
        </w:rPr>
        <w:t>1</w:t>
      </w:r>
      <w:r>
        <w:rPr>
          <w:rFonts w:hint="eastAsia"/>
        </w:rPr>
        <w:t>开始的深度优先遍历序列为</w:t>
      </w:r>
      <w:r>
        <w:t>___________</w:t>
      </w:r>
      <w:r>
        <w:rPr>
          <w:rFonts w:hint="eastAsia"/>
        </w:rPr>
        <w:t>；广度优先遍历序列为</w:t>
      </w:r>
      <w:r>
        <w:t>____________</w:t>
      </w:r>
      <w:r>
        <w:rPr>
          <w:rFonts w:hint="eastAsia"/>
        </w:rPr>
        <w:t>。</w:t>
      </w:r>
    </w:p>
    <w:p w:rsidR="00477032" w:rsidRDefault="00477032" w:rsidP="001973D2">
      <w:pPr>
        <w:widowControl/>
        <w:snapToGrid w:val="0"/>
        <w:rPr>
          <w:b/>
        </w:rPr>
      </w:pPr>
      <w:r>
        <w:rPr>
          <w:b/>
        </w:rPr>
        <w:t> </w:t>
      </w:r>
    </w:p>
    <w:p w:rsidR="00477032" w:rsidRDefault="00477032" w:rsidP="001973D2">
      <w:pPr>
        <w:widowControl/>
        <w:snapToGrid w:val="0"/>
        <w:rPr>
          <w:b/>
        </w:rPr>
      </w:pPr>
      <w:r>
        <w:rPr>
          <w:rFonts w:hint="eastAsia"/>
          <w:b/>
        </w:rPr>
        <w:t>三、应用题</w:t>
      </w:r>
      <w:r>
        <w:rPr>
          <w:b/>
        </w:rPr>
        <w:t>(36</w:t>
      </w:r>
      <w:r>
        <w:rPr>
          <w:rFonts w:hint="eastAsia"/>
          <w:b/>
        </w:rPr>
        <w:t>分</w:t>
      </w:r>
      <w:r>
        <w:rPr>
          <w:b/>
        </w:rPr>
        <w:t>)</w:t>
      </w:r>
    </w:p>
    <w:p w:rsidR="00477032" w:rsidRDefault="00477032" w:rsidP="001973D2">
      <w:pPr>
        <w:widowControl/>
        <w:snapToGrid w:val="0"/>
      </w:pPr>
      <w:r>
        <w:t>1</w:t>
      </w:r>
      <w:r>
        <w:t>．</w:t>
      </w:r>
      <w:r>
        <w:rPr>
          <w:sz w:val="14"/>
        </w:rPr>
        <w:t xml:space="preserve">  </w:t>
      </w:r>
      <w:r>
        <w:rPr>
          <w:rFonts w:hint="eastAsia"/>
        </w:rPr>
        <w:t>设一组初始记录关键字序列为</w:t>
      </w:r>
      <w:r>
        <w:t>(45</w:t>
      </w:r>
      <w:r>
        <w:rPr>
          <w:rFonts w:hint="eastAsia"/>
        </w:rPr>
        <w:t>，</w:t>
      </w:r>
      <w:r>
        <w:t>80</w:t>
      </w:r>
      <w:r>
        <w:rPr>
          <w:rFonts w:hint="eastAsia"/>
        </w:rPr>
        <w:t>，</w:t>
      </w:r>
      <w:r>
        <w:t>48</w:t>
      </w:r>
      <w:r>
        <w:rPr>
          <w:rFonts w:hint="eastAsia"/>
        </w:rPr>
        <w:t>，</w:t>
      </w:r>
      <w:r>
        <w:t>40</w:t>
      </w:r>
      <w:r>
        <w:rPr>
          <w:rFonts w:hint="eastAsia"/>
        </w:rPr>
        <w:t>，</w:t>
      </w:r>
      <w:r>
        <w:t>22</w:t>
      </w:r>
      <w:r>
        <w:rPr>
          <w:rFonts w:hint="eastAsia"/>
        </w:rPr>
        <w:t>，</w:t>
      </w:r>
      <w:r>
        <w:t>78)</w:t>
      </w:r>
      <w:r>
        <w:rPr>
          <w:rFonts w:hint="eastAsia"/>
        </w:rPr>
        <w:t>，则分别给出第</w:t>
      </w:r>
      <w:r>
        <w:t>4</w:t>
      </w:r>
      <w:r>
        <w:rPr>
          <w:rFonts w:hint="eastAsia"/>
        </w:rPr>
        <w:t>趟简单选择排序和第</w:t>
      </w:r>
      <w:r>
        <w:t>4</w:t>
      </w:r>
      <w:r>
        <w:rPr>
          <w:rFonts w:hint="eastAsia"/>
        </w:rPr>
        <w:t>趟直接插入排序后的结果。</w:t>
      </w:r>
    </w:p>
    <w:p w:rsidR="00477032" w:rsidRDefault="00477032" w:rsidP="001973D2">
      <w:pPr>
        <w:widowControl/>
        <w:snapToGrid w:val="0"/>
      </w:pPr>
      <w:r>
        <w:t>2</w:t>
      </w:r>
      <w:r>
        <w:t>．</w:t>
      </w:r>
      <w:r>
        <w:rPr>
          <w:sz w:val="14"/>
        </w:rPr>
        <w:t xml:space="preserve">  </w:t>
      </w:r>
      <w:r>
        <w:rPr>
          <w:rFonts w:hint="eastAsia"/>
        </w:rPr>
        <w:t>设指针变量</w:t>
      </w:r>
      <w:r>
        <w:t>p</w:t>
      </w:r>
      <w:r>
        <w:rPr>
          <w:rFonts w:hint="eastAsia"/>
        </w:rPr>
        <w:t>指向双向链表中结点</w:t>
      </w:r>
      <w:r>
        <w:t>A</w:t>
      </w:r>
      <w:r>
        <w:rPr>
          <w:rFonts w:hint="eastAsia"/>
        </w:rPr>
        <w:t>，指针变量</w:t>
      </w:r>
      <w:r>
        <w:t>q</w:t>
      </w:r>
      <w:r>
        <w:rPr>
          <w:rFonts w:hint="eastAsia"/>
        </w:rPr>
        <w:t>指向被插入结点</w:t>
      </w:r>
      <w:r>
        <w:t>B</w:t>
      </w:r>
      <w:r>
        <w:rPr>
          <w:rFonts w:hint="eastAsia"/>
        </w:rPr>
        <w:t>，要求给出在结点</w:t>
      </w:r>
      <w:r>
        <w:t>A</w:t>
      </w:r>
      <w:r>
        <w:rPr>
          <w:rFonts w:hint="eastAsia"/>
        </w:rPr>
        <w:t>的后面插入结点</w:t>
      </w:r>
      <w:r>
        <w:t>B</w:t>
      </w:r>
      <w:r>
        <w:rPr>
          <w:rFonts w:hint="eastAsia"/>
        </w:rPr>
        <w:t>的操作序列（设双向链表中结点的两个指针域分别为</w:t>
      </w:r>
      <w:r>
        <w:t>llink</w:t>
      </w:r>
      <w:r>
        <w:rPr>
          <w:rFonts w:hint="eastAsia"/>
        </w:rPr>
        <w:t>和</w:t>
      </w:r>
      <w:r>
        <w:t>rlink</w:t>
      </w:r>
      <w:r>
        <w:rPr>
          <w:rFonts w:hint="eastAsia"/>
        </w:rPr>
        <w:t>）。</w:t>
      </w:r>
    </w:p>
    <w:p w:rsidR="00477032" w:rsidRDefault="00477032" w:rsidP="001973D2">
      <w:pPr>
        <w:widowControl/>
        <w:snapToGrid w:val="0"/>
      </w:pPr>
      <w:r>
        <w:t>3</w:t>
      </w:r>
      <w:r>
        <w:t>．</w:t>
      </w:r>
      <w:r>
        <w:rPr>
          <w:sz w:val="14"/>
        </w:rPr>
        <w:t xml:space="preserve">  </w:t>
      </w:r>
      <w:r w:rsidR="00D23317">
        <w:rPr>
          <w:rFonts w:ascii="宋体" w:hAnsi="Courier New"/>
          <w:noProof/>
        </w:rPr>
        <w:drawing>
          <wp:anchor distT="0" distB="0" distL="114300" distR="114300" simplePos="0" relativeHeight="251698176" behindDoc="0" locked="0" layoutInCell="1" allowOverlap="1">
            <wp:simplePos x="0" y="0"/>
            <wp:positionH relativeFrom="column">
              <wp:align>right</wp:align>
            </wp:positionH>
            <wp:positionV relativeFrom="line">
              <wp:posOffset>323850</wp:posOffset>
            </wp:positionV>
            <wp:extent cx="1333500" cy="1533525"/>
            <wp:effectExtent l="0" t="0" r="0" b="0"/>
            <wp:wrapSquare wrapText="bothSides"/>
            <wp:docPr id="89" name="图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333500" cy="153352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hint="eastAsia"/>
        </w:rPr>
        <w:t>设一组有序的记录关键字序列为</w:t>
      </w:r>
      <w:r>
        <w:t>(13</w:t>
      </w:r>
      <w:r>
        <w:rPr>
          <w:rFonts w:hint="eastAsia"/>
        </w:rPr>
        <w:t>，</w:t>
      </w:r>
      <w:r>
        <w:t>18</w:t>
      </w:r>
      <w:r>
        <w:rPr>
          <w:rFonts w:hint="eastAsia"/>
        </w:rPr>
        <w:t>，</w:t>
      </w:r>
      <w:r>
        <w:t>24</w:t>
      </w:r>
      <w:r>
        <w:rPr>
          <w:rFonts w:hint="eastAsia"/>
        </w:rPr>
        <w:t>，</w:t>
      </w:r>
      <w:r>
        <w:t>35</w:t>
      </w:r>
      <w:r>
        <w:rPr>
          <w:rFonts w:hint="eastAsia"/>
        </w:rPr>
        <w:t>，</w:t>
      </w:r>
      <w:r>
        <w:t>47</w:t>
      </w:r>
      <w:r>
        <w:rPr>
          <w:rFonts w:hint="eastAsia"/>
        </w:rPr>
        <w:t>，</w:t>
      </w:r>
      <w:r>
        <w:t>50</w:t>
      </w:r>
      <w:r>
        <w:rPr>
          <w:rFonts w:hint="eastAsia"/>
        </w:rPr>
        <w:t>，</w:t>
      </w:r>
      <w:r>
        <w:t>62</w:t>
      </w:r>
      <w:r>
        <w:rPr>
          <w:rFonts w:hint="eastAsia"/>
        </w:rPr>
        <w:t>，</w:t>
      </w:r>
      <w:r>
        <w:t>83</w:t>
      </w:r>
      <w:r>
        <w:rPr>
          <w:rFonts w:hint="eastAsia"/>
        </w:rPr>
        <w:t>，</w:t>
      </w:r>
      <w:r>
        <w:t>90)</w:t>
      </w:r>
      <w:r>
        <w:rPr>
          <w:rFonts w:hint="eastAsia"/>
        </w:rPr>
        <w:t>，查找方法用二分查找，要求计算出查找关键字</w:t>
      </w:r>
      <w:r>
        <w:t>62</w:t>
      </w:r>
      <w:r>
        <w:rPr>
          <w:rFonts w:hint="eastAsia"/>
        </w:rPr>
        <w:t>时的比较次数并计算出查找成功时的平均查找长度。</w:t>
      </w:r>
    </w:p>
    <w:p w:rsidR="00477032" w:rsidRDefault="00477032" w:rsidP="001973D2">
      <w:pPr>
        <w:widowControl/>
        <w:snapToGrid w:val="0"/>
      </w:pPr>
      <w:r>
        <w:t>4</w:t>
      </w:r>
      <w:r>
        <w:t>．</w:t>
      </w:r>
      <w:r>
        <w:rPr>
          <w:sz w:val="14"/>
        </w:rPr>
        <w:t xml:space="preserve">  </w:t>
      </w:r>
      <w:r>
        <w:rPr>
          <w:rFonts w:hint="eastAsia"/>
        </w:rPr>
        <w:t>设一棵树</w:t>
      </w:r>
      <w:r>
        <w:t>T</w:t>
      </w:r>
      <w:r>
        <w:rPr>
          <w:rFonts w:hint="eastAsia"/>
        </w:rPr>
        <w:t>中边的集合为</w:t>
      </w:r>
      <w:r>
        <w:t>{(A</w:t>
      </w:r>
      <w:r>
        <w:rPr>
          <w:rFonts w:hint="eastAsia"/>
        </w:rPr>
        <w:t>，</w:t>
      </w:r>
      <w:r>
        <w:t>B)</w:t>
      </w:r>
      <w:r>
        <w:rPr>
          <w:rFonts w:hint="eastAsia"/>
        </w:rPr>
        <w:t>，</w:t>
      </w:r>
      <w:r>
        <w:t>(A</w:t>
      </w:r>
      <w:r>
        <w:rPr>
          <w:rFonts w:hint="eastAsia"/>
        </w:rPr>
        <w:t>，</w:t>
      </w:r>
      <w:r>
        <w:t>C)</w:t>
      </w:r>
      <w:r>
        <w:rPr>
          <w:rFonts w:hint="eastAsia"/>
        </w:rPr>
        <w:t>，</w:t>
      </w:r>
      <w:r>
        <w:t>(A</w:t>
      </w:r>
      <w:r>
        <w:rPr>
          <w:rFonts w:hint="eastAsia"/>
        </w:rPr>
        <w:t>，</w:t>
      </w:r>
      <w:r>
        <w:t>D)</w:t>
      </w:r>
      <w:r>
        <w:rPr>
          <w:rFonts w:hint="eastAsia"/>
        </w:rPr>
        <w:t>，</w:t>
      </w:r>
      <w:r>
        <w:t>(B</w:t>
      </w:r>
      <w:r>
        <w:rPr>
          <w:rFonts w:hint="eastAsia"/>
        </w:rPr>
        <w:t>，</w:t>
      </w:r>
      <w:r>
        <w:t>E)</w:t>
      </w:r>
      <w:r>
        <w:rPr>
          <w:rFonts w:hint="eastAsia"/>
        </w:rPr>
        <w:t>，</w:t>
      </w:r>
      <w:r>
        <w:t>(C</w:t>
      </w:r>
      <w:r>
        <w:rPr>
          <w:rFonts w:hint="eastAsia"/>
        </w:rPr>
        <w:t>，</w:t>
      </w:r>
      <w:r>
        <w:t>F)</w:t>
      </w:r>
      <w:r>
        <w:rPr>
          <w:rFonts w:hint="eastAsia"/>
        </w:rPr>
        <w:t>，</w:t>
      </w:r>
      <w:r>
        <w:t>(C</w:t>
      </w:r>
      <w:r>
        <w:rPr>
          <w:rFonts w:hint="eastAsia"/>
        </w:rPr>
        <w:t>，</w:t>
      </w:r>
      <w:r>
        <w:t>G)}</w:t>
      </w:r>
      <w:r>
        <w:rPr>
          <w:rFonts w:hint="eastAsia"/>
        </w:rPr>
        <w:t>，要求用孩子兄弟表示法（二叉链表）表示出该树的存储结构并将该树转化成对应的二叉树。</w:t>
      </w:r>
    </w:p>
    <w:p w:rsidR="00477032" w:rsidRDefault="00477032" w:rsidP="001973D2">
      <w:pPr>
        <w:widowControl/>
        <w:snapToGrid w:val="0"/>
      </w:pPr>
      <w:r>
        <w:t>5</w:t>
      </w:r>
      <w:r>
        <w:t>．</w:t>
      </w:r>
      <w:r>
        <w:rPr>
          <w:sz w:val="14"/>
        </w:rPr>
        <w:t xml:space="preserve">  </w:t>
      </w:r>
      <w:r>
        <w:rPr>
          <w:rFonts w:hint="eastAsia"/>
        </w:rPr>
        <w:t>设有无向图</w:t>
      </w:r>
      <w:r>
        <w:t>G</w:t>
      </w:r>
      <w:r>
        <w:rPr>
          <w:rFonts w:hint="eastAsia"/>
        </w:rPr>
        <w:t>（如右图所示），要求给出用普里姆算法构造最小生成树所走过的边的集合。</w:t>
      </w:r>
    </w:p>
    <w:p w:rsidR="00477032" w:rsidRDefault="00477032" w:rsidP="001973D2">
      <w:pPr>
        <w:widowControl/>
        <w:snapToGrid w:val="0"/>
      </w:pPr>
      <w:r>
        <w:t>6</w:t>
      </w:r>
      <w:r>
        <w:t>．</w:t>
      </w:r>
      <w:r>
        <w:rPr>
          <w:sz w:val="14"/>
        </w:rPr>
        <w:t xml:space="preserve">  </w:t>
      </w:r>
      <w:r>
        <w:rPr>
          <w:rFonts w:hint="eastAsia"/>
        </w:rPr>
        <w:t>设有一组初始记录关键字为</w:t>
      </w:r>
      <w:r>
        <w:t>(45</w:t>
      </w:r>
      <w:r>
        <w:rPr>
          <w:rFonts w:hint="eastAsia"/>
        </w:rPr>
        <w:t>，</w:t>
      </w:r>
      <w:r>
        <w:t>80</w:t>
      </w:r>
      <w:r>
        <w:rPr>
          <w:rFonts w:hint="eastAsia"/>
        </w:rPr>
        <w:t>，</w:t>
      </w:r>
      <w:r>
        <w:t>48</w:t>
      </w:r>
      <w:r>
        <w:rPr>
          <w:rFonts w:hint="eastAsia"/>
        </w:rPr>
        <w:t>，</w:t>
      </w:r>
      <w:r>
        <w:t>40</w:t>
      </w:r>
      <w:r>
        <w:rPr>
          <w:rFonts w:hint="eastAsia"/>
        </w:rPr>
        <w:t>，</w:t>
      </w:r>
      <w:r>
        <w:t>22</w:t>
      </w:r>
      <w:r>
        <w:rPr>
          <w:rFonts w:hint="eastAsia"/>
        </w:rPr>
        <w:t>，</w:t>
      </w:r>
      <w:r>
        <w:t>78)</w:t>
      </w:r>
      <w:r>
        <w:rPr>
          <w:rFonts w:hint="eastAsia"/>
        </w:rPr>
        <w:t>，要求构造一棵二叉排序树并给出构造过程。</w:t>
      </w:r>
    </w:p>
    <w:p w:rsidR="00477032" w:rsidRDefault="00477032" w:rsidP="001973D2">
      <w:pPr>
        <w:widowControl/>
        <w:snapToGrid w:val="0"/>
        <w:rPr>
          <w:b/>
        </w:rPr>
      </w:pPr>
      <w:r>
        <w:rPr>
          <w:b/>
        </w:rPr>
        <w:t> </w:t>
      </w:r>
    </w:p>
    <w:p w:rsidR="00477032" w:rsidRDefault="00477032" w:rsidP="001973D2">
      <w:pPr>
        <w:widowControl/>
        <w:snapToGrid w:val="0"/>
        <w:rPr>
          <w:b/>
        </w:rPr>
      </w:pPr>
      <w:r>
        <w:rPr>
          <w:rFonts w:hint="eastAsia"/>
          <w:b/>
        </w:rPr>
        <w:t>四、算法设计题</w:t>
      </w:r>
      <w:r>
        <w:rPr>
          <w:b/>
        </w:rPr>
        <w:t>(16</w:t>
      </w:r>
      <w:r>
        <w:rPr>
          <w:rFonts w:hint="eastAsia"/>
          <w:b/>
        </w:rPr>
        <w:t>分</w:t>
      </w:r>
      <w:r>
        <w:rPr>
          <w:b/>
        </w:rPr>
        <w:t xml:space="preserve">) </w:t>
      </w:r>
    </w:p>
    <w:p w:rsidR="00477032" w:rsidRDefault="00477032" w:rsidP="001973D2">
      <w:pPr>
        <w:widowControl/>
        <w:tabs>
          <w:tab w:val="left" w:pos="408"/>
          <w:tab w:val="left" w:pos="1200"/>
        </w:tabs>
        <w:snapToGrid w:val="0"/>
      </w:pPr>
      <w:r>
        <w:t>1</w:t>
      </w:r>
      <w:r>
        <w:t>．</w:t>
      </w:r>
      <w:r>
        <w:rPr>
          <w:sz w:val="14"/>
        </w:rPr>
        <w:t xml:space="preserve">   </w:t>
      </w:r>
      <w:r>
        <w:rPr>
          <w:rFonts w:hint="eastAsia"/>
        </w:rPr>
        <w:t>设有一组初始记录关键字序列（</w:t>
      </w:r>
      <w:r>
        <w:t>K</w:t>
      </w:r>
      <w:r>
        <w:rPr>
          <w:vertAlign w:val="subscript"/>
        </w:rPr>
        <w:t>1</w:t>
      </w:r>
      <w:r>
        <w:rPr>
          <w:rFonts w:hint="eastAsia"/>
        </w:rPr>
        <w:t>，</w:t>
      </w:r>
      <w:r>
        <w:t>K</w:t>
      </w:r>
      <w:r>
        <w:rPr>
          <w:vertAlign w:val="subscript"/>
        </w:rPr>
        <w:t>2</w:t>
      </w:r>
      <w:r>
        <w:rPr>
          <w:rFonts w:hint="eastAsia"/>
        </w:rPr>
        <w:t>，</w:t>
      </w:r>
      <w:r>
        <w:t>…</w:t>
      </w:r>
      <w:r>
        <w:rPr>
          <w:rFonts w:hint="eastAsia"/>
        </w:rPr>
        <w:t>，</w:t>
      </w:r>
      <w:r>
        <w:t>K</w:t>
      </w:r>
      <w:r>
        <w:rPr>
          <w:vertAlign w:val="subscript"/>
        </w:rPr>
        <w:t>n</w:t>
      </w:r>
      <w:r>
        <w:rPr>
          <w:rFonts w:hint="eastAsia"/>
        </w:rPr>
        <w:t>），要求设计一个算法能够在</w:t>
      </w:r>
      <w:r>
        <w:t>O(n)</w:t>
      </w:r>
      <w:r>
        <w:rPr>
          <w:rFonts w:hint="eastAsia"/>
        </w:rPr>
        <w:t>的时间复杂度内将线性表划分成两部分，其中左半部分的每个关键字均小于</w:t>
      </w:r>
      <w:r>
        <w:t>K</w:t>
      </w:r>
      <w:r>
        <w:rPr>
          <w:vertAlign w:val="subscript"/>
        </w:rPr>
        <w:t>i</w:t>
      </w:r>
      <w:r>
        <w:rPr>
          <w:rFonts w:hint="eastAsia"/>
        </w:rPr>
        <w:t>，右半部分的每个关键字均大于等于</w:t>
      </w:r>
      <w:r>
        <w:t>K</w:t>
      </w:r>
      <w:r>
        <w:rPr>
          <w:vertAlign w:val="subscript"/>
        </w:rPr>
        <w:t>i</w:t>
      </w:r>
      <w:r>
        <w:rPr>
          <w:rFonts w:hint="eastAsia"/>
        </w:rPr>
        <w:t>。</w:t>
      </w:r>
    </w:p>
    <w:p w:rsidR="00477032" w:rsidRDefault="00477032" w:rsidP="001973D2">
      <w:pPr>
        <w:widowControl/>
        <w:tabs>
          <w:tab w:val="left" w:pos="408"/>
          <w:tab w:val="left" w:pos="1200"/>
        </w:tabs>
        <w:snapToGrid w:val="0"/>
      </w:pPr>
      <w:r>
        <w:t>2</w:t>
      </w:r>
      <w:r>
        <w:t>．</w:t>
      </w:r>
      <w:r>
        <w:rPr>
          <w:sz w:val="14"/>
        </w:rPr>
        <w:t xml:space="preserve">   </w:t>
      </w:r>
      <w:r>
        <w:rPr>
          <w:rFonts w:hint="eastAsia"/>
        </w:rPr>
        <w:t>设有两个集合</w:t>
      </w:r>
      <w:r>
        <w:t>A</w:t>
      </w:r>
      <w:r>
        <w:rPr>
          <w:rFonts w:hint="eastAsia"/>
        </w:rPr>
        <w:t>和集合</w:t>
      </w:r>
      <w:r>
        <w:t>B</w:t>
      </w:r>
      <w:r>
        <w:rPr>
          <w:rFonts w:hint="eastAsia"/>
        </w:rPr>
        <w:t>，要求设计生成集合</w:t>
      </w:r>
      <w:r>
        <w:t>C=A∩B</w:t>
      </w:r>
      <w:r>
        <w:rPr>
          <w:rFonts w:hint="eastAsia"/>
        </w:rPr>
        <w:t>的算法，其中集合</w:t>
      </w:r>
      <w:r>
        <w:t>A</w:t>
      </w:r>
      <w:r>
        <w:rPr>
          <w:rFonts w:hint="eastAsia"/>
        </w:rPr>
        <w:t>、</w:t>
      </w:r>
      <w:r>
        <w:t>B</w:t>
      </w:r>
      <w:r>
        <w:rPr>
          <w:rFonts w:hint="eastAsia"/>
        </w:rPr>
        <w:t>和</w:t>
      </w:r>
      <w:r>
        <w:t>C</w:t>
      </w:r>
      <w:r>
        <w:rPr>
          <w:rFonts w:hint="eastAsia"/>
        </w:rPr>
        <w:t>用链式存储结构表示。</w:t>
      </w:r>
    </w:p>
    <w:p w:rsidR="00477032" w:rsidRDefault="00477032" w:rsidP="001973D2">
      <w:pPr>
        <w:widowControl/>
        <w:snapToGrid w:val="0"/>
        <w:jc w:val="center"/>
        <w:rPr>
          <w:b/>
          <w:sz w:val="28"/>
        </w:rPr>
      </w:pPr>
      <w:r>
        <w:rPr>
          <w:rFonts w:ascii="宋体" w:hAnsi="Courier New"/>
        </w:rPr>
        <w:br w:type="page"/>
      </w:r>
      <w:r>
        <w:rPr>
          <w:rFonts w:hint="eastAsia"/>
          <w:b/>
          <w:sz w:val="28"/>
        </w:rPr>
        <w:lastRenderedPageBreak/>
        <w:t>数据结构试卷（二）参考答案</w:t>
      </w:r>
    </w:p>
    <w:p w:rsidR="00477032" w:rsidRDefault="00477032">
      <w:pPr>
        <w:widowControl/>
        <w:snapToGrid w:val="0"/>
        <w:ind w:left="315" w:hangingChars="150" w:hanging="315"/>
      </w:pPr>
      <w:r>
        <w:t> </w:t>
      </w:r>
    </w:p>
    <w:p w:rsidR="00477032" w:rsidRDefault="00477032">
      <w:pPr>
        <w:widowControl/>
        <w:snapToGrid w:val="0"/>
        <w:ind w:left="316" w:hangingChars="150" w:hanging="316"/>
        <w:rPr>
          <w:b/>
        </w:rPr>
      </w:pPr>
      <w:r>
        <w:rPr>
          <w:rFonts w:hint="eastAsia"/>
          <w:b/>
        </w:rPr>
        <w:t>一、选择题</w:t>
      </w:r>
    </w:p>
    <w:p w:rsidR="00477032" w:rsidRDefault="00477032">
      <w:pPr>
        <w:widowControl/>
        <w:snapToGrid w:val="0"/>
      </w:pPr>
      <w:r>
        <w:t>1.D</w:t>
      </w:r>
      <w:r>
        <w:tab/>
      </w:r>
      <w:r>
        <w:tab/>
        <w:t>2.B</w:t>
      </w:r>
      <w:r>
        <w:tab/>
      </w:r>
      <w:r>
        <w:tab/>
        <w:t>3.C</w:t>
      </w:r>
      <w:r>
        <w:tab/>
      </w:r>
      <w:r>
        <w:tab/>
        <w:t>4.A</w:t>
      </w:r>
      <w:r>
        <w:tab/>
      </w:r>
      <w:r>
        <w:tab/>
        <w:t>5.A</w:t>
      </w:r>
      <w:r>
        <w:tab/>
      </w:r>
      <w:r>
        <w:tab/>
        <w:t>6.C</w:t>
      </w:r>
      <w:r>
        <w:tab/>
      </w:r>
      <w:r>
        <w:tab/>
        <w:t>7.B</w:t>
      </w:r>
      <w:r>
        <w:tab/>
      </w:r>
      <w:r>
        <w:tab/>
        <w:t>8.C</w:t>
      </w:r>
    </w:p>
    <w:p w:rsidR="00477032" w:rsidRDefault="00477032">
      <w:pPr>
        <w:widowControl/>
        <w:snapToGrid w:val="0"/>
      </w:pPr>
      <w:r>
        <w:t> </w:t>
      </w:r>
    </w:p>
    <w:p w:rsidR="00477032" w:rsidRDefault="00477032">
      <w:pPr>
        <w:widowControl/>
        <w:snapToGrid w:val="0"/>
        <w:rPr>
          <w:b/>
        </w:rPr>
      </w:pPr>
      <w:r>
        <w:rPr>
          <w:rFonts w:hint="eastAsia"/>
          <w:b/>
        </w:rPr>
        <w:t>二、填空题</w:t>
      </w:r>
    </w:p>
    <w:p w:rsidR="00477032" w:rsidRDefault="00477032" w:rsidP="001973D2">
      <w:pPr>
        <w:widowControl/>
        <w:tabs>
          <w:tab w:val="left" w:pos="408"/>
        </w:tabs>
        <w:snapToGrid w:val="0"/>
      </w:pPr>
      <w:r>
        <w:t>1.</w:t>
      </w:r>
      <w:r>
        <w:rPr>
          <w:sz w:val="14"/>
        </w:rPr>
        <w:t xml:space="preserve">        </w:t>
      </w:r>
      <w:r>
        <w:rPr>
          <w:rFonts w:hint="eastAsia"/>
        </w:rPr>
        <w:t>构造一个好的</w:t>
      </w:r>
      <w:r>
        <w:t>HASH</w:t>
      </w:r>
      <w:r>
        <w:rPr>
          <w:rFonts w:hint="eastAsia"/>
        </w:rPr>
        <w:t>函数，确定解决冲突的方法</w:t>
      </w:r>
    </w:p>
    <w:p w:rsidR="00477032" w:rsidRDefault="00477032" w:rsidP="001973D2">
      <w:pPr>
        <w:widowControl/>
        <w:tabs>
          <w:tab w:val="left" w:pos="408"/>
        </w:tabs>
        <w:snapToGrid w:val="0"/>
      </w:pPr>
      <w:r>
        <w:t>2.</w:t>
      </w:r>
      <w:r>
        <w:rPr>
          <w:sz w:val="14"/>
        </w:rPr>
        <w:t xml:space="preserve">        </w:t>
      </w:r>
      <w:r>
        <w:t>stack.top++</w:t>
      </w:r>
      <w:r>
        <w:rPr>
          <w:rFonts w:hint="eastAsia"/>
        </w:rPr>
        <w:t>，</w:t>
      </w:r>
      <w:r>
        <w:t>stack.s[stack.top]=x</w:t>
      </w:r>
    </w:p>
    <w:p w:rsidR="00477032" w:rsidRDefault="00477032" w:rsidP="001973D2">
      <w:pPr>
        <w:widowControl/>
        <w:tabs>
          <w:tab w:val="left" w:pos="408"/>
        </w:tabs>
        <w:snapToGrid w:val="0"/>
      </w:pPr>
      <w:r>
        <w:t>3.</w:t>
      </w:r>
      <w:r>
        <w:rPr>
          <w:sz w:val="14"/>
        </w:rPr>
        <w:t xml:space="preserve">        </w:t>
      </w:r>
      <w:r>
        <w:rPr>
          <w:rFonts w:hint="eastAsia"/>
        </w:rPr>
        <w:t>有序</w:t>
      </w:r>
    </w:p>
    <w:p w:rsidR="00477032" w:rsidRDefault="00477032" w:rsidP="001973D2">
      <w:pPr>
        <w:widowControl/>
        <w:tabs>
          <w:tab w:val="left" w:pos="408"/>
        </w:tabs>
        <w:snapToGrid w:val="0"/>
      </w:pPr>
      <w:r>
        <w:t>4.</w:t>
      </w:r>
      <w:r>
        <w:rPr>
          <w:sz w:val="14"/>
        </w:rPr>
        <w:t xml:space="preserve">        </w:t>
      </w:r>
      <w:r>
        <w:t>O(n</w:t>
      </w:r>
      <w:r>
        <w:rPr>
          <w:vertAlign w:val="superscript"/>
        </w:rPr>
        <w:t>2</w:t>
      </w:r>
      <w:r>
        <w:t>)</w:t>
      </w:r>
      <w:r>
        <w:rPr>
          <w:rFonts w:hint="eastAsia"/>
        </w:rPr>
        <w:t>，</w:t>
      </w:r>
      <w:r>
        <w:t>O(nlog</w:t>
      </w:r>
      <w:r>
        <w:rPr>
          <w:vertAlign w:val="subscript"/>
        </w:rPr>
        <w:t>2</w:t>
      </w:r>
      <w:r>
        <w:t>n)</w:t>
      </w:r>
    </w:p>
    <w:p w:rsidR="00477032" w:rsidRDefault="00477032" w:rsidP="001973D2">
      <w:pPr>
        <w:widowControl/>
        <w:tabs>
          <w:tab w:val="left" w:pos="408"/>
        </w:tabs>
        <w:snapToGrid w:val="0"/>
      </w:pPr>
      <w:r>
        <w:t>5.</w:t>
      </w:r>
      <w:r>
        <w:rPr>
          <w:sz w:val="14"/>
        </w:rPr>
        <w:t xml:space="preserve">        </w:t>
      </w:r>
      <w:r>
        <w:t>N</w:t>
      </w:r>
      <w:r>
        <w:rPr>
          <w:vertAlign w:val="subscript"/>
        </w:rPr>
        <w:t>0</w:t>
      </w:r>
      <w:r>
        <w:t>-1</w:t>
      </w:r>
      <w:r>
        <w:rPr>
          <w:rFonts w:hint="eastAsia"/>
        </w:rPr>
        <w:t>，</w:t>
      </w:r>
      <w:r>
        <w:t>2N</w:t>
      </w:r>
      <w:r>
        <w:rPr>
          <w:vertAlign w:val="subscript"/>
        </w:rPr>
        <w:t>0</w:t>
      </w:r>
      <w:r>
        <w:t>+N</w:t>
      </w:r>
      <w:r>
        <w:rPr>
          <w:vertAlign w:val="subscript"/>
        </w:rPr>
        <w:t>1</w:t>
      </w:r>
    </w:p>
    <w:p w:rsidR="00477032" w:rsidRDefault="00477032" w:rsidP="001973D2">
      <w:pPr>
        <w:widowControl/>
        <w:tabs>
          <w:tab w:val="left" w:pos="408"/>
        </w:tabs>
        <w:snapToGrid w:val="0"/>
      </w:pPr>
      <w:r>
        <w:t>6.</w:t>
      </w:r>
      <w:r>
        <w:rPr>
          <w:sz w:val="14"/>
        </w:rPr>
        <w:t xml:space="preserve">        </w:t>
      </w:r>
      <w:r>
        <w:t>d/2</w:t>
      </w:r>
    </w:p>
    <w:p w:rsidR="00477032" w:rsidRDefault="00477032" w:rsidP="001973D2">
      <w:pPr>
        <w:widowControl/>
        <w:tabs>
          <w:tab w:val="left" w:pos="408"/>
        </w:tabs>
        <w:snapToGrid w:val="0"/>
      </w:pPr>
      <w:r>
        <w:t>7.</w:t>
      </w:r>
      <w:r>
        <w:rPr>
          <w:sz w:val="14"/>
        </w:rPr>
        <w:t xml:space="preserve">        </w:t>
      </w:r>
      <w:r>
        <w:t>(31</w:t>
      </w:r>
      <w:r>
        <w:rPr>
          <w:rFonts w:hint="eastAsia"/>
        </w:rPr>
        <w:t>，</w:t>
      </w:r>
      <w:r>
        <w:t>38</w:t>
      </w:r>
      <w:r>
        <w:rPr>
          <w:rFonts w:hint="eastAsia"/>
        </w:rPr>
        <w:t>，</w:t>
      </w:r>
      <w:r>
        <w:t>54</w:t>
      </w:r>
      <w:r>
        <w:rPr>
          <w:rFonts w:hint="eastAsia"/>
        </w:rPr>
        <w:t>，</w:t>
      </w:r>
      <w:r>
        <w:t>56</w:t>
      </w:r>
      <w:r>
        <w:rPr>
          <w:rFonts w:hint="eastAsia"/>
        </w:rPr>
        <w:t>，</w:t>
      </w:r>
      <w:r>
        <w:t>75</w:t>
      </w:r>
      <w:r>
        <w:rPr>
          <w:rFonts w:hint="eastAsia"/>
        </w:rPr>
        <w:t>，</w:t>
      </w:r>
      <w:r>
        <w:t>80</w:t>
      </w:r>
      <w:r>
        <w:rPr>
          <w:rFonts w:hint="eastAsia"/>
        </w:rPr>
        <w:t>，</w:t>
      </w:r>
      <w:r>
        <w:t>55</w:t>
      </w:r>
      <w:r>
        <w:rPr>
          <w:rFonts w:hint="eastAsia"/>
        </w:rPr>
        <w:t>，</w:t>
      </w:r>
      <w:r>
        <w:t>63)</w:t>
      </w:r>
    </w:p>
    <w:p w:rsidR="00477032" w:rsidRDefault="00477032" w:rsidP="001973D2">
      <w:pPr>
        <w:widowControl/>
        <w:tabs>
          <w:tab w:val="left" w:pos="408"/>
        </w:tabs>
        <w:snapToGrid w:val="0"/>
      </w:pPr>
      <w:r>
        <w:t>8.</w:t>
      </w:r>
      <w:r>
        <w:rPr>
          <w:sz w:val="14"/>
        </w:rPr>
        <w:t xml:space="preserve">        </w:t>
      </w:r>
      <w:r>
        <w:t>(1</w:t>
      </w:r>
      <w:r>
        <w:rPr>
          <w:rFonts w:hint="eastAsia"/>
        </w:rPr>
        <w:t>，</w:t>
      </w:r>
      <w:r>
        <w:t>3</w:t>
      </w:r>
      <w:r>
        <w:rPr>
          <w:rFonts w:hint="eastAsia"/>
        </w:rPr>
        <w:t>，</w:t>
      </w:r>
      <w:r>
        <w:t>4</w:t>
      </w:r>
      <w:r>
        <w:rPr>
          <w:rFonts w:hint="eastAsia"/>
        </w:rPr>
        <w:t>，</w:t>
      </w:r>
      <w:r>
        <w:t>2)</w:t>
      </w:r>
      <w:r>
        <w:rPr>
          <w:rFonts w:hint="eastAsia"/>
        </w:rPr>
        <w:t>，</w:t>
      </w:r>
      <w:r>
        <w:t>(1</w:t>
      </w:r>
      <w:r>
        <w:rPr>
          <w:rFonts w:hint="eastAsia"/>
        </w:rPr>
        <w:t>，</w:t>
      </w:r>
      <w:r>
        <w:t>3</w:t>
      </w:r>
      <w:r>
        <w:rPr>
          <w:rFonts w:hint="eastAsia"/>
        </w:rPr>
        <w:t>，</w:t>
      </w:r>
      <w:r>
        <w:t>2</w:t>
      </w:r>
      <w:r>
        <w:rPr>
          <w:rFonts w:hint="eastAsia"/>
        </w:rPr>
        <w:t>，</w:t>
      </w:r>
      <w:r>
        <w:t>4)</w:t>
      </w:r>
    </w:p>
    <w:p w:rsidR="00477032" w:rsidRDefault="00477032" w:rsidP="001973D2">
      <w:pPr>
        <w:widowControl/>
        <w:snapToGrid w:val="0"/>
      </w:pPr>
      <w:r>
        <w:t> </w:t>
      </w:r>
    </w:p>
    <w:p w:rsidR="00477032" w:rsidRDefault="00477032" w:rsidP="001973D2">
      <w:pPr>
        <w:widowControl/>
        <w:snapToGrid w:val="0"/>
        <w:rPr>
          <w:b/>
        </w:rPr>
      </w:pPr>
      <w:r>
        <w:rPr>
          <w:rFonts w:hint="eastAsia"/>
          <w:b/>
        </w:rPr>
        <w:t>三、应用题</w:t>
      </w:r>
    </w:p>
    <w:p w:rsidR="00477032" w:rsidRDefault="00477032" w:rsidP="001973D2">
      <w:pPr>
        <w:widowControl/>
        <w:tabs>
          <w:tab w:val="left" w:pos="408"/>
        </w:tabs>
        <w:snapToGrid w:val="0"/>
        <w:jc w:val="left"/>
      </w:pPr>
      <w:r>
        <w:t>1.</w:t>
      </w:r>
      <w:r>
        <w:rPr>
          <w:sz w:val="14"/>
        </w:rPr>
        <w:t xml:space="preserve">        </w:t>
      </w:r>
      <w:r>
        <w:t>(22</w:t>
      </w:r>
      <w:r>
        <w:rPr>
          <w:rFonts w:hint="eastAsia"/>
        </w:rPr>
        <w:t>，</w:t>
      </w:r>
      <w:r>
        <w:t>40</w:t>
      </w:r>
      <w:r>
        <w:rPr>
          <w:rFonts w:hint="eastAsia"/>
        </w:rPr>
        <w:t>，</w:t>
      </w:r>
      <w:r>
        <w:t>45</w:t>
      </w:r>
      <w:r>
        <w:rPr>
          <w:rFonts w:hint="eastAsia"/>
        </w:rPr>
        <w:t>，</w:t>
      </w:r>
      <w:r>
        <w:t>48</w:t>
      </w:r>
      <w:r>
        <w:rPr>
          <w:rFonts w:hint="eastAsia"/>
        </w:rPr>
        <w:t>，</w:t>
      </w:r>
      <w:r>
        <w:t>80</w:t>
      </w:r>
      <w:r>
        <w:rPr>
          <w:rFonts w:hint="eastAsia"/>
        </w:rPr>
        <w:t>，</w:t>
      </w:r>
      <w:r>
        <w:t>78)</w:t>
      </w:r>
      <w:r>
        <w:rPr>
          <w:rFonts w:hint="eastAsia"/>
        </w:rPr>
        <w:t>，</w:t>
      </w:r>
      <w:r>
        <w:t>(40</w:t>
      </w:r>
      <w:r>
        <w:rPr>
          <w:rFonts w:hint="eastAsia"/>
        </w:rPr>
        <w:t>，</w:t>
      </w:r>
      <w:r>
        <w:t>45</w:t>
      </w:r>
      <w:r>
        <w:rPr>
          <w:rFonts w:hint="eastAsia"/>
        </w:rPr>
        <w:t>，</w:t>
      </w:r>
      <w:r>
        <w:t>48</w:t>
      </w:r>
      <w:r>
        <w:rPr>
          <w:rFonts w:hint="eastAsia"/>
        </w:rPr>
        <w:t>，</w:t>
      </w:r>
      <w:r>
        <w:t>80</w:t>
      </w:r>
      <w:r>
        <w:rPr>
          <w:rFonts w:hint="eastAsia"/>
        </w:rPr>
        <w:t>，</w:t>
      </w:r>
      <w:r>
        <w:t>22</w:t>
      </w:r>
      <w:r>
        <w:rPr>
          <w:rFonts w:hint="eastAsia"/>
        </w:rPr>
        <w:t>，</w:t>
      </w:r>
      <w:r>
        <w:t>78)</w:t>
      </w:r>
    </w:p>
    <w:p w:rsidR="00477032" w:rsidRDefault="00477032" w:rsidP="001973D2">
      <w:pPr>
        <w:widowControl/>
        <w:tabs>
          <w:tab w:val="left" w:pos="408"/>
        </w:tabs>
        <w:snapToGrid w:val="0"/>
        <w:jc w:val="left"/>
      </w:pPr>
      <w:r>
        <w:t>2.</w:t>
      </w:r>
      <w:r>
        <w:rPr>
          <w:sz w:val="14"/>
        </w:rPr>
        <w:t xml:space="preserve">        </w:t>
      </w:r>
      <w:r>
        <w:t>q-&gt;llink=p; q-&gt;rlink=p-&gt;rlink; p-&gt;rlink-&gt;llink=q; p-&gt;rlink=q;</w:t>
      </w:r>
    </w:p>
    <w:p w:rsidR="00477032" w:rsidRDefault="00477032" w:rsidP="001973D2">
      <w:pPr>
        <w:widowControl/>
        <w:tabs>
          <w:tab w:val="left" w:pos="408"/>
        </w:tabs>
        <w:snapToGrid w:val="0"/>
        <w:jc w:val="left"/>
      </w:pPr>
      <w:r>
        <w:t>3.</w:t>
      </w:r>
      <w:r>
        <w:rPr>
          <w:sz w:val="14"/>
        </w:rPr>
        <w:t xml:space="preserve">        </w:t>
      </w:r>
      <w:r>
        <w:t>2,ASL=91*1+2*2+3*4+4*2)=25/9</w:t>
      </w:r>
    </w:p>
    <w:p w:rsidR="00477032" w:rsidRDefault="00477032" w:rsidP="001973D2">
      <w:pPr>
        <w:widowControl/>
        <w:tabs>
          <w:tab w:val="left" w:pos="408"/>
        </w:tabs>
        <w:snapToGrid w:val="0"/>
        <w:jc w:val="left"/>
      </w:pPr>
      <w:r>
        <w:t>4.</w:t>
      </w:r>
      <w:r>
        <w:rPr>
          <w:sz w:val="14"/>
        </w:rPr>
        <w:t xml:space="preserve">        </w:t>
      </w:r>
      <w:r>
        <w:rPr>
          <w:rFonts w:hint="eastAsia"/>
        </w:rPr>
        <w:t>树的链式存储结构略，二叉树略</w:t>
      </w:r>
    </w:p>
    <w:p w:rsidR="00477032" w:rsidRDefault="00477032" w:rsidP="001973D2">
      <w:pPr>
        <w:widowControl/>
        <w:tabs>
          <w:tab w:val="left" w:pos="408"/>
        </w:tabs>
        <w:snapToGrid w:val="0"/>
        <w:jc w:val="left"/>
      </w:pPr>
      <w:r>
        <w:t>5.</w:t>
      </w:r>
      <w:r>
        <w:rPr>
          <w:sz w:val="14"/>
        </w:rPr>
        <w:t xml:space="preserve">        </w:t>
      </w:r>
      <w:r>
        <w:t>E={(1</w:t>
      </w:r>
      <w:r>
        <w:rPr>
          <w:rFonts w:hint="eastAsia"/>
        </w:rPr>
        <w:t>，</w:t>
      </w:r>
      <w:r>
        <w:t>3)</w:t>
      </w:r>
      <w:r>
        <w:rPr>
          <w:rFonts w:hint="eastAsia"/>
        </w:rPr>
        <w:t>，</w:t>
      </w:r>
      <w:r>
        <w:t>(1</w:t>
      </w:r>
      <w:r>
        <w:rPr>
          <w:rFonts w:hint="eastAsia"/>
        </w:rPr>
        <w:t>，</w:t>
      </w:r>
      <w:r>
        <w:t>2)</w:t>
      </w:r>
      <w:r>
        <w:rPr>
          <w:rFonts w:hint="eastAsia"/>
        </w:rPr>
        <w:t>，</w:t>
      </w:r>
      <w:r>
        <w:t>(3</w:t>
      </w:r>
      <w:r>
        <w:rPr>
          <w:rFonts w:hint="eastAsia"/>
        </w:rPr>
        <w:t>，</w:t>
      </w:r>
      <w:r>
        <w:t>5)</w:t>
      </w:r>
      <w:r>
        <w:rPr>
          <w:rFonts w:hint="eastAsia"/>
        </w:rPr>
        <w:t>，</w:t>
      </w:r>
      <w:r>
        <w:t>(5</w:t>
      </w:r>
      <w:r>
        <w:rPr>
          <w:rFonts w:hint="eastAsia"/>
        </w:rPr>
        <w:t>，</w:t>
      </w:r>
      <w:r>
        <w:t>6)</w:t>
      </w:r>
      <w:r>
        <w:rPr>
          <w:rFonts w:hint="eastAsia"/>
        </w:rPr>
        <w:t>，</w:t>
      </w:r>
      <w:r>
        <w:t>(6</w:t>
      </w:r>
      <w:r>
        <w:rPr>
          <w:rFonts w:hint="eastAsia"/>
        </w:rPr>
        <w:t>，</w:t>
      </w:r>
      <w:r>
        <w:t>4)}</w:t>
      </w:r>
    </w:p>
    <w:p w:rsidR="00477032" w:rsidRDefault="00477032" w:rsidP="001973D2">
      <w:pPr>
        <w:widowControl/>
        <w:tabs>
          <w:tab w:val="left" w:pos="408"/>
        </w:tabs>
        <w:snapToGrid w:val="0"/>
        <w:jc w:val="left"/>
      </w:pPr>
      <w:r>
        <w:t>6.</w:t>
      </w:r>
      <w:r>
        <w:rPr>
          <w:sz w:val="14"/>
        </w:rPr>
        <w:t xml:space="preserve">        </w:t>
      </w:r>
      <w:r>
        <w:rPr>
          <w:rFonts w:hint="eastAsia"/>
        </w:rPr>
        <w:t>略</w:t>
      </w:r>
    </w:p>
    <w:p w:rsidR="00477032" w:rsidRDefault="00477032">
      <w:pPr>
        <w:widowControl/>
        <w:snapToGrid w:val="0"/>
        <w:jc w:val="left"/>
      </w:pPr>
      <w:r>
        <w:t> </w:t>
      </w:r>
    </w:p>
    <w:p w:rsidR="00477032" w:rsidRDefault="00477032">
      <w:pPr>
        <w:widowControl/>
        <w:snapToGrid w:val="0"/>
        <w:jc w:val="left"/>
        <w:rPr>
          <w:b/>
        </w:rPr>
      </w:pPr>
      <w:r>
        <w:rPr>
          <w:rFonts w:hint="eastAsia"/>
          <w:b/>
        </w:rPr>
        <w:t>四、算法设计题</w:t>
      </w:r>
    </w:p>
    <w:p w:rsidR="00477032" w:rsidRDefault="00477032" w:rsidP="001973D2">
      <w:pPr>
        <w:widowControl/>
        <w:snapToGrid w:val="0"/>
        <w:jc w:val="left"/>
      </w:pPr>
      <w:r>
        <w:t>1.</w:t>
      </w:r>
      <w:r>
        <w:rPr>
          <w:sz w:val="14"/>
        </w:rPr>
        <w:t xml:space="preserve">            </w:t>
      </w:r>
      <w:r>
        <w:rPr>
          <w:rFonts w:hint="eastAsia"/>
        </w:rPr>
        <w:t>设有一组初始记录关键字序列（</w:t>
      </w:r>
      <w:r>
        <w:t>K</w:t>
      </w:r>
      <w:r>
        <w:rPr>
          <w:vertAlign w:val="subscript"/>
        </w:rPr>
        <w:t>1</w:t>
      </w:r>
      <w:r>
        <w:rPr>
          <w:rFonts w:hint="eastAsia"/>
        </w:rPr>
        <w:t>，</w:t>
      </w:r>
      <w:r>
        <w:t>K</w:t>
      </w:r>
      <w:r>
        <w:rPr>
          <w:vertAlign w:val="subscript"/>
        </w:rPr>
        <w:t>2</w:t>
      </w:r>
      <w:r>
        <w:rPr>
          <w:rFonts w:hint="eastAsia"/>
        </w:rPr>
        <w:t>，</w:t>
      </w:r>
      <w:r>
        <w:t>…</w:t>
      </w:r>
      <w:r>
        <w:rPr>
          <w:rFonts w:hint="eastAsia"/>
        </w:rPr>
        <w:t>，</w:t>
      </w:r>
      <w:r>
        <w:t>K</w:t>
      </w:r>
      <w:r>
        <w:rPr>
          <w:vertAlign w:val="subscript"/>
        </w:rPr>
        <w:t>n</w:t>
      </w:r>
      <w:r>
        <w:rPr>
          <w:rFonts w:hint="eastAsia"/>
        </w:rPr>
        <w:t>），要求设计一个算法能够在</w:t>
      </w:r>
      <w:r>
        <w:t>O(n)</w:t>
      </w:r>
      <w:r>
        <w:rPr>
          <w:rFonts w:hint="eastAsia"/>
        </w:rPr>
        <w:t>的时间复杂度内将线性表划分成两部分，其中左半部分的每个关键字均小于</w:t>
      </w:r>
      <w:r>
        <w:t>K</w:t>
      </w:r>
      <w:r>
        <w:rPr>
          <w:vertAlign w:val="subscript"/>
        </w:rPr>
        <w:t>i</w:t>
      </w:r>
      <w:r>
        <w:rPr>
          <w:rFonts w:hint="eastAsia"/>
        </w:rPr>
        <w:t>，右半部分的每个关键字均大于等于</w:t>
      </w:r>
      <w:r>
        <w:t>K</w:t>
      </w:r>
      <w:r>
        <w:rPr>
          <w:vertAlign w:val="subscript"/>
        </w:rPr>
        <w:t>i</w:t>
      </w:r>
      <w:r>
        <w:rPr>
          <w:rFonts w:hint="eastAsia"/>
        </w:rPr>
        <w:t>。</w:t>
      </w:r>
    </w:p>
    <w:p w:rsidR="00477032" w:rsidRDefault="00477032" w:rsidP="001973D2">
      <w:pPr>
        <w:widowControl/>
        <w:snapToGrid w:val="0"/>
        <w:ind w:left="407"/>
        <w:jc w:val="left"/>
      </w:pPr>
      <w:r>
        <w:t>void quickpass(int r[], int s, int t)</w:t>
      </w:r>
    </w:p>
    <w:p w:rsidR="00477032" w:rsidRDefault="00477032" w:rsidP="001973D2">
      <w:pPr>
        <w:widowControl/>
        <w:snapToGrid w:val="0"/>
        <w:ind w:left="407"/>
        <w:jc w:val="left"/>
      </w:pPr>
      <w:r>
        <w:t>{</w:t>
      </w:r>
    </w:p>
    <w:p w:rsidR="00477032" w:rsidRDefault="00477032" w:rsidP="001973D2">
      <w:pPr>
        <w:widowControl/>
        <w:snapToGrid w:val="0"/>
        <w:ind w:left="407"/>
        <w:jc w:val="left"/>
      </w:pPr>
      <w:r>
        <w:t xml:space="preserve">  int i=s, j=t, x=r[s];</w:t>
      </w:r>
    </w:p>
    <w:p w:rsidR="00477032" w:rsidRDefault="00477032" w:rsidP="001973D2">
      <w:pPr>
        <w:widowControl/>
        <w:snapToGrid w:val="0"/>
        <w:ind w:left="407"/>
        <w:jc w:val="left"/>
      </w:pPr>
      <w:r>
        <w:t xml:space="preserve">  while(i&lt;j){</w:t>
      </w:r>
    </w:p>
    <w:p w:rsidR="00477032" w:rsidRDefault="00477032" w:rsidP="001973D2">
      <w:pPr>
        <w:widowControl/>
        <w:snapToGrid w:val="0"/>
        <w:ind w:left="815"/>
        <w:jc w:val="left"/>
      </w:pPr>
      <w:r>
        <w:t>while (i&lt;j &amp;&amp; r[j]&gt;x) j=j-1; if (i&lt;j) {r[i]=r[j];i=i+1;}</w:t>
      </w:r>
    </w:p>
    <w:p w:rsidR="00477032" w:rsidRDefault="00477032" w:rsidP="001973D2">
      <w:pPr>
        <w:widowControl/>
        <w:snapToGrid w:val="0"/>
        <w:ind w:left="407"/>
        <w:jc w:val="left"/>
      </w:pPr>
      <w:r>
        <w:t xml:space="preserve">    while (i&lt;j &amp;&amp; r[i]&lt;x) i=i+1; if (i&lt;j) {r[j]=r[i];j=j-1;}</w:t>
      </w:r>
    </w:p>
    <w:p w:rsidR="00477032" w:rsidRDefault="00477032" w:rsidP="001973D2">
      <w:pPr>
        <w:widowControl/>
        <w:snapToGrid w:val="0"/>
        <w:ind w:left="407"/>
        <w:jc w:val="left"/>
      </w:pPr>
      <w:r>
        <w:t xml:space="preserve">  }</w:t>
      </w:r>
    </w:p>
    <w:p w:rsidR="00477032" w:rsidRDefault="00477032" w:rsidP="001973D2">
      <w:pPr>
        <w:widowControl/>
        <w:snapToGrid w:val="0"/>
        <w:ind w:left="407"/>
        <w:jc w:val="left"/>
      </w:pPr>
      <w:r>
        <w:t xml:space="preserve">  r[i]=x;</w:t>
      </w:r>
    </w:p>
    <w:p w:rsidR="00477032" w:rsidRDefault="00477032" w:rsidP="001973D2">
      <w:pPr>
        <w:widowControl/>
        <w:snapToGrid w:val="0"/>
        <w:ind w:left="407"/>
        <w:jc w:val="left"/>
      </w:pPr>
      <w:r>
        <w:t>}</w:t>
      </w:r>
    </w:p>
    <w:p w:rsidR="00477032" w:rsidRDefault="00477032" w:rsidP="001973D2">
      <w:pPr>
        <w:widowControl/>
        <w:snapToGrid w:val="0"/>
        <w:jc w:val="left"/>
      </w:pPr>
      <w:r>
        <w:t>2.</w:t>
      </w:r>
      <w:r>
        <w:rPr>
          <w:sz w:val="14"/>
        </w:rPr>
        <w:t xml:space="preserve">            </w:t>
      </w:r>
      <w:r>
        <w:rPr>
          <w:rFonts w:hint="eastAsia"/>
        </w:rPr>
        <w:t>设有两个集合</w:t>
      </w:r>
      <w:r>
        <w:t>A</w:t>
      </w:r>
      <w:r>
        <w:rPr>
          <w:rFonts w:hint="eastAsia"/>
        </w:rPr>
        <w:t>和集合</w:t>
      </w:r>
      <w:r>
        <w:t>B</w:t>
      </w:r>
      <w:r>
        <w:rPr>
          <w:rFonts w:hint="eastAsia"/>
        </w:rPr>
        <w:t>，要求设计生成集合</w:t>
      </w:r>
      <w:r>
        <w:t>C=A∩B</w:t>
      </w:r>
      <w:r>
        <w:rPr>
          <w:rFonts w:hint="eastAsia"/>
        </w:rPr>
        <w:t>的算法，其中集合</w:t>
      </w:r>
      <w:r>
        <w:t>A</w:t>
      </w:r>
      <w:r>
        <w:rPr>
          <w:rFonts w:hint="eastAsia"/>
        </w:rPr>
        <w:t>、</w:t>
      </w:r>
      <w:r>
        <w:t>B</w:t>
      </w:r>
      <w:r>
        <w:rPr>
          <w:rFonts w:hint="eastAsia"/>
        </w:rPr>
        <w:t>和</w:t>
      </w:r>
      <w:r>
        <w:t>C</w:t>
      </w:r>
      <w:r>
        <w:rPr>
          <w:rFonts w:hint="eastAsia"/>
        </w:rPr>
        <w:t>用链式存储结构表示。</w:t>
      </w:r>
    </w:p>
    <w:p w:rsidR="00477032" w:rsidRDefault="00477032" w:rsidP="001973D2">
      <w:pPr>
        <w:widowControl/>
        <w:snapToGrid w:val="0"/>
        <w:ind w:left="407"/>
        <w:jc w:val="left"/>
      </w:pPr>
      <w:r>
        <w:t>typedef struct node {int data; struct node *next;}lklist;</w:t>
      </w:r>
    </w:p>
    <w:p w:rsidR="00477032" w:rsidRDefault="00477032" w:rsidP="001973D2">
      <w:pPr>
        <w:widowControl/>
        <w:snapToGrid w:val="0"/>
        <w:ind w:left="407"/>
        <w:jc w:val="left"/>
      </w:pPr>
      <w:r>
        <w:t>void intersection(lklist *ha,lklist *hb,lklist *&amp;hc)</w:t>
      </w:r>
    </w:p>
    <w:p w:rsidR="00477032" w:rsidRDefault="00477032" w:rsidP="001973D2">
      <w:pPr>
        <w:widowControl/>
        <w:snapToGrid w:val="0"/>
        <w:ind w:left="407"/>
        <w:jc w:val="left"/>
      </w:pPr>
      <w:r>
        <w:t>{</w:t>
      </w:r>
    </w:p>
    <w:p w:rsidR="00477032" w:rsidRDefault="00477032" w:rsidP="001973D2">
      <w:pPr>
        <w:widowControl/>
        <w:snapToGrid w:val="0"/>
        <w:ind w:left="714"/>
        <w:jc w:val="left"/>
      </w:pPr>
      <w:r>
        <w:t>lklist *p,*q,*t;</w:t>
      </w:r>
    </w:p>
    <w:p w:rsidR="00477032" w:rsidRDefault="00477032" w:rsidP="001973D2">
      <w:pPr>
        <w:widowControl/>
        <w:snapToGrid w:val="0"/>
        <w:ind w:left="714"/>
        <w:jc w:val="left"/>
      </w:pPr>
      <w:r>
        <w:t>for(p=ha,hc=0;p!=0;p=p-&gt;next)</w:t>
      </w:r>
    </w:p>
    <w:p w:rsidR="00477032" w:rsidRDefault="00477032" w:rsidP="001973D2">
      <w:pPr>
        <w:widowControl/>
        <w:snapToGrid w:val="0"/>
        <w:ind w:left="714"/>
        <w:jc w:val="left"/>
      </w:pPr>
      <w:r>
        <w:t>{  for(q=hb;q!=0;q=q-&gt;next) if (q-&gt;data==p-&gt;data) break;</w:t>
      </w:r>
    </w:p>
    <w:p w:rsidR="00477032" w:rsidRDefault="00477032" w:rsidP="001973D2">
      <w:pPr>
        <w:widowControl/>
        <w:snapToGrid w:val="0"/>
        <w:ind w:left="1018"/>
        <w:jc w:val="left"/>
      </w:pPr>
      <w:r>
        <w:t>if(q!=0){ t=(lklist *)malloc(sizeof(lklist)); t-&gt;data=p-&gt;data;t-&gt;next=hc; hc=t;}</w:t>
      </w:r>
    </w:p>
    <w:p w:rsidR="00477032" w:rsidRDefault="00477032" w:rsidP="001973D2">
      <w:pPr>
        <w:widowControl/>
        <w:snapToGrid w:val="0"/>
        <w:ind w:left="714"/>
        <w:jc w:val="left"/>
      </w:pPr>
      <w:r>
        <w:t>}</w:t>
      </w:r>
    </w:p>
    <w:p w:rsidR="00477032" w:rsidRDefault="00477032" w:rsidP="001973D2">
      <w:pPr>
        <w:widowControl/>
        <w:snapToGrid w:val="0"/>
        <w:ind w:left="407"/>
        <w:jc w:val="left"/>
      </w:pPr>
      <w:r>
        <w:t>}</w:t>
      </w:r>
    </w:p>
    <w:p w:rsidR="00477032" w:rsidRDefault="00477032" w:rsidP="001973D2">
      <w:pPr>
        <w:widowControl/>
        <w:snapToGrid w:val="0"/>
        <w:jc w:val="center"/>
        <w:rPr>
          <w:b/>
          <w:sz w:val="28"/>
        </w:rPr>
      </w:pPr>
      <w:r>
        <w:rPr>
          <w:rFonts w:ascii="宋体" w:hAnsi="Courier New"/>
        </w:rPr>
        <w:br w:type="page"/>
      </w:r>
      <w:r>
        <w:rPr>
          <w:rFonts w:hint="eastAsia"/>
          <w:b/>
          <w:sz w:val="28"/>
        </w:rPr>
        <w:lastRenderedPageBreak/>
        <w:t>数据结构试卷（三）</w:t>
      </w:r>
    </w:p>
    <w:p w:rsidR="00477032" w:rsidRDefault="00477032">
      <w:pPr>
        <w:widowControl/>
        <w:snapToGrid w:val="0"/>
        <w:jc w:val="center"/>
        <w:rPr>
          <w:b/>
        </w:rPr>
      </w:pPr>
      <w:r>
        <w:rPr>
          <w:b/>
        </w:rPr>
        <w:t> </w:t>
      </w:r>
    </w:p>
    <w:p w:rsidR="00477032" w:rsidRDefault="00477032">
      <w:pPr>
        <w:widowControl/>
        <w:snapToGrid w:val="0"/>
        <w:rPr>
          <w:b/>
        </w:rPr>
      </w:pPr>
      <w:r>
        <w:rPr>
          <w:rFonts w:hint="eastAsia"/>
          <w:b/>
        </w:rPr>
        <w:t>一、选择题</w:t>
      </w:r>
      <w:r>
        <w:rPr>
          <w:b/>
        </w:rPr>
        <w:t>(30</w:t>
      </w:r>
      <w:r>
        <w:rPr>
          <w:rFonts w:hint="eastAsia"/>
          <w:b/>
        </w:rPr>
        <w:t>分</w:t>
      </w:r>
      <w:r>
        <w:rPr>
          <w:b/>
        </w:rPr>
        <w:t>)</w:t>
      </w:r>
    </w:p>
    <w:p w:rsidR="00477032" w:rsidRDefault="00477032">
      <w:pPr>
        <w:widowControl/>
        <w:tabs>
          <w:tab w:val="left" w:pos="315"/>
          <w:tab w:val="left" w:pos="2100"/>
          <w:tab w:val="left" w:pos="3780"/>
          <w:tab w:val="left" w:pos="5460"/>
        </w:tabs>
        <w:snapToGrid w:val="0"/>
        <w:ind w:left="315" w:hangingChars="150" w:hanging="315"/>
      </w:pPr>
      <w:r>
        <w:t>1</w:t>
      </w:r>
      <w:r>
        <w:rPr>
          <w:rFonts w:hint="eastAsia"/>
        </w:rPr>
        <w:t>．设某数据结构的二元组形式表示为</w:t>
      </w:r>
      <w:r>
        <w:t>A=(D</w:t>
      </w:r>
      <w:r>
        <w:rPr>
          <w:rFonts w:hint="eastAsia"/>
        </w:rPr>
        <w:t>，</w:t>
      </w:r>
      <w:r>
        <w:t>R)</w:t>
      </w:r>
      <w:r>
        <w:rPr>
          <w:rFonts w:hint="eastAsia"/>
        </w:rPr>
        <w:t>，</w:t>
      </w:r>
      <w:r>
        <w:t>D={01</w:t>
      </w:r>
      <w:r>
        <w:rPr>
          <w:rFonts w:hint="eastAsia"/>
        </w:rPr>
        <w:t>，</w:t>
      </w:r>
      <w:r>
        <w:t>02</w:t>
      </w:r>
      <w:r>
        <w:rPr>
          <w:rFonts w:hint="eastAsia"/>
        </w:rPr>
        <w:t>，</w:t>
      </w:r>
      <w:r>
        <w:t>03</w:t>
      </w:r>
      <w:r>
        <w:rPr>
          <w:rFonts w:hint="eastAsia"/>
        </w:rPr>
        <w:t>，</w:t>
      </w:r>
      <w:r>
        <w:t>04</w:t>
      </w:r>
      <w:r>
        <w:rPr>
          <w:rFonts w:hint="eastAsia"/>
        </w:rPr>
        <w:t>，</w:t>
      </w:r>
      <w:r>
        <w:t>05</w:t>
      </w:r>
      <w:r>
        <w:rPr>
          <w:rFonts w:hint="eastAsia"/>
        </w:rPr>
        <w:t>，</w:t>
      </w:r>
      <w:r>
        <w:t>06</w:t>
      </w:r>
      <w:r>
        <w:rPr>
          <w:rFonts w:hint="eastAsia"/>
        </w:rPr>
        <w:t>，</w:t>
      </w:r>
      <w:r>
        <w:t>07</w:t>
      </w:r>
      <w:r>
        <w:rPr>
          <w:rFonts w:hint="eastAsia"/>
        </w:rPr>
        <w:t>，</w:t>
      </w:r>
      <w:r>
        <w:t>08</w:t>
      </w:r>
      <w:r>
        <w:rPr>
          <w:rFonts w:hint="eastAsia"/>
        </w:rPr>
        <w:t>，</w:t>
      </w:r>
      <w:r>
        <w:t>09}</w:t>
      </w:r>
      <w:r>
        <w:rPr>
          <w:rFonts w:hint="eastAsia"/>
        </w:rPr>
        <w:t>，</w:t>
      </w:r>
      <w:r>
        <w:t>R={r}</w:t>
      </w:r>
      <w:r>
        <w:rPr>
          <w:rFonts w:hint="eastAsia"/>
        </w:rPr>
        <w:t>，</w:t>
      </w:r>
      <w:r>
        <w:t>r={&lt;01</w:t>
      </w:r>
      <w:r>
        <w:rPr>
          <w:rFonts w:hint="eastAsia"/>
        </w:rPr>
        <w:t>，</w:t>
      </w:r>
      <w:r>
        <w:t>02&gt;</w:t>
      </w:r>
      <w:r>
        <w:rPr>
          <w:rFonts w:hint="eastAsia"/>
        </w:rPr>
        <w:t>，</w:t>
      </w:r>
      <w:r>
        <w:t>&lt;01</w:t>
      </w:r>
      <w:r>
        <w:rPr>
          <w:rFonts w:hint="eastAsia"/>
        </w:rPr>
        <w:t>，</w:t>
      </w:r>
      <w:r>
        <w:t>03&gt;</w:t>
      </w:r>
      <w:r>
        <w:rPr>
          <w:rFonts w:hint="eastAsia"/>
        </w:rPr>
        <w:t>，</w:t>
      </w:r>
      <w:r>
        <w:t>&lt;01</w:t>
      </w:r>
      <w:r>
        <w:rPr>
          <w:rFonts w:hint="eastAsia"/>
        </w:rPr>
        <w:t>，</w:t>
      </w:r>
      <w:r>
        <w:t>04&gt;</w:t>
      </w:r>
      <w:r>
        <w:rPr>
          <w:rFonts w:hint="eastAsia"/>
        </w:rPr>
        <w:t>，</w:t>
      </w:r>
      <w:r>
        <w:t>&lt;02</w:t>
      </w:r>
      <w:r>
        <w:rPr>
          <w:rFonts w:hint="eastAsia"/>
        </w:rPr>
        <w:t>，</w:t>
      </w:r>
      <w:r>
        <w:t>05&gt;</w:t>
      </w:r>
      <w:r>
        <w:rPr>
          <w:rFonts w:hint="eastAsia"/>
        </w:rPr>
        <w:t>，</w:t>
      </w:r>
      <w:r>
        <w:t>&lt;02</w:t>
      </w:r>
      <w:r>
        <w:rPr>
          <w:rFonts w:hint="eastAsia"/>
        </w:rPr>
        <w:t>，</w:t>
      </w:r>
      <w:r>
        <w:t>06&gt;</w:t>
      </w:r>
      <w:r>
        <w:rPr>
          <w:rFonts w:hint="eastAsia"/>
        </w:rPr>
        <w:t>，</w:t>
      </w:r>
      <w:r>
        <w:t>&lt;03</w:t>
      </w:r>
      <w:r>
        <w:rPr>
          <w:rFonts w:hint="eastAsia"/>
        </w:rPr>
        <w:t>，</w:t>
      </w:r>
      <w:r>
        <w:t>07&gt;</w:t>
      </w:r>
      <w:r>
        <w:rPr>
          <w:rFonts w:hint="eastAsia"/>
        </w:rPr>
        <w:t>，</w:t>
      </w:r>
      <w:r>
        <w:t>&lt;03</w:t>
      </w:r>
      <w:r>
        <w:rPr>
          <w:rFonts w:hint="eastAsia"/>
        </w:rPr>
        <w:t>，</w:t>
      </w:r>
      <w:r>
        <w:t>08&gt;</w:t>
      </w:r>
      <w:r>
        <w:rPr>
          <w:rFonts w:hint="eastAsia"/>
        </w:rPr>
        <w:t>，</w:t>
      </w:r>
      <w:r>
        <w:t>&lt;03</w:t>
      </w:r>
      <w:r>
        <w:rPr>
          <w:rFonts w:hint="eastAsia"/>
        </w:rPr>
        <w:t>，</w:t>
      </w:r>
      <w:r>
        <w:t>09&gt;}</w:t>
      </w:r>
      <w:r>
        <w:rPr>
          <w:rFonts w:hint="eastAsia"/>
        </w:rPr>
        <w:t>，则数据结构</w:t>
      </w:r>
      <w:r>
        <w:t>A</w:t>
      </w:r>
      <w:r>
        <w:rPr>
          <w:rFonts w:hint="eastAsia"/>
        </w:rPr>
        <w:t>是（</w:t>
      </w:r>
      <w:r>
        <w:t xml:space="preserve">  </w:t>
      </w:r>
      <w:r>
        <w:rPr>
          <w:rFonts w:hint="eastAsia"/>
        </w:rPr>
        <w:t>）。</w:t>
      </w:r>
    </w:p>
    <w:p w:rsidR="00477032" w:rsidRDefault="00477032">
      <w:pPr>
        <w:widowControl/>
        <w:tabs>
          <w:tab w:val="left" w:pos="315"/>
          <w:tab w:val="left" w:pos="2100"/>
          <w:tab w:val="left" w:pos="3780"/>
          <w:tab w:val="left" w:pos="5460"/>
        </w:tabs>
        <w:snapToGrid w:val="0"/>
        <w:ind w:left="315" w:hangingChars="150" w:hanging="315"/>
      </w:pPr>
      <w:r>
        <w:tab/>
        <w:t xml:space="preserve">(A) </w:t>
      </w:r>
      <w:r>
        <w:rPr>
          <w:rFonts w:hint="eastAsia"/>
        </w:rPr>
        <w:t>线性结构</w:t>
      </w:r>
      <w:r>
        <w:tab/>
        <w:t xml:space="preserve">(B) </w:t>
      </w:r>
      <w:r>
        <w:rPr>
          <w:rFonts w:hint="eastAsia"/>
        </w:rPr>
        <w:t>树型结构</w:t>
      </w:r>
      <w:r>
        <w:tab/>
        <w:t xml:space="preserve">(C) </w:t>
      </w:r>
      <w:r>
        <w:rPr>
          <w:rFonts w:hint="eastAsia"/>
        </w:rPr>
        <w:t>物理结构</w:t>
      </w:r>
      <w:r>
        <w:tab/>
        <w:t xml:space="preserve">(D) </w:t>
      </w:r>
      <w:r>
        <w:rPr>
          <w:rFonts w:hint="eastAsia"/>
        </w:rPr>
        <w:t>图型结构</w:t>
      </w:r>
    </w:p>
    <w:p w:rsidR="00477032" w:rsidRDefault="00477032">
      <w:pPr>
        <w:widowControl/>
        <w:snapToGrid w:val="0"/>
        <w:ind w:left="315" w:hangingChars="150" w:hanging="315"/>
      </w:pPr>
      <w:r>
        <w:t>2</w:t>
      </w:r>
      <w:r>
        <w:rPr>
          <w:rFonts w:hint="eastAsia"/>
        </w:rPr>
        <w:t>．下面程序的时间复杂为（</w:t>
      </w:r>
      <w:r>
        <w:t xml:space="preserve">  </w:t>
      </w:r>
      <w:r>
        <w:rPr>
          <w:rFonts w:hint="eastAsia"/>
        </w:rPr>
        <w:t>）</w:t>
      </w:r>
    </w:p>
    <w:p w:rsidR="00477032" w:rsidRDefault="00477032">
      <w:pPr>
        <w:widowControl/>
        <w:snapToGrid w:val="0"/>
      </w:pPr>
      <w:r>
        <w:t>for</w:t>
      </w:r>
      <w:r>
        <w:rPr>
          <w:rFonts w:hint="eastAsia"/>
        </w:rPr>
        <w:t>（</w:t>
      </w:r>
      <w:r>
        <w:t>i=1</w:t>
      </w:r>
      <w:r>
        <w:rPr>
          <w:rFonts w:hint="eastAsia"/>
        </w:rPr>
        <w:t>，</w:t>
      </w:r>
      <w:r>
        <w:t>s=0</w:t>
      </w:r>
      <w:r>
        <w:rPr>
          <w:rFonts w:hint="eastAsia"/>
        </w:rPr>
        <w:t>；</w:t>
      </w:r>
      <w:r>
        <w:t xml:space="preserve"> i&lt;=n</w:t>
      </w:r>
      <w:r>
        <w:rPr>
          <w:rFonts w:hint="eastAsia"/>
        </w:rPr>
        <w:t>；</w:t>
      </w:r>
      <w:r>
        <w:t xml:space="preserve"> i++</w:t>
      </w:r>
      <w:r>
        <w:rPr>
          <w:rFonts w:hint="eastAsia"/>
        </w:rPr>
        <w:t>）</w:t>
      </w:r>
      <w:r>
        <w:t xml:space="preserve"> {t=1</w:t>
      </w:r>
      <w:r>
        <w:rPr>
          <w:rFonts w:hint="eastAsia"/>
        </w:rPr>
        <w:t>；</w:t>
      </w:r>
      <w:r>
        <w:t>for(j=1</w:t>
      </w:r>
      <w:r>
        <w:rPr>
          <w:rFonts w:hint="eastAsia"/>
        </w:rPr>
        <w:t>；</w:t>
      </w:r>
      <w:r>
        <w:t>j&lt;=i</w:t>
      </w:r>
      <w:r>
        <w:rPr>
          <w:rFonts w:hint="eastAsia"/>
        </w:rPr>
        <w:t>；</w:t>
      </w:r>
      <w:r>
        <w:t>j++) t=t*j</w:t>
      </w:r>
      <w:r>
        <w:rPr>
          <w:rFonts w:hint="eastAsia"/>
        </w:rPr>
        <w:t>；</w:t>
      </w:r>
      <w:r>
        <w:t>s=s+t</w:t>
      </w:r>
      <w:r>
        <w:rPr>
          <w:rFonts w:hint="eastAsia"/>
        </w:rPr>
        <w:t>；</w:t>
      </w:r>
      <w:r>
        <w:t>}</w:t>
      </w:r>
    </w:p>
    <w:p w:rsidR="00477032" w:rsidRDefault="00477032">
      <w:pPr>
        <w:widowControl/>
        <w:tabs>
          <w:tab w:val="left" w:pos="315"/>
          <w:tab w:val="left" w:pos="2100"/>
          <w:tab w:val="left" w:pos="3780"/>
          <w:tab w:val="left" w:pos="5460"/>
        </w:tabs>
        <w:snapToGrid w:val="0"/>
        <w:ind w:left="315" w:hangingChars="150" w:hanging="315"/>
      </w:pPr>
      <w:r>
        <w:tab/>
        <w:t>(A) O(n)</w:t>
      </w:r>
      <w:r>
        <w:tab/>
        <w:t>(B) O(n</w:t>
      </w:r>
      <w:r>
        <w:rPr>
          <w:vertAlign w:val="superscript"/>
        </w:rPr>
        <w:t>2</w:t>
      </w:r>
      <w:r>
        <w:t>)</w:t>
      </w:r>
      <w:r>
        <w:tab/>
        <w:t>(C) O(n</w:t>
      </w:r>
      <w:r>
        <w:rPr>
          <w:vertAlign w:val="superscript"/>
        </w:rPr>
        <w:t>3</w:t>
      </w:r>
      <w:r>
        <w:t>)</w:t>
      </w:r>
      <w:r>
        <w:tab/>
      </w:r>
      <w:r>
        <w:tab/>
        <w:t>(D) O(n</w:t>
      </w:r>
      <w:r>
        <w:rPr>
          <w:vertAlign w:val="superscript"/>
        </w:rPr>
        <w:t>4</w:t>
      </w:r>
      <w:r>
        <w:t>)</w:t>
      </w:r>
    </w:p>
    <w:p w:rsidR="00477032" w:rsidRDefault="00477032">
      <w:pPr>
        <w:widowControl/>
        <w:tabs>
          <w:tab w:val="left" w:pos="2520"/>
          <w:tab w:val="left" w:pos="4620"/>
          <w:tab w:val="left" w:pos="6825"/>
        </w:tabs>
        <w:snapToGrid w:val="0"/>
        <w:ind w:left="315" w:hangingChars="150" w:hanging="315"/>
      </w:pPr>
      <w:r>
        <w:t>3</w:t>
      </w:r>
      <w:r>
        <w:rPr>
          <w:rFonts w:hint="eastAsia"/>
        </w:rPr>
        <w:t>．设指针变量</w:t>
      </w:r>
      <w:r>
        <w:t>p</w:t>
      </w:r>
      <w:r>
        <w:rPr>
          <w:rFonts w:hint="eastAsia"/>
        </w:rPr>
        <w:t>指向单链表中结点</w:t>
      </w:r>
      <w:r>
        <w:t>A</w:t>
      </w:r>
      <w:r>
        <w:rPr>
          <w:rFonts w:hint="eastAsia"/>
        </w:rPr>
        <w:t>，若删除单链表中结点</w:t>
      </w:r>
      <w:r>
        <w:t>A</w:t>
      </w:r>
      <w:r>
        <w:rPr>
          <w:rFonts w:hint="eastAsia"/>
        </w:rPr>
        <w:t>，则需要修改指针的操作序列为（</w:t>
      </w:r>
      <w:r>
        <w:t xml:space="preserve">  </w:t>
      </w:r>
      <w:r>
        <w:rPr>
          <w:rFonts w:hint="eastAsia"/>
        </w:rPr>
        <w:t>）。</w:t>
      </w:r>
    </w:p>
    <w:p w:rsidR="00477032" w:rsidRDefault="00477032">
      <w:pPr>
        <w:widowControl/>
        <w:tabs>
          <w:tab w:val="left" w:pos="315"/>
          <w:tab w:val="left" w:pos="2100"/>
          <w:tab w:val="left" w:pos="3780"/>
          <w:tab w:val="left" w:pos="5460"/>
        </w:tabs>
        <w:snapToGrid w:val="0"/>
        <w:ind w:left="315" w:hangingChars="150" w:hanging="315"/>
      </w:pPr>
      <w:r>
        <w:tab/>
        <w:t>(A) q=p-&gt;next</w:t>
      </w:r>
      <w:r>
        <w:rPr>
          <w:rFonts w:hint="eastAsia"/>
        </w:rPr>
        <w:t>；</w:t>
      </w:r>
      <w:r>
        <w:t>p-&gt;data=q-&gt;data</w:t>
      </w:r>
      <w:r>
        <w:rPr>
          <w:rFonts w:hint="eastAsia"/>
        </w:rPr>
        <w:t>；</w:t>
      </w:r>
      <w:r>
        <w:t>p-&gt;next=q-&gt;next</w:t>
      </w:r>
      <w:r>
        <w:rPr>
          <w:rFonts w:hint="eastAsia"/>
        </w:rPr>
        <w:t>；</w:t>
      </w:r>
      <w:r>
        <w:t>free(q)</w:t>
      </w:r>
      <w:r>
        <w:rPr>
          <w:rFonts w:hint="eastAsia"/>
        </w:rPr>
        <w:t>；</w:t>
      </w:r>
    </w:p>
    <w:p w:rsidR="00477032" w:rsidRDefault="00477032">
      <w:pPr>
        <w:widowControl/>
        <w:tabs>
          <w:tab w:val="left" w:pos="315"/>
          <w:tab w:val="left" w:pos="2100"/>
          <w:tab w:val="left" w:pos="3780"/>
          <w:tab w:val="left" w:pos="5460"/>
        </w:tabs>
        <w:snapToGrid w:val="0"/>
      </w:pPr>
      <w:r>
        <w:t>(B) q=p-&gt;next</w:t>
      </w:r>
      <w:r>
        <w:rPr>
          <w:rFonts w:hint="eastAsia"/>
        </w:rPr>
        <w:t>；</w:t>
      </w:r>
      <w:r>
        <w:t>q-&gt;data=p-&gt;data</w:t>
      </w:r>
      <w:r>
        <w:rPr>
          <w:rFonts w:hint="eastAsia"/>
        </w:rPr>
        <w:t>；</w:t>
      </w:r>
      <w:r>
        <w:t>p-&gt;next=q-&gt;next</w:t>
      </w:r>
      <w:r>
        <w:rPr>
          <w:rFonts w:hint="eastAsia"/>
        </w:rPr>
        <w:t>；</w:t>
      </w:r>
      <w:r>
        <w:t>free(q)</w:t>
      </w:r>
      <w:r>
        <w:rPr>
          <w:rFonts w:hint="eastAsia"/>
        </w:rPr>
        <w:t>；</w:t>
      </w:r>
    </w:p>
    <w:p w:rsidR="00477032" w:rsidRDefault="00477032">
      <w:pPr>
        <w:widowControl/>
        <w:tabs>
          <w:tab w:val="left" w:pos="315"/>
          <w:tab w:val="left" w:pos="2100"/>
          <w:tab w:val="left" w:pos="3780"/>
          <w:tab w:val="left" w:pos="5460"/>
        </w:tabs>
        <w:snapToGrid w:val="0"/>
      </w:pPr>
      <w:r>
        <w:tab/>
        <w:t>(C) q=p-&gt;next</w:t>
      </w:r>
      <w:r>
        <w:rPr>
          <w:rFonts w:hint="eastAsia"/>
        </w:rPr>
        <w:t>；</w:t>
      </w:r>
      <w:r>
        <w:t>p-&gt;next=q-&gt;next</w:t>
      </w:r>
      <w:r>
        <w:rPr>
          <w:rFonts w:hint="eastAsia"/>
        </w:rPr>
        <w:t>；</w:t>
      </w:r>
      <w:r>
        <w:t>free(q)</w:t>
      </w:r>
      <w:r>
        <w:rPr>
          <w:rFonts w:hint="eastAsia"/>
        </w:rPr>
        <w:t>；</w:t>
      </w:r>
    </w:p>
    <w:p w:rsidR="00477032" w:rsidRDefault="00477032">
      <w:pPr>
        <w:widowControl/>
        <w:tabs>
          <w:tab w:val="left" w:pos="315"/>
          <w:tab w:val="left" w:pos="2100"/>
          <w:tab w:val="left" w:pos="3780"/>
          <w:tab w:val="left" w:pos="5460"/>
        </w:tabs>
        <w:snapToGrid w:val="0"/>
      </w:pPr>
      <w:r>
        <w:tab/>
        <w:t>(D) q=p-&gt;next</w:t>
      </w:r>
      <w:r>
        <w:rPr>
          <w:rFonts w:hint="eastAsia"/>
        </w:rPr>
        <w:t>；</w:t>
      </w:r>
      <w:r>
        <w:t>p-&gt;data=q-&gt;data</w:t>
      </w:r>
      <w:r>
        <w:rPr>
          <w:rFonts w:hint="eastAsia"/>
        </w:rPr>
        <w:t>；</w:t>
      </w:r>
      <w:r>
        <w:t>free(q)</w:t>
      </w:r>
      <w:r>
        <w:rPr>
          <w:rFonts w:hint="eastAsia"/>
        </w:rPr>
        <w:t>；</w:t>
      </w:r>
    </w:p>
    <w:p w:rsidR="00477032" w:rsidRDefault="00477032">
      <w:pPr>
        <w:widowControl/>
        <w:tabs>
          <w:tab w:val="left" w:pos="315"/>
          <w:tab w:val="left" w:pos="2100"/>
          <w:tab w:val="left" w:pos="3780"/>
          <w:tab w:val="left" w:pos="5460"/>
        </w:tabs>
        <w:snapToGrid w:val="0"/>
        <w:ind w:left="315" w:hangingChars="150" w:hanging="315"/>
      </w:pPr>
      <w:r>
        <w:t>4</w:t>
      </w:r>
      <w:r>
        <w:rPr>
          <w:rFonts w:hint="eastAsia"/>
        </w:rPr>
        <w:t>．设有</w:t>
      </w:r>
      <w:r>
        <w:t>n</w:t>
      </w:r>
      <w:r>
        <w:rPr>
          <w:rFonts w:hint="eastAsia"/>
        </w:rPr>
        <w:t>个待排序的记录关键字，则在堆排序中需要（</w:t>
      </w:r>
      <w:r>
        <w:t xml:space="preserve">  </w:t>
      </w:r>
      <w:r>
        <w:rPr>
          <w:rFonts w:hint="eastAsia"/>
        </w:rPr>
        <w:t>）个辅助记录单元。</w:t>
      </w:r>
    </w:p>
    <w:p w:rsidR="00477032" w:rsidRDefault="00477032">
      <w:pPr>
        <w:widowControl/>
        <w:tabs>
          <w:tab w:val="left" w:pos="315"/>
          <w:tab w:val="left" w:pos="2100"/>
          <w:tab w:val="left" w:pos="3780"/>
          <w:tab w:val="left" w:pos="5460"/>
        </w:tabs>
        <w:snapToGrid w:val="0"/>
        <w:ind w:left="315" w:hangingChars="150" w:hanging="315"/>
      </w:pPr>
      <w:r>
        <w:tab/>
        <w:t>(A) 1</w:t>
      </w:r>
      <w:r>
        <w:tab/>
        <w:t>(B) n</w:t>
      </w:r>
      <w:r>
        <w:tab/>
        <w:t>(C) nlog</w:t>
      </w:r>
      <w:r>
        <w:rPr>
          <w:vertAlign w:val="subscript"/>
        </w:rPr>
        <w:t>2</w:t>
      </w:r>
      <w:r>
        <w:t>n</w:t>
      </w:r>
      <w:r>
        <w:tab/>
        <w:t>(D) n</w:t>
      </w:r>
      <w:r>
        <w:rPr>
          <w:vertAlign w:val="superscript"/>
        </w:rPr>
        <w:t>2</w:t>
      </w:r>
    </w:p>
    <w:p w:rsidR="00477032" w:rsidRDefault="00477032">
      <w:pPr>
        <w:widowControl/>
        <w:tabs>
          <w:tab w:val="left" w:pos="315"/>
          <w:tab w:val="left" w:pos="2100"/>
          <w:tab w:val="left" w:pos="3780"/>
          <w:tab w:val="left" w:pos="5460"/>
        </w:tabs>
        <w:snapToGrid w:val="0"/>
        <w:ind w:left="315" w:hangingChars="150" w:hanging="315"/>
      </w:pPr>
      <w:r>
        <w:t>5</w:t>
      </w:r>
      <w:r>
        <w:rPr>
          <w:rFonts w:hint="eastAsia"/>
        </w:rPr>
        <w:t>．设一组初始关键字记录关键字为</w:t>
      </w:r>
      <w:r>
        <w:t>(20</w:t>
      </w:r>
      <w:r>
        <w:rPr>
          <w:rFonts w:hint="eastAsia"/>
        </w:rPr>
        <w:t>，</w:t>
      </w:r>
      <w:r>
        <w:t>15</w:t>
      </w:r>
      <w:r>
        <w:rPr>
          <w:rFonts w:hint="eastAsia"/>
        </w:rPr>
        <w:t>，</w:t>
      </w:r>
      <w:r>
        <w:t>14</w:t>
      </w:r>
      <w:r>
        <w:rPr>
          <w:rFonts w:hint="eastAsia"/>
        </w:rPr>
        <w:t>，</w:t>
      </w:r>
      <w:r>
        <w:t>18</w:t>
      </w:r>
      <w:r>
        <w:rPr>
          <w:rFonts w:hint="eastAsia"/>
        </w:rPr>
        <w:t>，</w:t>
      </w:r>
      <w:r>
        <w:t>21</w:t>
      </w:r>
      <w:r>
        <w:rPr>
          <w:rFonts w:hint="eastAsia"/>
        </w:rPr>
        <w:t>，</w:t>
      </w:r>
      <w:r>
        <w:t>36</w:t>
      </w:r>
      <w:r>
        <w:rPr>
          <w:rFonts w:hint="eastAsia"/>
        </w:rPr>
        <w:t>，</w:t>
      </w:r>
      <w:r>
        <w:t>40</w:t>
      </w:r>
      <w:r>
        <w:rPr>
          <w:rFonts w:hint="eastAsia"/>
        </w:rPr>
        <w:t>，</w:t>
      </w:r>
      <w:r>
        <w:t>10)</w:t>
      </w:r>
      <w:r>
        <w:rPr>
          <w:rFonts w:hint="eastAsia"/>
        </w:rPr>
        <w:t>，则以</w:t>
      </w:r>
      <w:r>
        <w:t>20</w:t>
      </w:r>
      <w:r>
        <w:rPr>
          <w:rFonts w:hint="eastAsia"/>
        </w:rPr>
        <w:t>为基准记录的一趟快速排序结束后的结果为</w:t>
      </w:r>
      <w:r>
        <w:t>(  )</w:t>
      </w:r>
      <w:r>
        <w:rPr>
          <w:rFonts w:hint="eastAsia"/>
        </w:rPr>
        <w:t>。</w:t>
      </w:r>
    </w:p>
    <w:p w:rsidR="00477032" w:rsidRDefault="00477032">
      <w:pPr>
        <w:widowControl/>
        <w:tabs>
          <w:tab w:val="left" w:pos="315"/>
          <w:tab w:val="left" w:pos="2100"/>
          <w:tab w:val="left" w:pos="3780"/>
          <w:tab w:val="left" w:pos="5460"/>
        </w:tabs>
        <w:snapToGrid w:val="0"/>
        <w:ind w:left="300"/>
      </w:pPr>
      <w:r>
        <w:t>(A) 10</w:t>
      </w:r>
      <w:r>
        <w:rPr>
          <w:rFonts w:hint="eastAsia"/>
        </w:rPr>
        <w:t>，</w:t>
      </w:r>
      <w:r>
        <w:t>15</w:t>
      </w:r>
      <w:r>
        <w:rPr>
          <w:rFonts w:hint="eastAsia"/>
        </w:rPr>
        <w:t>，</w:t>
      </w:r>
      <w:r>
        <w:t>14</w:t>
      </w:r>
      <w:r>
        <w:rPr>
          <w:rFonts w:hint="eastAsia"/>
        </w:rPr>
        <w:t>，</w:t>
      </w:r>
      <w:r>
        <w:t>18</w:t>
      </w:r>
      <w:r>
        <w:rPr>
          <w:rFonts w:hint="eastAsia"/>
        </w:rPr>
        <w:t>，</w:t>
      </w:r>
      <w:r>
        <w:t>20</w:t>
      </w:r>
      <w:r>
        <w:rPr>
          <w:rFonts w:hint="eastAsia"/>
        </w:rPr>
        <w:t>，</w:t>
      </w:r>
      <w:r>
        <w:t>36</w:t>
      </w:r>
      <w:r>
        <w:rPr>
          <w:rFonts w:hint="eastAsia"/>
        </w:rPr>
        <w:t>，</w:t>
      </w:r>
      <w:r>
        <w:t>40</w:t>
      </w:r>
      <w:r>
        <w:rPr>
          <w:rFonts w:hint="eastAsia"/>
        </w:rPr>
        <w:t>，</w:t>
      </w:r>
      <w:r>
        <w:t>21</w:t>
      </w:r>
    </w:p>
    <w:p w:rsidR="00477032" w:rsidRDefault="00477032">
      <w:pPr>
        <w:widowControl/>
        <w:tabs>
          <w:tab w:val="left" w:pos="315"/>
          <w:tab w:val="left" w:pos="2100"/>
          <w:tab w:val="left" w:pos="3780"/>
          <w:tab w:val="left" w:pos="5460"/>
        </w:tabs>
        <w:snapToGrid w:val="0"/>
        <w:ind w:left="315" w:hangingChars="150" w:hanging="315"/>
      </w:pPr>
      <w:r>
        <w:tab/>
        <w:t>(B) 10</w:t>
      </w:r>
      <w:r>
        <w:rPr>
          <w:rFonts w:hint="eastAsia"/>
        </w:rPr>
        <w:t>，</w:t>
      </w:r>
      <w:r>
        <w:t>15</w:t>
      </w:r>
      <w:r>
        <w:rPr>
          <w:rFonts w:hint="eastAsia"/>
        </w:rPr>
        <w:t>，</w:t>
      </w:r>
      <w:r>
        <w:t>14</w:t>
      </w:r>
      <w:r>
        <w:rPr>
          <w:rFonts w:hint="eastAsia"/>
        </w:rPr>
        <w:t>，</w:t>
      </w:r>
      <w:r>
        <w:t>18</w:t>
      </w:r>
      <w:r>
        <w:rPr>
          <w:rFonts w:hint="eastAsia"/>
        </w:rPr>
        <w:t>，</w:t>
      </w:r>
      <w:r>
        <w:t>20</w:t>
      </w:r>
      <w:r>
        <w:rPr>
          <w:rFonts w:hint="eastAsia"/>
        </w:rPr>
        <w:t>，</w:t>
      </w:r>
      <w:r>
        <w:t>40</w:t>
      </w:r>
      <w:r>
        <w:rPr>
          <w:rFonts w:hint="eastAsia"/>
        </w:rPr>
        <w:t>，</w:t>
      </w:r>
      <w:r>
        <w:t>36</w:t>
      </w:r>
      <w:r>
        <w:rPr>
          <w:rFonts w:hint="eastAsia"/>
        </w:rPr>
        <w:t>，</w:t>
      </w:r>
      <w:r>
        <w:t>21</w:t>
      </w:r>
    </w:p>
    <w:p w:rsidR="00477032" w:rsidRDefault="00477032">
      <w:pPr>
        <w:widowControl/>
        <w:tabs>
          <w:tab w:val="left" w:pos="315"/>
          <w:tab w:val="left" w:pos="2100"/>
          <w:tab w:val="left" w:pos="3780"/>
          <w:tab w:val="left" w:pos="5460"/>
        </w:tabs>
        <w:snapToGrid w:val="0"/>
        <w:ind w:left="315" w:hangingChars="150" w:hanging="315"/>
      </w:pPr>
      <w:r>
        <w:tab/>
        <w:t>(C) 10</w:t>
      </w:r>
      <w:r>
        <w:rPr>
          <w:rFonts w:hint="eastAsia"/>
        </w:rPr>
        <w:t>，</w:t>
      </w:r>
      <w:r>
        <w:t>15</w:t>
      </w:r>
      <w:r>
        <w:rPr>
          <w:rFonts w:hint="eastAsia"/>
        </w:rPr>
        <w:t>，</w:t>
      </w:r>
      <w:r>
        <w:t>14</w:t>
      </w:r>
      <w:r>
        <w:rPr>
          <w:rFonts w:hint="eastAsia"/>
        </w:rPr>
        <w:t>，</w:t>
      </w:r>
      <w:r>
        <w:t>20</w:t>
      </w:r>
      <w:r>
        <w:rPr>
          <w:rFonts w:hint="eastAsia"/>
        </w:rPr>
        <w:t>，</w:t>
      </w:r>
      <w:r>
        <w:t>18</w:t>
      </w:r>
      <w:r>
        <w:rPr>
          <w:rFonts w:hint="eastAsia"/>
        </w:rPr>
        <w:t>，</w:t>
      </w:r>
      <w:r>
        <w:t>40</w:t>
      </w:r>
      <w:r>
        <w:rPr>
          <w:rFonts w:hint="eastAsia"/>
        </w:rPr>
        <w:t>，</w:t>
      </w:r>
      <w:r>
        <w:t>36</w:t>
      </w:r>
      <w:r>
        <w:rPr>
          <w:rFonts w:hint="eastAsia"/>
        </w:rPr>
        <w:t>，</w:t>
      </w:r>
      <w:r>
        <w:t>2l</w:t>
      </w:r>
    </w:p>
    <w:p w:rsidR="00477032" w:rsidRDefault="00477032">
      <w:pPr>
        <w:widowControl/>
        <w:tabs>
          <w:tab w:val="left" w:pos="315"/>
          <w:tab w:val="left" w:pos="2100"/>
          <w:tab w:val="left" w:pos="3780"/>
          <w:tab w:val="left" w:pos="5460"/>
        </w:tabs>
        <w:snapToGrid w:val="0"/>
        <w:ind w:left="315" w:hangingChars="150" w:hanging="315"/>
      </w:pPr>
      <w:r>
        <w:tab/>
        <w:t>(D) 15</w:t>
      </w:r>
      <w:r>
        <w:rPr>
          <w:rFonts w:hint="eastAsia"/>
        </w:rPr>
        <w:t>，</w:t>
      </w:r>
      <w:r>
        <w:t>10</w:t>
      </w:r>
      <w:r>
        <w:rPr>
          <w:rFonts w:hint="eastAsia"/>
        </w:rPr>
        <w:t>，</w:t>
      </w:r>
      <w:r>
        <w:t>14</w:t>
      </w:r>
      <w:r>
        <w:rPr>
          <w:rFonts w:hint="eastAsia"/>
        </w:rPr>
        <w:t>，</w:t>
      </w:r>
      <w:r>
        <w:t>18</w:t>
      </w:r>
      <w:r>
        <w:rPr>
          <w:rFonts w:hint="eastAsia"/>
        </w:rPr>
        <w:t>，</w:t>
      </w:r>
      <w:r>
        <w:t>20</w:t>
      </w:r>
      <w:r>
        <w:rPr>
          <w:rFonts w:hint="eastAsia"/>
        </w:rPr>
        <w:t>，</w:t>
      </w:r>
      <w:r>
        <w:t>36</w:t>
      </w:r>
      <w:r>
        <w:rPr>
          <w:rFonts w:hint="eastAsia"/>
        </w:rPr>
        <w:t>，</w:t>
      </w:r>
      <w:r>
        <w:t>40</w:t>
      </w:r>
      <w:r>
        <w:rPr>
          <w:rFonts w:hint="eastAsia"/>
        </w:rPr>
        <w:t>，</w:t>
      </w:r>
      <w:r>
        <w:t>21</w:t>
      </w:r>
    </w:p>
    <w:p w:rsidR="00477032" w:rsidRDefault="00477032">
      <w:pPr>
        <w:widowControl/>
        <w:tabs>
          <w:tab w:val="left" w:pos="315"/>
          <w:tab w:val="left" w:pos="2100"/>
          <w:tab w:val="left" w:pos="3780"/>
          <w:tab w:val="left" w:pos="5460"/>
        </w:tabs>
        <w:snapToGrid w:val="0"/>
        <w:ind w:left="315" w:hangingChars="150" w:hanging="315"/>
      </w:pPr>
      <w:r>
        <w:t>6</w:t>
      </w:r>
      <w:r>
        <w:rPr>
          <w:rFonts w:hint="eastAsia"/>
        </w:rPr>
        <w:t>．设二叉排序树中有</w:t>
      </w:r>
      <w:r>
        <w:t>n</w:t>
      </w:r>
      <w:r>
        <w:rPr>
          <w:rFonts w:hint="eastAsia"/>
        </w:rPr>
        <w:t>个结点，则在二叉排序树的平均平均查找长度为（</w:t>
      </w:r>
      <w:r>
        <w:t xml:space="preserve">  </w:t>
      </w:r>
      <w:r>
        <w:rPr>
          <w:rFonts w:hint="eastAsia"/>
        </w:rPr>
        <w:t>）。</w:t>
      </w:r>
    </w:p>
    <w:p w:rsidR="00477032" w:rsidRDefault="00477032">
      <w:pPr>
        <w:widowControl/>
        <w:tabs>
          <w:tab w:val="left" w:pos="315"/>
          <w:tab w:val="left" w:pos="2100"/>
          <w:tab w:val="left" w:pos="3780"/>
          <w:tab w:val="left" w:pos="5460"/>
        </w:tabs>
        <w:snapToGrid w:val="0"/>
        <w:ind w:left="315" w:hangingChars="150" w:hanging="315"/>
      </w:pPr>
      <w:r>
        <w:tab/>
        <w:t>(A) O(1)</w:t>
      </w:r>
      <w:r>
        <w:tab/>
        <w:t>(B) O(log</w:t>
      </w:r>
      <w:r>
        <w:rPr>
          <w:vertAlign w:val="subscript"/>
        </w:rPr>
        <w:t>2</w:t>
      </w:r>
      <w:r>
        <w:t>n)</w:t>
      </w:r>
      <w:r>
        <w:tab/>
        <w:t>(C)</w:t>
      </w:r>
      <w:r>
        <w:tab/>
        <w:t>(D) O(n</w:t>
      </w:r>
      <w:r>
        <w:rPr>
          <w:vertAlign w:val="superscript"/>
        </w:rPr>
        <w:t>2</w:t>
      </w:r>
      <w:r>
        <w:t>)</w:t>
      </w:r>
    </w:p>
    <w:p w:rsidR="00477032" w:rsidRDefault="00477032">
      <w:pPr>
        <w:widowControl/>
        <w:tabs>
          <w:tab w:val="left" w:pos="315"/>
          <w:tab w:val="left" w:pos="2100"/>
          <w:tab w:val="left" w:pos="3780"/>
          <w:tab w:val="left" w:pos="5460"/>
        </w:tabs>
        <w:snapToGrid w:val="0"/>
        <w:ind w:left="315" w:hangingChars="150" w:hanging="315"/>
      </w:pPr>
      <w:r>
        <w:t>7</w:t>
      </w:r>
      <w:r>
        <w:rPr>
          <w:rFonts w:hint="eastAsia"/>
        </w:rPr>
        <w:t>．设无向图</w:t>
      </w:r>
      <w:r>
        <w:t>G</w:t>
      </w:r>
      <w:r>
        <w:rPr>
          <w:rFonts w:hint="eastAsia"/>
        </w:rPr>
        <w:t>中有</w:t>
      </w:r>
      <w:r>
        <w:t>n</w:t>
      </w:r>
      <w:r>
        <w:rPr>
          <w:rFonts w:hint="eastAsia"/>
        </w:rPr>
        <w:t>个顶点</w:t>
      </w:r>
      <w:r>
        <w:t>e</w:t>
      </w:r>
      <w:r>
        <w:rPr>
          <w:rFonts w:hint="eastAsia"/>
        </w:rPr>
        <w:t>条边，则其对应的邻接表中的表头结点和表结点的个数分别为（</w:t>
      </w:r>
      <w:r>
        <w:t xml:space="preserve">  </w:t>
      </w:r>
      <w:r>
        <w:rPr>
          <w:rFonts w:hint="eastAsia"/>
        </w:rPr>
        <w:t>）。</w:t>
      </w:r>
    </w:p>
    <w:p w:rsidR="00477032" w:rsidRDefault="00477032">
      <w:pPr>
        <w:widowControl/>
        <w:tabs>
          <w:tab w:val="left" w:pos="315"/>
          <w:tab w:val="left" w:pos="2100"/>
          <w:tab w:val="left" w:pos="3780"/>
          <w:tab w:val="left" w:pos="5460"/>
        </w:tabs>
        <w:snapToGrid w:val="0"/>
        <w:ind w:left="315" w:hangingChars="150" w:hanging="315"/>
      </w:pPr>
      <w:r>
        <w:tab/>
        <w:t>(A) n</w:t>
      </w:r>
      <w:r>
        <w:rPr>
          <w:rFonts w:hint="eastAsia"/>
        </w:rPr>
        <w:t>，</w:t>
      </w:r>
      <w:r>
        <w:t>e</w:t>
      </w:r>
      <w:r>
        <w:tab/>
        <w:t>(B) e</w:t>
      </w:r>
      <w:r>
        <w:rPr>
          <w:rFonts w:hint="eastAsia"/>
        </w:rPr>
        <w:t>，</w:t>
      </w:r>
      <w:r>
        <w:t>n</w:t>
      </w:r>
      <w:r>
        <w:tab/>
        <w:t>(C) 2n</w:t>
      </w:r>
      <w:r>
        <w:rPr>
          <w:rFonts w:hint="eastAsia"/>
        </w:rPr>
        <w:t>，</w:t>
      </w:r>
      <w:r>
        <w:t>e</w:t>
      </w:r>
      <w:r>
        <w:tab/>
        <w:t>(D) n</w:t>
      </w:r>
      <w:r>
        <w:rPr>
          <w:rFonts w:hint="eastAsia"/>
        </w:rPr>
        <w:t>，</w:t>
      </w:r>
      <w:r>
        <w:t>2e</w:t>
      </w:r>
    </w:p>
    <w:p w:rsidR="00477032" w:rsidRDefault="00477032">
      <w:pPr>
        <w:widowControl/>
        <w:tabs>
          <w:tab w:val="left" w:pos="315"/>
          <w:tab w:val="left" w:pos="2100"/>
          <w:tab w:val="left" w:pos="3780"/>
          <w:tab w:val="left" w:pos="5460"/>
        </w:tabs>
        <w:snapToGrid w:val="0"/>
        <w:ind w:left="315" w:hangingChars="150" w:hanging="315"/>
      </w:pPr>
      <w:r>
        <w:t xml:space="preserve">8. </w:t>
      </w:r>
      <w:r>
        <w:rPr>
          <w:rFonts w:hint="eastAsia"/>
        </w:rPr>
        <w:t>设某强连通图中有</w:t>
      </w:r>
      <w:r>
        <w:t>n</w:t>
      </w:r>
      <w:r>
        <w:rPr>
          <w:rFonts w:hint="eastAsia"/>
        </w:rPr>
        <w:t>个顶点，则该强连通图中至少有（</w:t>
      </w:r>
      <w:r>
        <w:t xml:space="preserve">  </w:t>
      </w:r>
      <w:r>
        <w:rPr>
          <w:rFonts w:hint="eastAsia"/>
        </w:rPr>
        <w:t>）条边。</w:t>
      </w:r>
    </w:p>
    <w:p w:rsidR="00477032" w:rsidRDefault="00477032">
      <w:pPr>
        <w:widowControl/>
        <w:tabs>
          <w:tab w:val="left" w:pos="315"/>
          <w:tab w:val="left" w:pos="2100"/>
          <w:tab w:val="left" w:pos="3780"/>
          <w:tab w:val="left" w:pos="5460"/>
        </w:tabs>
        <w:snapToGrid w:val="0"/>
        <w:ind w:left="315" w:hangingChars="150" w:hanging="315"/>
      </w:pPr>
      <w:r>
        <w:tab/>
        <w:t>(A) n(n-1)</w:t>
      </w:r>
      <w:r>
        <w:tab/>
        <w:t>(B) n+1</w:t>
      </w:r>
      <w:r>
        <w:tab/>
        <w:t>(C) n</w:t>
      </w:r>
      <w:r>
        <w:tab/>
        <w:t>(D) n(n+1)</w:t>
      </w:r>
    </w:p>
    <w:p w:rsidR="00477032" w:rsidRDefault="00477032">
      <w:pPr>
        <w:widowControl/>
        <w:tabs>
          <w:tab w:val="left" w:pos="315"/>
          <w:tab w:val="left" w:pos="2100"/>
          <w:tab w:val="left" w:pos="3780"/>
          <w:tab w:val="left" w:pos="5460"/>
        </w:tabs>
        <w:snapToGrid w:val="0"/>
        <w:ind w:left="315" w:hangingChars="150" w:hanging="315"/>
      </w:pPr>
      <w:r>
        <w:t>9</w:t>
      </w:r>
      <w:r>
        <w:rPr>
          <w:rFonts w:hint="eastAsia"/>
        </w:rPr>
        <w:t>．设有</w:t>
      </w:r>
      <w:r>
        <w:t>5000</w:t>
      </w:r>
      <w:r>
        <w:rPr>
          <w:rFonts w:hint="eastAsia"/>
        </w:rPr>
        <w:t>个待排序的记录关键字，如果需要用最快的方法选出其中最小的</w:t>
      </w:r>
      <w:r>
        <w:t>10</w:t>
      </w:r>
      <w:r>
        <w:rPr>
          <w:rFonts w:hint="eastAsia"/>
        </w:rPr>
        <w:t>个记录关键字，则用下列（</w:t>
      </w:r>
      <w:r>
        <w:t xml:space="preserve">  </w:t>
      </w:r>
      <w:r>
        <w:rPr>
          <w:rFonts w:hint="eastAsia"/>
        </w:rPr>
        <w:t>）方法可以达到此目的。</w:t>
      </w:r>
    </w:p>
    <w:p w:rsidR="00477032" w:rsidRDefault="00477032">
      <w:pPr>
        <w:widowControl/>
        <w:tabs>
          <w:tab w:val="left" w:pos="315"/>
          <w:tab w:val="left" w:pos="2100"/>
          <w:tab w:val="left" w:pos="3780"/>
          <w:tab w:val="left" w:pos="5460"/>
        </w:tabs>
        <w:snapToGrid w:val="0"/>
        <w:ind w:left="315" w:hangingChars="150" w:hanging="315"/>
      </w:pPr>
      <w:r>
        <w:tab/>
        <w:t xml:space="preserve">(A) </w:t>
      </w:r>
      <w:r>
        <w:rPr>
          <w:rFonts w:hint="eastAsia"/>
        </w:rPr>
        <w:t>快速排序</w:t>
      </w:r>
      <w:r>
        <w:tab/>
        <w:t xml:space="preserve">(B) </w:t>
      </w:r>
      <w:r>
        <w:rPr>
          <w:rFonts w:hint="eastAsia"/>
        </w:rPr>
        <w:t>堆排序</w:t>
      </w:r>
      <w:r>
        <w:tab/>
        <w:t xml:space="preserve">(C) </w:t>
      </w:r>
      <w:r>
        <w:rPr>
          <w:rFonts w:hint="eastAsia"/>
        </w:rPr>
        <w:t>归并排序</w:t>
      </w:r>
      <w:r>
        <w:tab/>
        <w:t xml:space="preserve">(D) </w:t>
      </w:r>
      <w:r>
        <w:rPr>
          <w:rFonts w:hint="eastAsia"/>
        </w:rPr>
        <w:t>插入排序</w:t>
      </w:r>
    </w:p>
    <w:p w:rsidR="00477032" w:rsidRDefault="00477032">
      <w:pPr>
        <w:widowControl/>
        <w:tabs>
          <w:tab w:val="left" w:pos="315"/>
          <w:tab w:val="left" w:pos="2100"/>
          <w:tab w:val="left" w:pos="3780"/>
          <w:tab w:val="left" w:pos="5460"/>
        </w:tabs>
        <w:snapToGrid w:val="0"/>
        <w:ind w:left="315" w:hangingChars="150" w:hanging="315"/>
      </w:pPr>
      <w:r>
        <w:t>10.</w:t>
      </w:r>
      <w:r>
        <w:rPr>
          <w:rFonts w:hint="eastAsia"/>
        </w:rPr>
        <w:t>下列四种排序中（</w:t>
      </w:r>
      <w:r>
        <w:t xml:space="preserve">  </w:t>
      </w:r>
      <w:r>
        <w:rPr>
          <w:rFonts w:hint="eastAsia"/>
        </w:rPr>
        <w:t>）的空间复杂度最大。</w:t>
      </w:r>
    </w:p>
    <w:p w:rsidR="00477032" w:rsidRDefault="00477032">
      <w:pPr>
        <w:widowControl/>
        <w:tabs>
          <w:tab w:val="left" w:pos="294"/>
          <w:tab w:val="left" w:pos="2100"/>
          <w:tab w:val="left" w:pos="3780"/>
          <w:tab w:val="left" w:pos="5460"/>
        </w:tabs>
        <w:snapToGrid w:val="0"/>
        <w:ind w:left="315" w:hangingChars="150" w:hanging="315"/>
      </w:pPr>
      <w:r>
        <w:tab/>
        <w:t xml:space="preserve">(A) </w:t>
      </w:r>
      <w:r>
        <w:rPr>
          <w:rFonts w:hint="eastAsia"/>
        </w:rPr>
        <w:t>插入排序</w:t>
      </w:r>
      <w:r>
        <w:tab/>
        <w:t xml:space="preserve">(B) </w:t>
      </w:r>
      <w:r>
        <w:rPr>
          <w:rFonts w:hint="eastAsia"/>
        </w:rPr>
        <w:t>冒泡排序</w:t>
      </w:r>
      <w:r>
        <w:tab/>
        <w:t xml:space="preserve">(C) </w:t>
      </w:r>
      <w:r>
        <w:rPr>
          <w:rFonts w:hint="eastAsia"/>
        </w:rPr>
        <w:t>堆排序</w:t>
      </w:r>
      <w:r>
        <w:tab/>
        <w:t xml:space="preserve">(D) </w:t>
      </w:r>
      <w:r>
        <w:rPr>
          <w:rFonts w:hint="eastAsia"/>
        </w:rPr>
        <w:t>归并排序</w:t>
      </w:r>
    </w:p>
    <w:p w:rsidR="00477032" w:rsidRDefault="00477032">
      <w:pPr>
        <w:widowControl/>
        <w:snapToGrid w:val="0"/>
        <w:rPr>
          <w:b/>
        </w:rPr>
      </w:pPr>
      <w:r>
        <w:rPr>
          <w:b/>
        </w:rPr>
        <w:t> </w:t>
      </w:r>
    </w:p>
    <w:p w:rsidR="00477032" w:rsidRDefault="00477032">
      <w:pPr>
        <w:widowControl/>
        <w:snapToGrid w:val="0"/>
        <w:rPr>
          <w:b/>
        </w:rPr>
      </w:pPr>
      <w:r>
        <w:rPr>
          <w:rFonts w:hint="eastAsia"/>
          <w:b/>
        </w:rPr>
        <w:t>二、填空殖</w:t>
      </w:r>
      <w:r>
        <w:rPr>
          <w:b/>
        </w:rPr>
        <w:t>(48</w:t>
      </w:r>
      <w:r>
        <w:rPr>
          <w:rFonts w:hint="eastAsia"/>
          <w:b/>
        </w:rPr>
        <w:t>分，其中最后两小题各</w:t>
      </w:r>
      <w:r>
        <w:rPr>
          <w:b/>
        </w:rPr>
        <w:t>6</w:t>
      </w:r>
      <w:r>
        <w:rPr>
          <w:rFonts w:hint="eastAsia"/>
          <w:b/>
        </w:rPr>
        <w:t>分</w:t>
      </w:r>
      <w:r>
        <w:rPr>
          <w:b/>
        </w:rPr>
        <w:t>)</w:t>
      </w:r>
    </w:p>
    <w:p w:rsidR="00477032" w:rsidRDefault="00477032" w:rsidP="001973D2">
      <w:pPr>
        <w:widowControl/>
        <w:snapToGrid w:val="0"/>
      </w:pPr>
      <w:r>
        <w:t>1.</w:t>
      </w:r>
      <w:r>
        <w:rPr>
          <w:sz w:val="14"/>
        </w:rPr>
        <w:t xml:space="preserve">         </w:t>
      </w:r>
      <w:r>
        <w:rPr>
          <w:rFonts w:hint="eastAsia"/>
        </w:rPr>
        <w:t>数据的物理结构主要包括</w:t>
      </w:r>
      <w:r>
        <w:t>_____________</w:t>
      </w:r>
      <w:r>
        <w:rPr>
          <w:rFonts w:hint="eastAsia"/>
        </w:rPr>
        <w:t>和</w:t>
      </w:r>
      <w:r>
        <w:t>______________</w:t>
      </w:r>
      <w:r>
        <w:rPr>
          <w:rFonts w:hint="eastAsia"/>
        </w:rPr>
        <w:t>两种情况。</w:t>
      </w:r>
    </w:p>
    <w:p w:rsidR="00477032" w:rsidRDefault="00477032" w:rsidP="001973D2">
      <w:pPr>
        <w:widowControl/>
        <w:snapToGrid w:val="0"/>
      </w:pPr>
      <w:r>
        <w:t>2.</w:t>
      </w:r>
      <w:r>
        <w:rPr>
          <w:sz w:val="14"/>
        </w:rPr>
        <w:t xml:space="preserve">         </w:t>
      </w:r>
      <w:r>
        <w:rPr>
          <w:rFonts w:hint="eastAsia"/>
        </w:rPr>
        <w:t>设一棵完全二叉树中有</w:t>
      </w:r>
      <w:r>
        <w:t>500</w:t>
      </w:r>
      <w:r>
        <w:rPr>
          <w:rFonts w:hint="eastAsia"/>
        </w:rPr>
        <w:t>个结点，则该二叉树的深度为</w:t>
      </w:r>
      <w:r>
        <w:t>__________</w:t>
      </w:r>
      <w:r>
        <w:rPr>
          <w:rFonts w:hint="eastAsia"/>
        </w:rPr>
        <w:t>；若用二叉链表作为该完全二叉树的存储结构，则共有</w:t>
      </w:r>
      <w:r>
        <w:t>___________</w:t>
      </w:r>
      <w:r>
        <w:rPr>
          <w:rFonts w:hint="eastAsia"/>
        </w:rPr>
        <w:t>个空指针域。</w:t>
      </w:r>
    </w:p>
    <w:p w:rsidR="00477032" w:rsidRDefault="00477032" w:rsidP="001973D2">
      <w:pPr>
        <w:widowControl/>
        <w:snapToGrid w:val="0"/>
      </w:pPr>
      <w:r>
        <w:t>3.</w:t>
      </w:r>
      <w:r>
        <w:rPr>
          <w:sz w:val="14"/>
        </w:rPr>
        <w:t xml:space="preserve">         </w:t>
      </w:r>
      <w:r>
        <w:rPr>
          <w:rFonts w:hint="eastAsia"/>
        </w:rPr>
        <w:t>设输入序列为</w:t>
      </w:r>
      <w:r>
        <w:t>1</w:t>
      </w:r>
      <w:r>
        <w:rPr>
          <w:rFonts w:hint="eastAsia"/>
        </w:rPr>
        <w:t>、</w:t>
      </w:r>
      <w:r>
        <w:t>2</w:t>
      </w:r>
      <w:r>
        <w:rPr>
          <w:rFonts w:hint="eastAsia"/>
        </w:rPr>
        <w:t>、</w:t>
      </w:r>
      <w:r>
        <w:t>3</w:t>
      </w:r>
      <w:r>
        <w:rPr>
          <w:rFonts w:hint="eastAsia"/>
        </w:rPr>
        <w:t>，则经过栈的作用后可以得到</w:t>
      </w:r>
      <w:r>
        <w:t>___________</w:t>
      </w:r>
      <w:r>
        <w:rPr>
          <w:rFonts w:hint="eastAsia"/>
        </w:rPr>
        <w:t>种不同的输出序列。</w:t>
      </w:r>
    </w:p>
    <w:p w:rsidR="00477032" w:rsidRDefault="00477032" w:rsidP="001973D2">
      <w:pPr>
        <w:widowControl/>
        <w:snapToGrid w:val="0"/>
      </w:pPr>
      <w:r>
        <w:t>4.</w:t>
      </w:r>
      <w:r>
        <w:rPr>
          <w:sz w:val="14"/>
        </w:rPr>
        <w:t xml:space="preserve">         </w:t>
      </w:r>
      <w:r>
        <w:rPr>
          <w:rFonts w:hint="eastAsia"/>
        </w:rPr>
        <w:t>设有向图</w:t>
      </w:r>
      <w:r>
        <w:t>G</w:t>
      </w:r>
      <w:r>
        <w:rPr>
          <w:rFonts w:hint="eastAsia"/>
        </w:rPr>
        <w:t>用邻接矩阵</w:t>
      </w:r>
      <w:r>
        <w:t>A[n][n]</w:t>
      </w:r>
      <w:r>
        <w:rPr>
          <w:rFonts w:hint="eastAsia"/>
        </w:rPr>
        <w:t>作为存储结构，则该邻接矩阵中第</w:t>
      </w:r>
      <w:r>
        <w:t>i</w:t>
      </w:r>
      <w:r>
        <w:rPr>
          <w:rFonts w:hint="eastAsia"/>
        </w:rPr>
        <w:t>行上所有元素之和等于顶点</w:t>
      </w:r>
      <w:r>
        <w:t>i</w:t>
      </w:r>
      <w:r>
        <w:rPr>
          <w:rFonts w:hint="eastAsia"/>
        </w:rPr>
        <w:t>的</w:t>
      </w:r>
      <w:r>
        <w:t>________</w:t>
      </w:r>
      <w:r>
        <w:rPr>
          <w:rFonts w:hint="eastAsia"/>
        </w:rPr>
        <w:t>，第</w:t>
      </w:r>
      <w:r>
        <w:t>i</w:t>
      </w:r>
      <w:r>
        <w:rPr>
          <w:rFonts w:hint="eastAsia"/>
        </w:rPr>
        <w:t>列上所有元素之和等于顶点</w:t>
      </w:r>
      <w:r>
        <w:t>i</w:t>
      </w:r>
      <w:r>
        <w:rPr>
          <w:rFonts w:hint="eastAsia"/>
        </w:rPr>
        <w:t>的</w:t>
      </w:r>
      <w:r>
        <w:t>________</w:t>
      </w:r>
      <w:r>
        <w:rPr>
          <w:rFonts w:hint="eastAsia"/>
        </w:rPr>
        <w:t>。</w:t>
      </w:r>
    </w:p>
    <w:p w:rsidR="00477032" w:rsidRDefault="00477032" w:rsidP="001973D2">
      <w:pPr>
        <w:widowControl/>
        <w:snapToGrid w:val="0"/>
      </w:pPr>
      <w:r>
        <w:t>5.</w:t>
      </w:r>
      <w:r>
        <w:rPr>
          <w:sz w:val="14"/>
        </w:rPr>
        <w:t xml:space="preserve">         </w:t>
      </w:r>
      <w:r>
        <w:rPr>
          <w:rFonts w:hint="eastAsia"/>
        </w:rPr>
        <w:t>设哈夫曼树中共有</w:t>
      </w:r>
      <w:r>
        <w:t>n</w:t>
      </w:r>
      <w:r>
        <w:rPr>
          <w:rFonts w:hint="eastAsia"/>
        </w:rPr>
        <w:t>个结点，则该哈夫曼树中有</w:t>
      </w:r>
      <w:r>
        <w:t>________</w:t>
      </w:r>
      <w:r>
        <w:rPr>
          <w:rFonts w:hint="eastAsia"/>
        </w:rPr>
        <w:t>个度数为</w:t>
      </w:r>
      <w:r>
        <w:t>1</w:t>
      </w:r>
      <w:r>
        <w:rPr>
          <w:rFonts w:hint="eastAsia"/>
        </w:rPr>
        <w:t>的结点。</w:t>
      </w:r>
    </w:p>
    <w:p w:rsidR="00477032" w:rsidRDefault="00477032" w:rsidP="001973D2">
      <w:pPr>
        <w:widowControl/>
        <w:snapToGrid w:val="0"/>
      </w:pPr>
      <w:r>
        <w:t>6.</w:t>
      </w:r>
      <w:r>
        <w:rPr>
          <w:sz w:val="14"/>
        </w:rPr>
        <w:t xml:space="preserve">         </w:t>
      </w:r>
      <w:r>
        <w:rPr>
          <w:rFonts w:hint="eastAsia"/>
        </w:rPr>
        <w:t>设有向图</w:t>
      </w:r>
      <w:r>
        <w:t>G</w:t>
      </w:r>
      <w:r>
        <w:rPr>
          <w:rFonts w:hint="eastAsia"/>
        </w:rPr>
        <w:t>中有</w:t>
      </w:r>
      <w:r>
        <w:t>n</w:t>
      </w:r>
      <w:r>
        <w:rPr>
          <w:rFonts w:hint="eastAsia"/>
        </w:rPr>
        <w:t>个顶点</w:t>
      </w:r>
      <w:r>
        <w:t>e</w:t>
      </w:r>
      <w:r>
        <w:rPr>
          <w:rFonts w:hint="eastAsia"/>
        </w:rPr>
        <w:t>条有向边，所有的顶点入度数之和为</w:t>
      </w:r>
      <w:r>
        <w:t>d</w:t>
      </w:r>
      <w:r>
        <w:rPr>
          <w:rFonts w:hint="eastAsia"/>
        </w:rPr>
        <w:t>，则</w:t>
      </w:r>
      <w:r>
        <w:t>e</w:t>
      </w:r>
      <w:r>
        <w:rPr>
          <w:rFonts w:hint="eastAsia"/>
        </w:rPr>
        <w:t>和</w:t>
      </w:r>
      <w:r>
        <w:t>d</w:t>
      </w:r>
      <w:r>
        <w:rPr>
          <w:rFonts w:hint="eastAsia"/>
        </w:rPr>
        <w:t>的关系为</w:t>
      </w:r>
      <w:r>
        <w:t>_________</w:t>
      </w:r>
      <w:r>
        <w:rPr>
          <w:rFonts w:hint="eastAsia"/>
        </w:rPr>
        <w:t>。</w:t>
      </w:r>
    </w:p>
    <w:p w:rsidR="00477032" w:rsidRDefault="00477032" w:rsidP="001973D2">
      <w:pPr>
        <w:widowControl/>
        <w:snapToGrid w:val="0"/>
      </w:pPr>
      <w:r>
        <w:t>7.</w:t>
      </w:r>
      <w:r>
        <w:rPr>
          <w:sz w:val="14"/>
        </w:rPr>
        <w:t xml:space="preserve">         </w:t>
      </w:r>
      <w:r>
        <w:t>__________</w:t>
      </w:r>
      <w:r>
        <w:rPr>
          <w:rFonts w:hint="eastAsia"/>
        </w:rPr>
        <w:t>遍历二叉排序树中的结点可以得到一个递增的关键字序列（填先序、中序或后序）。</w:t>
      </w:r>
    </w:p>
    <w:p w:rsidR="00477032" w:rsidRDefault="00477032" w:rsidP="001973D2">
      <w:pPr>
        <w:widowControl/>
        <w:snapToGrid w:val="0"/>
      </w:pPr>
      <w:r>
        <w:t>8.</w:t>
      </w:r>
      <w:r>
        <w:rPr>
          <w:sz w:val="14"/>
        </w:rPr>
        <w:t xml:space="preserve">         </w:t>
      </w:r>
      <w:r>
        <w:rPr>
          <w:rFonts w:hint="eastAsia"/>
        </w:rPr>
        <w:t>设查找表中有</w:t>
      </w:r>
      <w:r>
        <w:t>100</w:t>
      </w:r>
      <w:r>
        <w:rPr>
          <w:rFonts w:hint="eastAsia"/>
        </w:rPr>
        <w:t>个元素，如果用二分法查找方法查找数据元素</w:t>
      </w:r>
      <w:r>
        <w:t>X</w:t>
      </w:r>
      <w:r>
        <w:rPr>
          <w:rFonts w:hint="eastAsia"/>
        </w:rPr>
        <w:t>，则最多需要比较</w:t>
      </w:r>
      <w:r>
        <w:t>________</w:t>
      </w:r>
      <w:r>
        <w:rPr>
          <w:rFonts w:hint="eastAsia"/>
        </w:rPr>
        <w:t>次就可以断定数据元素</w:t>
      </w:r>
      <w:r>
        <w:t>X</w:t>
      </w:r>
      <w:r>
        <w:rPr>
          <w:rFonts w:hint="eastAsia"/>
        </w:rPr>
        <w:t>是否在查找表中。</w:t>
      </w:r>
    </w:p>
    <w:p w:rsidR="00477032" w:rsidRDefault="00477032" w:rsidP="001973D2">
      <w:pPr>
        <w:widowControl/>
        <w:snapToGrid w:val="0"/>
      </w:pPr>
      <w:r>
        <w:lastRenderedPageBreak/>
        <w:t>9.</w:t>
      </w:r>
      <w:r>
        <w:rPr>
          <w:sz w:val="14"/>
        </w:rPr>
        <w:t xml:space="preserve">         </w:t>
      </w:r>
      <w:r>
        <w:rPr>
          <w:rFonts w:hint="eastAsia"/>
        </w:rPr>
        <w:t>不论是顺序存储结构的栈还是链式存储结构的栈，其入栈和出栈操作的时间复杂度均为</w:t>
      </w:r>
      <w:r>
        <w:t>____________</w:t>
      </w:r>
      <w:r>
        <w:rPr>
          <w:rFonts w:hint="eastAsia"/>
        </w:rPr>
        <w:t>。</w:t>
      </w:r>
    </w:p>
    <w:p w:rsidR="00477032" w:rsidRDefault="00477032" w:rsidP="001973D2">
      <w:pPr>
        <w:widowControl/>
        <w:snapToGrid w:val="0"/>
      </w:pPr>
      <w:r>
        <w:t>10.</w:t>
      </w:r>
      <w:r>
        <w:rPr>
          <w:sz w:val="14"/>
        </w:rPr>
        <w:t xml:space="preserve">     </w:t>
      </w:r>
      <w:r>
        <w:rPr>
          <w:rFonts w:hint="eastAsia"/>
        </w:rPr>
        <w:t>设有</w:t>
      </w:r>
      <w:r>
        <w:t>n</w:t>
      </w:r>
      <w:r>
        <w:rPr>
          <w:rFonts w:hint="eastAsia"/>
        </w:rPr>
        <w:t>个结点的完全二叉树，如果按照从自上到下、从左到右从</w:t>
      </w:r>
      <w:r>
        <w:t>1</w:t>
      </w:r>
      <w:r>
        <w:rPr>
          <w:rFonts w:hint="eastAsia"/>
        </w:rPr>
        <w:t>开始顺序编号，则第</w:t>
      </w:r>
      <w:r>
        <w:t>i</w:t>
      </w:r>
      <w:r>
        <w:rPr>
          <w:rFonts w:hint="eastAsia"/>
        </w:rPr>
        <w:t>个结点的双亲结点编号为</w:t>
      </w:r>
      <w:r>
        <w:t>____________</w:t>
      </w:r>
      <w:r>
        <w:rPr>
          <w:rFonts w:hint="eastAsia"/>
        </w:rPr>
        <w:t>，右孩子结点的编号为</w:t>
      </w:r>
      <w:r>
        <w:t>___________</w:t>
      </w:r>
      <w:r>
        <w:rPr>
          <w:rFonts w:hint="eastAsia"/>
        </w:rPr>
        <w:t>。</w:t>
      </w:r>
    </w:p>
    <w:p w:rsidR="00477032" w:rsidRDefault="00477032" w:rsidP="001973D2">
      <w:pPr>
        <w:widowControl/>
        <w:snapToGrid w:val="0"/>
      </w:pPr>
      <w:r>
        <w:t>11.</w:t>
      </w:r>
      <w:r>
        <w:rPr>
          <w:sz w:val="14"/>
        </w:rPr>
        <w:t xml:space="preserve">     </w:t>
      </w:r>
      <w:r>
        <w:rPr>
          <w:rFonts w:hint="eastAsia"/>
        </w:rPr>
        <w:t>设一组初始记录关键字为</w:t>
      </w:r>
      <w:r>
        <w:t>(72</w:t>
      </w:r>
      <w:r>
        <w:rPr>
          <w:rFonts w:hint="eastAsia"/>
        </w:rPr>
        <w:t>，</w:t>
      </w:r>
      <w:r>
        <w:t>73</w:t>
      </w:r>
      <w:r>
        <w:rPr>
          <w:rFonts w:hint="eastAsia"/>
        </w:rPr>
        <w:t>，</w:t>
      </w:r>
      <w:r>
        <w:t>71</w:t>
      </w:r>
      <w:r>
        <w:rPr>
          <w:rFonts w:hint="eastAsia"/>
        </w:rPr>
        <w:t>，</w:t>
      </w:r>
      <w:r>
        <w:t>23</w:t>
      </w:r>
      <w:r>
        <w:rPr>
          <w:rFonts w:hint="eastAsia"/>
        </w:rPr>
        <w:t>，</w:t>
      </w:r>
      <w:r>
        <w:t>94</w:t>
      </w:r>
      <w:r>
        <w:rPr>
          <w:rFonts w:hint="eastAsia"/>
        </w:rPr>
        <w:t>，</w:t>
      </w:r>
      <w:r>
        <w:t>16</w:t>
      </w:r>
      <w:r>
        <w:rPr>
          <w:rFonts w:hint="eastAsia"/>
        </w:rPr>
        <w:t>，</w:t>
      </w:r>
      <w:r>
        <w:t>5)</w:t>
      </w:r>
      <w:r>
        <w:rPr>
          <w:rFonts w:hint="eastAsia"/>
        </w:rPr>
        <w:t>，则以记录关键字</w:t>
      </w:r>
      <w:r>
        <w:t>72</w:t>
      </w:r>
      <w:r>
        <w:rPr>
          <w:rFonts w:hint="eastAsia"/>
        </w:rPr>
        <w:t>为基准的一趟快速排序结果为</w:t>
      </w:r>
      <w:r>
        <w:t>___________________________</w:t>
      </w:r>
      <w:r>
        <w:rPr>
          <w:rFonts w:hint="eastAsia"/>
        </w:rPr>
        <w:t>。</w:t>
      </w:r>
    </w:p>
    <w:p w:rsidR="00477032" w:rsidRDefault="00477032" w:rsidP="001973D2">
      <w:pPr>
        <w:widowControl/>
        <w:snapToGrid w:val="0"/>
      </w:pPr>
      <w:r>
        <w:t>12.</w:t>
      </w:r>
      <w:r>
        <w:rPr>
          <w:sz w:val="14"/>
        </w:rPr>
        <w:t xml:space="preserve">     </w:t>
      </w:r>
      <w:r>
        <w:rPr>
          <w:rFonts w:hint="eastAsia"/>
        </w:rPr>
        <w:t>设有向图</w:t>
      </w:r>
      <w:r>
        <w:t>G</w:t>
      </w:r>
      <w:r>
        <w:rPr>
          <w:rFonts w:hint="eastAsia"/>
        </w:rPr>
        <w:t>中有向边的集合</w:t>
      </w:r>
      <w:r>
        <w:t>E={&lt;1</w:t>
      </w:r>
      <w:r>
        <w:rPr>
          <w:rFonts w:hint="eastAsia"/>
        </w:rPr>
        <w:t>，</w:t>
      </w:r>
      <w:r>
        <w:t>2&gt;</w:t>
      </w:r>
      <w:r>
        <w:rPr>
          <w:rFonts w:hint="eastAsia"/>
        </w:rPr>
        <w:t>，</w:t>
      </w:r>
      <w:r>
        <w:t>&lt;2</w:t>
      </w:r>
      <w:r>
        <w:rPr>
          <w:rFonts w:hint="eastAsia"/>
        </w:rPr>
        <w:t>，</w:t>
      </w:r>
      <w:r>
        <w:t>3&gt;</w:t>
      </w:r>
      <w:r>
        <w:rPr>
          <w:rFonts w:hint="eastAsia"/>
        </w:rPr>
        <w:t>，</w:t>
      </w:r>
      <w:r>
        <w:t>&lt;1</w:t>
      </w:r>
      <w:r>
        <w:rPr>
          <w:rFonts w:hint="eastAsia"/>
        </w:rPr>
        <w:t>，</w:t>
      </w:r>
      <w:r>
        <w:t>4&gt;</w:t>
      </w:r>
      <w:r>
        <w:rPr>
          <w:rFonts w:hint="eastAsia"/>
        </w:rPr>
        <w:t>，</w:t>
      </w:r>
      <w:r>
        <w:t>&lt;4</w:t>
      </w:r>
      <w:r>
        <w:rPr>
          <w:rFonts w:hint="eastAsia"/>
        </w:rPr>
        <w:t>，</w:t>
      </w:r>
      <w:r>
        <w:t>2&gt;</w:t>
      </w:r>
      <w:r>
        <w:rPr>
          <w:rFonts w:hint="eastAsia"/>
        </w:rPr>
        <w:t>，</w:t>
      </w:r>
      <w:r>
        <w:t>&lt;4</w:t>
      </w:r>
      <w:r>
        <w:rPr>
          <w:rFonts w:hint="eastAsia"/>
        </w:rPr>
        <w:t>，</w:t>
      </w:r>
      <w:r>
        <w:t>3&gt;}</w:t>
      </w:r>
      <w:r>
        <w:rPr>
          <w:rFonts w:hint="eastAsia"/>
        </w:rPr>
        <w:t>，则该图的一种拓扑序列为</w:t>
      </w:r>
      <w:r>
        <w:t>____________________</w:t>
      </w:r>
      <w:r>
        <w:rPr>
          <w:rFonts w:hint="eastAsia"/>
        </w:rPr>
        <w:t>。</w:t>
      </w:r>
    </w:p>
    <w:p w:rsidR="00477032" w:rsidRDefault="00477032" w:rsidP="001973D2">
      <w:pPr>
        <w:widowControl/>
        <w:snapToGrid w:val="0"/>
      </w:pPr>
      <w:r>
        <w:t>13.</w:t>
      </w:r>
      <w:r>
        <w:rPr>
          <w:sz w:val="14"/>
        </w:rPr>
        <w:t xml:space="preserve">     </w:t>
      </w:r>
      <w:r>
        <w:rPr>
          <w:rFonts w:hint="eastAsia"/>
        </w:rPr>
        <w:t>下列算法实现在顺序散列表中查找值为</w:t>
      </w:r>
      <w:r>
        <w:t>x</w:t>
      </w:r>
      <w:r>
        <w:rPr>
          <w:rFonts w:hint="eastAsia"/>
        </w:rPr>
        <w:t>的关键字，请在下划线处填上正确的语句。</w:t>
      </w:r>
    </w:p>
    <w:p w:rsidR="00477032" w:rsidRDefault="00477032" w:rsidP="001973D2">
      <w:pPr>
        <w:widowControl/>
        <w:snapToGrid w:val="0"/>
        <w:ind w:left="407"/>
      </w:pPr>
      <w:r>
        <w:t>struct record{int key; int others;};</w:t>
      </w:r>
    </w:p>
    <w:p w:rsidR="00477032" w:rsidRDefault="00477032" w:rsidP="001973D2">
      <w:pPr>
        <w:widowControl/>
        <w:snapToGrid w:val="0"/>
        <w:ind w:left="407"/>
      </w:pPr>
      <w:r>
        <w:t>int hashsqsearch(struct record hashtable[ ],int k)</w:t>
      </w:r>
    </w:p>
    <w:p w:rsidR="00477032" w:rsidRDefault="00477032" w:rsidP="001973D2">
      <w:pPr>
        <w:widowControl/>
        <w:snapToGrid w:val="0"/>
        <w:ind w:left="407"/>
      </w:pPr>
      <w:r>
        <w:t>{</w:t>
      </w:r>
    </w:p>
    <w:p w:rsidR="00477032" w:rsidRDefault="00477032" w:rsidP="001973D2">
      <w:pPr>
        <w:widowControl/>
        <w:snapToGrid w:val="0"/>
        <w:ind w:left="611"/>
      </w:pPr>
      <w:r>
        <w:t>int i,j;  j=i=k % p;</w:t>
      </w:r>
    </w:p>
    <w:p w:rsidR="00477032" w:rsidRDefault="00477032" w:rsidP="001973D2">
      <w:pPr>
        <w:widowControl/>
        <w:snapToGrid w:val="0"/>
        <w:ind w:left="611"/>
      </w:pPr>
      <w:r>
        <w:t>while (hashtable[j].key!=k&amp;&amp;hashtable[j].flag!=0){j=(____) %m; if (i==j) return(-1);}</w:t>
      </w:r>
    </w:p>
    <w:p w:rsidR="00477032" w:rsidRDefault="00477032" w:rsidP="001973D2">
      <w:pPr>
        <w:widowControl/>
        <w:snapToGrid w:val="0"/>
        <w:ind w:left="611"/>
      </w:pPr>
      <w:r>
        <w:t xml:space="preserve">  if (_______________________ ) return(j); else return(-1);</w:t>
      </w:r>
    </w:p>
    <w:p w:rsidR="00477032" w:rsidRDefault="00477032" w:rsidP="001973D2">
      <w:pPr>
        <w:widowControl/>
        <w:snapToGrid w:val="0"/>
        <w:ind w:left="407"/>
      </w:pPr>
      <w:r>
        <w:t>}</w:t>
      </w:r>
    </w:p>
    <w:p w:rsidR="00477032" w:rsidRDefault="00477032" w:rsidP="001973D2">
      <w:pPr>
        <w:widowControl/>
        <w:snapToGrid w:val="0"/>
      </w:pPr>
      <w:r>
        <w:t>14.</w:t>
      </w:r>
      <w:r>
        <w:rPr>
          <w:sz w:val="14"/>
        </w:rPr>
        <w:t xml:space="preserve">     </w:t>
      </w:r>
      <w:r>
        <w:rPr>
          <w:rFonts w:hint="eastAsia"/>
        </w:rPr>
        <w:t>下列算法实现在二叉排序树上查找关键值</w:t>
      </w:r>
      <w:r>
        <w:t>k</w:t>
      </w:r>
      <w:r>
        <w:rPr>
          <w:rFonts w:hint="eastAsia"/>
        </w:rPr>
        <w:t>，请在下划线处填上正确的语句。</w:t>
      </w:r>
    </w:p>
    <w:p w:rsidR="00477032" w:rsidRDefault="00477032" w:rsidP="001973D2">
      <w:pPr>
        <w:widowControl/>
        <w:snapToGrid w:val="0"/>
        <w:ind w:left="407"/>
      </w:pPr>
      <w:r>
        <w:t>typedef struct node{int key; struct node *lchild; struct node *rchild;}bitree;</w:t>
      </w:r>
    </w:p>
    <w:p w:rsidR="00477032" w:rsidRDefault="00477032" w:rsidP="001973D2">
      <w:pPr>
        <w:widowControl/>
        <w:snapToGrid w:val="0"/>
        <w:ind w:left="1"/>
      </w:pPr>
      <w:r>
        <w:t>bitree  *bstsearch(bitree *t, int  k)</w:t>
      </w:r>
    </w:p>
    <w:p w:rsidR="00477032" w:rsidRDefault="00477032" w:rsidP="001973D2">
      <w:pPr>
        <w:widowControl/>
        <w:tabs>
          <w:tab w:val="left" w:pos="630"/>
        </w:tabs>
        <w:snapToGrid w:val="0"/>
        <w:ind w:left="1"/>
      </w:pPr>
      <w:r>
        <w:t xml:space="preserve">{ </w:t>
      </w:r>
      <w:r>
        <w:tab/>
      </w:r>
    </w:p>
    <w:p w:rsidR="00477032" w:rsidRDefault="00477032" w:rsidP="001973D2">
      <w:pPr>
        <w:widowControl/>
        <w:tabs>
          <w:tab w:val="left" w:pos="630"/>
        </w:tabs>
        <w:snapToGrid w:val="0"/>
        <w:ind w:left="309"/>
      </w:pPr>
      <w:r>
        <w:t>if (t==0 ) return(0);else  while (t!=0)</w:t>
      </w:r>
    </w:p>
    <w:p w:rsidR="00477032" w:rsidRDefault="00477032" w:rsidP="001973D2">
      <w:pPr>
        <w:widowControl/>
        <w:snapToGrid w:val="0"/>
        <w:ind w:left="615"/>
      </w:pPr>
      <w:r>
        <w:t>if (t-&gt;key==k)_____________; else if (t-&gt;key&gt;k) t=t-&gt;lchild; else_____________;</w:t>
      </w:r>
    </w:p>
    <w:p w:rsidR="00477032" w:rsidRDefault="00477032" w:rsidP="001973D2">
      <w:pPr>
        <w:widowControl/>
        <w:snapToGrid w:val="0"/>
        <w:ind w:left="407"/>
      </w:pPr>
      <w:r>
        <w:t>}</w:t>
      </w:r>
    </w:p>
    <w:p w:rsidR="00477032" w:rsidRDefault="00477032" w:rsidP="001973D2">
      <w:pPr>
        <w:widowControl/>
        <w:snapToGrid w:val="0"/>
      </w:pPr>
      <w:r>
        <w:t> </w:t>
      </w:r>
    </w:p>
    <w:p w:rsidR="00477032" w:rsidRDefault="00477032">
      <w:pPr>
        <w:widowControl/>
        <w:snapToGrid w:val="0"/>
        <w:ind w:left="316" w:hangingChars="150" w:hanging="316"/>
        <w:rPr>
          <w:b/>
        </w:rPr>
      </w:pPr>
      <w:r>
        <w:rPr>
          <w:rFonts w:hint="eastAsia"/>
          <w:b/>
        </w:rPr>
        <w:t>三、算法设计题</w:t>
      </w:r>
      <w:r>
        <w:rPr>
          <w:b/>
        </w:rPr>
        <w:t>(22</w:t>
      </w:r>
      <w:r>
        <w:rPr>
          <w:rFonts w:hint="eastAsia"/>
          <w:b/>
        </w:rPr>
        <w:t>分</w:t>
      </w:r>
      <w:r>
        <w:rPr>
          <w:b/>
        </w:rPr>
        <w:t>)</w:t>
      </w:r>
    </w:p>
    <w:p w:rsidR="00477032" w:rsidRDefault="00477032" w:rsidP="001973D2">
      <w:pPr>
        <w:widowControl/>
        <w:snapToGrid w:val="0"/>
      </w:pPr>
      <w:r>
        <w:t>1</w:t>
      </w:r>
      <w:r>
        <w:t>．</w:t>
      </w:r>
      <w:r>
        <w:rPr>
          <w:sz w:val="14"/>
        </w:rPr>
        <w:t xml:space="preserve">  </w:t>
      </w:r>
      <w:r>
        <w:rPr>
          <w:rFonts w:hint="eastAsia"/>
        </w:rPr>
        <w:t>设计在单链表中删除值相同的多余结点的算法。</w:t>
      </w:r>
    </w:p>
    <w:p w:rsidR="00477032" w:rsidRDefault="00477032" w:rsidP="001973D2">
      <w:pPr>
        <w:widowControl/>
        <w:snapToGrid w:val="0"/>
      </w:pPr>
      <w:r>
        <w:t>2</w:t>
      </w:r>
      <w:r>
        <w:t>．</w:t>
      </w:r>
      <w:r>
        <w:rPr>
          <w:sz w:val="14"/>
        </w:rPr>
        <w:t xml:space="preserve">  </w:t>
      </w:r>
      <w:r>
        <w:rPr>
          <w:rFonts w:hint="eastAsia"/>
        </w:rPr>
        <w:t>设计一个求结点</w:t>
      </w:r>
      <w:r>
        <w:t>x</w:t>
      </w:r>
      <w:r>
        <w:rPr>
          <w:rFonts w:hint="eastAsia"/>
        </w:rPr>
        <w:t>在二叉树中的双亲结点算法。</w:t>
      </w:r>
    </w:p>
    <w:p w:rsidR="00477032" w:rsidRDefault="00477032">
      <w:pPr>
        <w:widowControl/>
        <w:snapToGrid w:val="0"/>
        <w:jc w:val="center"/>
        <w:rPr>
          <w:b/>
          <w:sz w:val="28"/>
        </w:rPr>
      </w:pPr>
    </w:p>
    <w:p w:rsidR="00477032" w:rsidRDefault="00477032">
      <w:pPr>
        <w:widowControl/>
        <w:snapToGrid w:val="0"/>
        <w:jc w:val="center"/>
        <w:rPr>
          <w:b/>
          <w:sz w:val="28"/>
        </w:rPr>
      </w:pPr>
      <w:r>
        <w:rPr>
          <w:rFonts w:hint="eastAsia"/>
          <w:b/>
          <w:sz w:val="28"/>
        </w:rPr>
        <w:t>数据结构试卷（三）参考答案</w:t>
      </w:r>
    </w:p>
    <w:p w:rsidR="00477032" w:rsidRDefault="00477032">
      <w:pPr>
        <w:widowControl/>
        <w:snapToGrid w:val="0"/>
        <w:rPr>
          <w:b/>
        </w:rPr>
      </w:pPr>
      <w:r>
        <w:rPr>
          <w:b/>
        </w:rPr>
        <w:t> </w:t>
      </w:r>
    </w:p>
    <w:p w:rsidR="00477032" w:rsidRDefault="00477032">
      <w:pPr>
        <w:widowControl/>
        <w:snapToGrid w:val="0"/>
        <w:rPr>
          <w:b/>
        </w:rPr>
      </w:pPr>
      <w:r>
        <w:rPr>
          <w:rFonts w:hint="eastAsia"/>
          <w:b/>
        </w:rPr>
        <w:t>一、选择题</w:t>
      </w:r>
    </w:p>
    <w:p w:rsidR="00477032" w:rsidRDefault="00477032">
      <w:pPr>
        <w:widowControl/>
        <w:snapToGrid w:val="0"/>
        <w:ind w:firstLineChars="194" w:firstLine="407"/>
      </w:pPr>
      <w:r>
        <w:t>1.B</w:t>
      </w:r>
      <w:r>
        <w:tab/>
      </w:r>
      <w:r>
        <w:tab/>
        <w:t>2.B</w:t>
      </w:r>
      <w:r>
        <w:tab/>
      </w:r>
      <w:r>
        <w:tab/>
        <w:t>3.A</w:t>
      </w:r>
      <w:r>
        <w:tab/>
      </w:r>
      <w:r>
        <w:tab/>
        <w:t>4.A</w:t>
      </w:r>
      <w:r>
        <w:tab/>
      </w:r>
      <w:r>
        <w:tab/>
        <w:t>5.A</w:t>
      </w:r>
    </w:p>
    <w:p w:rsidR="00477032" w:rsidRDefault="00477032">
      <w:pPr>
        <w:widowControl/>
        <w:snapToGrid w:val="0"/>
        <w:ind w:firstLineChars="194" w:firstLine="407"/>
      </w:pPr>
      <w:r>
        <w:t>6.B</w:t>
      </w:r>
      <w:r>
        <w:tab/>
      </w:r>
      <w:r>
        <w:tab/>
        <w:t>7.D</w:t>
      </w:r>
      <w:r>
        <w:tab/>
      </w:r>
      <w:r>
        <w:tab/>
        <w:t>8.C</w:t>
      </w:r>
      <w:r>
        <w:tab/>
      </w:r>
      <w:r>
        <w:tab/>
        <w:t>9.B</w:t>
      </w:r>
      <w:r>
        <w:tab/>
      </w:r>
      <w:r>
        <w:tab/>
        <w:t>10.D</w:t>
      </w:r>
    </w:p>
    <w:p w:rsidR="00477032" w:rsidRDefault="00477032">
      <w:pPr>
        <w:widowControl/>
        <w:snapToGrid w:val="0"/>
        <w:ind w:firstLineChars="194" w:firstLine="407"/>
      </w:pPr>
      <w:r>
        <w:rPr>
          <w:rFonts w:hint="eastAsia"/>
        </w:rPr>
        <w:t>第</w:t>
      </w:r>
      <w:r>
        <w:t>3</w:t>
      </w:r>
      <w:r>
        <w:rPr>
          <w:rFonts w:hint="eastAsia"/>
        </w:rPr>
        <w:t>小题分析：首先用指针变量</w:t>
      </w:r>
      <w:r>
        <w:t>q</w:t>
      </w:r>
      <w:r>
        <w:rPr>
          <w:rFonts w:hint="eastAsia"/>
        </w:rPr>
        <w:t>指向结点</w:t>
      </w:r>
      <w:r>
        <w:t>A</w:t>
      </w:r>
      <w:r>
        <w:rPr>
          <w:rFonts w:hint="eastAsia"/>
        </w:rPr>
        <w:t>的后继结点</w:t>
      </w:r>
      <w:r>
        <w:t>B</w:t>
      </w:r>
      <w:r>
        <w:rPr>
          <w:rFonts w:hint="eastAsia"/>
        </w:rPr>
        <w:t>，然后将结点</w:t>
      </w:r>
      <w:r>
        <w:t>B</w:t>
      </w:r>
      <w:r>
        <w:rPr>
          <w:rFonts w:hint="eastAsia"/>
        </w:rPr>
        <w:t>的值复制到结点</w:t>
      </w:r>
      <w:r>
        <w:t>A</w:t>
      </w:r>
      <w:r>
        <w:rPr>
          <w:rFonts w:hint="eastAsia"/>
        </w:rPr>
        <w:t>中，最后删除结点</w:t>
      </w:r>
      <w:r>
        <w:t>B</w:t>
      </w:r>
      <w:r>
        <w:rPr>
          <w:rFonts w:hint="eastAsia"/>
        </w:rPr>
        <w:t>。</w:t>
      </w:r>
    </w:p>
    <w:p w:rsidR="00477032" w:rsidRDefault="00477032">
      <w:pPr>
        <w:widowControl/>
        <w:snapToGrid w:val="0"/>
        <w:ind w:firstLineChars="194" w:firstLine="407"/>
      </w:pPr>
      <w:r>
        <w:rPr>
          <w:rFonts w:hint="eastAsia"/>
        </w:rPr>
        <w:t>第</w:t>
      </w:r>
      <w:r>
        <w:t>9</w:t>
      </w:r>
      <w:r>
        <w:rPr>
          <w:rFonts w:hint="eastAsia"/>
        </w:rPr>
        <w:t>小题分析：</w:t>
      </w:r>
      <w:r>
        <w:t>9</w:t>
      </w:r>
      <w:r>
        <w:rPr>
          <w:rFonts w:hint="eastAsia"/>
        </w:rPr>
        <w:t>快速排序、归并排序和插入排序必须等到整个排序结束后才能够求出最小的</w:t>
      </w:r>
      <w:r>
        <w:t>10</w:t>
      </w:r>
      <w:r>
        <w:rPr>
          <w:rFonts w:hint="eastAsia"/>
        </w:rPr>
        <w:t>个数，而堆排序只需要在初始堆的基础上再进行</w:t>
      </w:r>
      <w:r>
        <w:t>10</w:t>
      </w:r>
      <w:r>
        <w:rPr>
          <w:rFonts w:hint="eastAsia"/>
        </w:rPr>
        <w:t>次筛选即可，每次筛选的时间复杂度为</w:t>
      </w:r>
      <w:r>
        <w:t>O(log</w:t>
      </w:r>
      <w:r>
        <w:rPr>
          <w:vertAlign w:val="subscript"/>
        </w:rPr>
        <w:t>2</w:t>
      </w:r>
      <w:r>
        <w:t>n)</w:t>
      </w:r>
      <w:r>
        <w:rPr>
          <w:rFonts w:hint="eastAsia"/>
        </w:rPr>
        <w:t>。</w:t>
      </w:r>
    </w:p>
    <w:p w:rsidR="00477032" w:rsidRDefault="00477032">
      <w:pPr>
        <w:widowControl/>
        <w:snapToGrid w:val="0"/>
      </w:pPr>
      <w:r>
        <w:t> </w:t>
      </w:r>
    </w:p>
    <w:p w:rsidR="00477032" w:rsidRDefault="00477032">
      <w:pPr>
        <w:widowControl/>
        <w:snapToGrid w:val="0"/>
        <w:rPr>
          <w:b/>
        </w:rPr>
      </w:pPr>
      <w:r>
        <w:rPr>
          <w:rFonts w:hint="eastAsia"/>
          <w:b/>
        </w:rPr>
        <w:t>二、填空题</w:t>
      </w:r>
    </w:p>
    <w:p w:rsidR="00477032" w:rsidRDefault="00477032" w:rsidP="001973D2">
      <w:pPr>
        <w:widowControl/>
        <w:tabs>
          <w:tab w:val="left" w:pos="408"/>
        </w:tabs>
        <w:snapToGrid w:val="0"/>
      </w:pPr>
      <w:r>
        <w:t>1.</w:t>
      </w:r>
      <w:r>
        <w:rPr>
          <w:sz w:val="14"/>
        </w:rPr>
        <w:t xml:space="preserve">        </w:t>
      </w:r>
      <w:r>
        <w:rPr>
          <w:rFonts w:hint="eastAsia"/>
        </w:rPr>
        <w:t>顺序存储结构、链式存储结构</w:t>
      </w:r>
    </w:p>
    <w:p w:rsidR="00477032" w:rsidRDefault="00477032" w:rsidP="001973D2">
      <w:pPr>
        <w:widowControl/>
        <w:tabs>
          <w:tab w:val="left" w:pos="408"/>
        </w:tabs>
        <w:snapToGrid w:val="0"/>
      </w:pPr>
      <w:r>
        <w:t>2.</w:t>
      </w:r>
      <w:r>
        <w:rPr>
          <w:sz w:val="14"/>
        </w:rPr>
        <w:t xml:space="preserve">        </w:t>
      </w:r>
      <w:r>
        <w:t>9</w:t>
      </w:r>
      <w:r>
        <w:rPr>
          <w:rFonts w:hint="eastAsia"/>
        </w:rPr>
        <w:t>，</w:t>
      </w:r>
      <w:r>
        <w:t>501</w:t>
      </w:r>
    </w:p>
    <w:p w:rsidR="00477032" w:rsidRDefault="00477032" w:rsidP="001973D2">
      <w:pPr>
        <w:widowControl/>
        <w:tabs>
          <w:tab w:val="left" w:pos="408"/>
        </w:tabs>
        <w:snapToGrid w:val="0"/>
      </w:pPr>
      <w:r>
        <w:t>3.</w:t>
      </w:r>
      <w:r>
        <w:rPr>
          <w:sz w:val="14"/>
        </w:rPr>
        <w:t xml:space="preserve">        </w:t>
      </w:r>
      <w:r>
        <w:t>5</w:t>
      </w:r>
    </w:p>
    <w:p w:rsidR="00477032" w:rsidRDefault="00477032" w:rsidP="001973D2">
      <w:pPr>
        <w:widowControl/>
        <w:tabs>
          <w:tab w:val="left" w:pos="408"/>
        </w:tabs>
        <w:snapToGrid w:val="0"/>
      </w:pPr>
      <w:r>
        <w:t>4.</w:t>
      </w:r>
      <w:r>
        <w:rPr>
          <w:sz w:val="14"/>
        </w:rPr>
        <w:t xml:space="preserve">        </w:t>
      </w:r>
      <w:r>
        <w:rPr>
          <w:rFonts w:hint="eastAsia"/>
        </w:rPr>
        <w:t>出度，入度</w:t>
      </w:r>
    </w:p>
    <w:p w:rsidR="00477032" w:rsidRDefault="00477032" w:rsidP="001973D2">
      <w:pPr>
        <w:widowControl/>
        <w:tabs>
          <w:tab w:val="left" w:pos="408"/>
        </w:tabs>
        <w:snapToGrid w:val="0"/>
      </w:pPr>
      <w:r>
        <w:t>5.</w:t>
      </w:r>
      <w:r>
        <w:rPr>
          <w:sz w:val="14"/>
        </w:rPr>
        <w:t xml:space="preserve">        </w:t>
      </w:r>
      <w:r>
        <w:t>0</w:t>
      </w:r>
    </w:p>
    <w:p w:rsidR="00477032" w:rsidRDefault="00477032" w:rsidP="001973D2">
      <w:pPr>
        <w:widowControl/>
        <w:tabs>
          <w:tab w:val="left" w:pos="408"/>
        </w:tabs>
        <w:snapToGrid w:val="0"/>
      </w:pPr>
      <w:r>
        <w:t>6.</w:t>
      </w:r>
      <w:r>
        <w:rPr>
          <w:sz w:val="14"/>
        </w:rPr>
        <w:t xml:space="preserve">        </w:t>
      </w:r>
      <w:r>
        <w:t>e=d</w:t>
      </w:r>
    </w:p>
    <w:p w:rsidR="00477032" w:rsidRDefault="00477032" w:rsidP="001973D2">
      <w:pPr>
        <w:widowControl/>
        <w:tabs>
          <w:tab w:val="left" w:pos="408"/>
        </w:tabs>
        <w:snapToGrid w:val="0"/>
      </w:pPr>
      <w:r>
        <w:t>7.</w:t>
      </w:r>
      <w:r>
        <w:rPr>
          <w:sz w:val="14"/>
        </w:rPr>
        <w:t xml:space="preserve">        </w:t>
      </w:r>
      <w:r>
        <w:rPr>
          <w:rFonts w:hint="eastAsia"/>
        </w:rPr>
        <w:t>中序</w:t>
      </w:r>
    </w:p>
    <w:p w:rsidR="00477032" w:rsidRDefault="00477032" w:rsidP="001973D2">
      <w:pPr>
        <w:widowControl/>
        <w:tabs>
          <w:tab w:val="left" w:pos="408"/>
        </w:tabs>
        <w:snapToGrid w:val="0"/>
      </w:pPr>
      <w:r>
        <w:t>8.</w:t>
      </w:r>
      <w:r>
        <w:rPr>
          <w:sz w:val="14"/>
        </w:rPr>
        <w:t xml:space="preserve">        </w:t>
      </w:r>
      <w:r>
        <w:t>7</w:t>
      </w:r>
    </w:p>
    <w:p w:rsidR="00477032" w:rsidRDefault="00477032" w:rsidP="001973D2">
      <w:pPr>
        <w:widowControl/>
        <w:tabs>
          <w:tab w:val="left" w:pos="408"/>
        </w:tabs>
        <w:snapToGrid w:val="0"/>
      </w:pPr>
      <w:r>
        <w:t>9.</w:t>
      </w:r>
      <w:r>
        <w:rPr>
          <w:sz w:val="14"/>
        </w:rPr>
        <w:t xml:space="preserve">        </w:t>
      </w:r>
      <w:r>
        <w:t>O(1)</w:t>
      </w:r>
    </w:p>
    <w:p w:rsidR="00477032" w:rsidRDefault="00477032" w:rsidP="001973D2">
      <w:pPr>
        <w:widowControl/>
        <w:tabs>
          <w:tab w:val="left" w:pos="408"/>
        </w:tabs>
        <w:snapToGrid w:val="0"/>
      </w:pPr>
      <w:r>
        <w:t>10.</w:t>
      </w:r>
      <w:r>
        <w:rPr>
          <w:sz w:val="14"/>
        </w:rPr>
        <w:t xml:space="preserve">     </w:t>
      </w:r>
      <w:r>
        <w:t>i/2</w:t>
      </w:r>
      <w:r>
        <w:rPr>
          <w:rFonts w:hint="eastAsia"/>
        </w:rPr>
        <w:t>，</w:t>
      </w:r>
      <w:r>
        <w:t>2i+1</w:t>
      </w:r>
    </w:p>
    <w:p w:rsidR="00477032" w:rsidRDefault="00477032" w:rsidP="001973D2">
      <w:pPr>
        <w:widowControl/>
        <w:tabs>
          <w:tab w:val="left" w:pos="408"/>
        </w:tabs>
        <w:snapToGrid w:val="0"/>
      </w:pPr>
      <w:r>
        <w:t>11.</w:t>
      </w:r>
      <w:r>
        <w:rPr>
          <w:sz w:val="14"/>
        </w:rPr>
        <w:t xml:space="preserve">     </w:t>
      </w:r>
      <w:r>
        <w:t>(5</w:t>
      </w:r>
      <w:r>
        <w:rPr>
          <w:rFonts w:hint="eastAsia"/>
        </w:rPr>
        <w:t>，</w:t>
      </w:r>
      <w:r>
        <w:t>16</w:t>
      </w:r>
      <w:r>
        <w:rPr>
          <w:rFonts w:hint="eastAsia"/>
        </w:rPr>
        <w:t>，</w:t>
      </w:r>
      <w:r>
        <w:t>71</w:t>
      </w:r>
      <w:r>
        <w:rPr>
          <w:rFonts w:hint="eastAsia"/>
        </w:rPr>
        <w:t>，</w:t>
      </w:r>
      <w:r>
        <w:t>23</w:t>
      </w:r>
      <w:r>
        <w:rPr>
          <w:rFonts w:hint="eastAsia"/>
        </w:rPr>
        <w:t>，</w:t>
      </w:r>
      <w:r>
        <w:t>72</w:t>
      </w:r>
      <w:r>
        <w:rPr>
          <w:rFonts w:hint="eastAsia"/>
        </w:rPr>
        <w:t>，</w:t>
      </w:r>
      <w:r>
        <w:t>94</w:t>
      </w:r>
      <w:r>
        <w:rPr>
          <w:rFonts w:hint="eastAsia"/>
        </w:rPr>
        <w:t>，</w:t>
      </w:r>
      <w:r>
        <w:t>73)</w:t>
      </w:r>
    </w:p>
    <w:p w:rsidR="00477032" w:rsidRDefault="00477032" w:rsidP="001973D2">
      <w:pPr>
        <w:widowControl/>
        <w:tabs>
          <w:tab w:val="left" w:pos="408"/>
        </w:tabs>
        <w:snapToGrid w:val="0"/>
      </w:pPr>
      <w:r>
        <w:t>12.</w:t>
      </w:r>
      <w:r>
        <w:rPr>
          <w:sz w:val="14"/>
        </w:rPr>
        <w:t xml:space="preserve">     </w:t>
      </w:r>
      <w:r>
        <w:t>(1</w:t>
      </w:r>
      <w:r>
        <w:rPr>
          <w:rFonts w:hint="eastAsia"/>
        </w:rPr>
        <w:t>，</w:t>
      </w:r>
      <w:r>
        <w:t>4</w:t>
      </w:r>
      <w:r>
        <w:rPr>
          <w:rFonts w:hint="eastAsia"/>
        </w:rPr>
        <w:t>，</w:t>
      </w:r>
      <w:r>
        <w:t>3</w:t>
      </w:r>
      <w:r>
        <w:rPr>
          <w:rFonts w:hint="eastAsia"/>
        </w:rPr>
        <w:t>，</w:t>
      </w:r>
      <w:r>
        <w:t>2)</w:t>
      </w:r>
    </w:p>
    <w:p w:rsidR="00477032" w:rsidRDefault="00477032" w:rsidP="001973D2">
      <w:pPr>
        <w:widowControl/>
        <w:tabs>
          <w:tab w:val="left" w:pos="408"/>
        </w:tabs>
        <w:snapToGrid w:val="0"/>
      </w:pPr>
      <w:r>
        <w:t>13.</w:t>
      </w:r>
      <w:r>
        <w:rPr>
          <w:sz w:val="14"/>
        </w:rPr>
        <w:t xml:space="preserve">     </w:t>
      </w:r>
      <w:r>
        <w:t>j+1</w:t>
      </w:r>
      <w:r>
        <w:rPr>
          <w:rFonts w:hint="eastAsia"/>
        </w:rPr>
        <w:t>，</w:t>
      </w:r>
      <w:r>
        <w:t>hashtable[j].key==k</w:t>
      </w:r>
    </w:p>
    <w:p w:rsidR="00477032" w:rsidRDefault="00477032" w:rsidP="001973D2">
      <w:pPr>
        <w:widowControl/>
        <w:tabs>
          <w:tab w:val="left" w:pos="408"/>
        </w:tabs>
        <w:snapToGrid w:val="0"/>
      </w:pPr>
      <w:r>
        <w:lastRenderedPageBreak/>
        <w:t>14.</w:t>
      </w:r>
      <w:r>
        <w:rPr>
          <w:sz w:val="14"/>
        </w:rPr>
        <w:t xml:space="preserve">     </w:t>
      </w:r>
      <w:r>
        <w:t>return(t)</w:t>
      </w:r>
      <w:r>
        <w:rPr>
          <w:rFonts w:hint="eastAsia"/>
        </w:rPr>
        <w:t>，</w:t>
      </w:r>
      <w:r>
        <w:t>t=t-&gt;rchild</w:t>
      </w:r>
    </w:p>
    <w:p w:rsidR="00477032" w:rsidRDefault="00477032">
      <w:pPr>
        <w:widowControl/>
        <w:snapToGrid w:val="0"/>
        <w:ind w:firstLineChars="194" w:firstLine="407"/>
      </w:pPr>
      <w:r>
        <w:rPr>
          <w:rFonts w:hint="eastAsia"/>
        </w:rPr>
        <w:t>第</w:t>
      </w:r>
      <w:r>
        <w:t>8</w:t>
      </w:r>
      <w:r>
        <w:rPr>
          <w:rFonts w:hint="eastAsia"/>
        </w:rPr>
        <w:t>小题分析：二分查找的过程可以用一棵二叉树来描述，该二叉树称为二叉判定树。在有序表上进行二分查找时的查找长度不超过二叉判定树的高度</w:t>
      </w:r>
      <w:r>
        <w:t>1+log</w:t>
      </w:r>
      <w:r>
        <w:rPr>
          <w:vertAlign w:val="subscript"/>
        </w:rPr>
        <w:t>2</w:t>
      </w:r>
      <w:r>
        <w:t>n</w:t>
      </w:r>
      <w:r>
        <w:rPr>
          <w:rFonts w:hint="eastAsia"/>
        </w:rPr>
        <w:t>。</w:t>
      </w:r>
    </w:p>
    <w:p w:rsidR="00477032" w:rsidRDefault="00477032">
      <w:pPr>
        <w:widowControl/>
        <w:snapToGrid w:val="0"/>
      </w:pPr>
      <w:r>
        <w:t> </w:t>
      </w:r>
    </w:p>
    <w:p w:rsidR="00477032" w:rsidRDefault="00477032">
      <w:pPr>
        <w:widowControl/>
        <w:snapToGrid w:val="0"/>
        <w:rPr>
          <w:b/>
        </w:rPr>
      </w:pPr>
      <w:r>
        <w:rPr>
          <w:rFonts w:hint="eastAsia"/>
          <w:b/>
        </w:rPr>
        <w:t>三、算法设计题</w:t>
      </w:r>
    </w:p>
    <w:p w:rsidR="00477032" w:rsidRDefault="00477032" w:rsidP="001973D2">
      <w:pPr>
        <w:widowControl/>
        <w:tabs>
          <w:tab w:val="left" w:pos="408"/>
        </w:tabs>
        <w:snapToGrid w:val="0"/>
      </w:pPr>
      <w:r>
        <w:t>1.</w:t>
      </w:r>
      <w:r>
        <w:rPr>
          <w:sz w:val="14"/>
        </w:rPr>
        <w:t xml:space="preserve">        </w:t>
      </w:r>
      <w:r>
        <w:rPr>
          <w:rFonts w:hint="eastAsia"/>
        </w:rPr>
        <w:t>设计在单链表中删除值相同的多余结点的算法。</w:t>
      </w:r>
    </w:p>
    <w:p w:rsidR="00477032" w:rsidRDefault="00477032">
      <w:pPr>
        <w:widowControl/>
        <w:snapToGrid w:val="0"/>
        <w:ind w:firstLineChars="194" w:firstLine="407"/>
      </w:pPr>
      <w:r>
        <w:t>typedef int datatype;</w:t>
      </w:r>
    </w:p>
    <w:p w:rsidR="00477032" w:rsidRDefault="00477032">
      <w:pPr>
        <w:widowControl/>
        <w:snapToGrid w:val="0"/>
        <w:ind w:firstLineChars="194" w:firstLine="407"/>
      </w:pPr>
      <w:r>
        <w:t>typedef struct node {datatype data; struct node *next;}lklist;</w:t>
      </w:r>
    </w:p>
    <w:p w:rsidR="00477032" w:rsidRDefault="00477032">
      <w:pPr>
        <w:widowControl/>
        <w:snapToGrid w:val="0"/>
        <w:ind w:firstLineChars="194" w:firstLine="407"/>
      </w:pPr>
      <w:r>
        <w:t>void delredundant(lklist *&amp;head)</w:t>
      </w:r>
    </w:p>
    <w:p w:rsidR="00477032" w:rsidRDefault="00477032">
      <w:pPr>
        <w:widowControl/>
        <w:snapToGrid w:val="0"/>
        <w:ind w:firstLineChars="194" w:firstLine="407"/>
      </w:pPr>
      <w:r>
        <w:t>{</w:t>
      </w:r>
    </w:p>
    <w:p w:rsidR="00477032" w:rsidRDefault="00477032">
      <w:pPr>
        <w:widowControl/>
        <w:snapToGrid w:val="0"/>
        <w:ind w:firstLineChars="194" w:firstLine="407"/>
      </w:pPr>
      <w:r>
        <w:t xml:space="preserve">   lklist *p,*q,*s;</w:t>
      </w:r>
    </w:p>
    <w:p w:rsidR="00477032" w:rsidRDefault="00477032">
      <w:pPr>
        <w:widowControl/>
        <w:snapToGrid w:val="0"/>
        <w:ind w:firstLineChars="194" w:firstLine="407"/>
      </w:pPr>
      <w:r>
        <w:t xml:space="preserve">   for(p=head;p!=0;p=p-&gt;next)</w:t>
      </w:r>
    </w:p>
    <w:p w:rsidR="00477032" w:rsidRDefault="00477032">
      <w:pPr>
        <w:widowControl/>
        <w:snapToGrid w:val="0"/>
        <w:ind w:firstLineChars="194" w:firstLine="407"/>
      </w:pPr>
      <w:r>
        <w:t xml:space="preserve">   {</w:t>
      </w:r>
    </w:p>
    <w:p w:rsidR="00477032" w:rsidRDefault="00477032">
      <w:pPr>
        <w:widowControl/>
        <w:snapToGrid w:val="0"/>
        <w:ind w:firstLineChars="194" w:firstLine="407"/>
      </w:pPr>
      <w:r>
        <w:t xml:space="preserve">     for(q=p-&gt;next,s=q;q!=0; )</w:t>
      </w:r>
    </w:p>
    <w:p w:rsidR="00477032" w:rsidRDefault="00477032">
      <w:pPr>
        <w:widowControl/>
        <w:snapToGrid w:val="0"/>
        <w:ind w:firstLineChars="194" w:firstLine="407"/>
      </w:pPr>
      <w:r>
        <w:t xml:space="preserve">     if (q-&gt;data==p-&gt;data) {s-&gt;next=q-&gt;next; free(q);q=s-&gt;next;}</w:t>
      </w:r>
    </w:p>
    <w:p w:rsidR="00477032" w:rsidRDefault="00477032">
      <w:pPr>
        <w:widowControl/>
        <w:snapToGrid w:val="0"/>
        <w:ind w:firstLineChars="194" w:firstLine="407"/>
      </w:pPr>
      <w:r>
        <w:t xml:space="preserve">     else {s=q,q=q-&gt;next;}</w:t>
      </w:r>
    </w:p>
    <w:p w:rsidR="00477032" w:rsidRDefault="00477032">
      <w:pPr>
        <w:widowControl/>
        <w:snapToGrid w:val="0"/>
        <w:ind w:firstLineChars="194" w:firstLine="407"/>
      </w:pPr>
      <w:r>
        <w:t xml:space="preserve">   }</w:t>
      </w:r>
    </w:p>
    <w:p w:rsidR="00477032" w:rsidRDefault="00477032">
      <w:pPr>
        <w:widowControl/>
        <w:snapToGrid w:val="0"/>
        <w:ind w:firstLineChars="194" w:firstLine="407"/>
      </w:pPr>
      <w:r>
        <w:t>}</w:t>
      </w:r>
    </w:p>
    <w:p w:rsidR="00477032" w:rsidRDefault="00477032" w:rsidP="001973D2">
      <w:pPr>
        <w:widowControl/>
        <w:tabs>
          <w:tab w:val="left" w:pos="408"/>
        </w:tabs>
        <w:snapToGrid w:val="0"/>
      </w:pPr>
      <w:r>
        <w:t>2.</w:t>
      </w:r>
      <w:r>
        <w:rPr>
          <w:sz w:val="14"/>
        </w:rPr>
        <w:t xml:space="preserve">        </w:t>
      </w:r>
      <w:r>
        <w:rPr>
          <w:rFonts w:hint="eastAsia"/>
        </w:rPr>
        <w:t>设计一个求结点</w:t>
      </w:r>
      <w:r>
        <w:t>x</w:t>
      </w:r>
      <w:r>
        <w:rPr>
          <w:rFonts w:hint="eastAsia"/>
        </w:rPr>
        <w:t>在二叉树中的双亲结点算法。</w:t>
      </w:r>
    </w:p>
    <w:p w:rsidR="00477032" w:rsidRDefault="00477032">
      <w:pPr>
        <w:widowControl/>
        <w:snapToGrid w:val="0"/>
        <w:ind w:firstLineChars="194" w:firstLine="407"/>
      </w:pPr>
      <w:r>
        <w:t>typedef struct node {datatype data; struct node *lchild,*rchild;} bitree;</w:t>
      </w:r>
    </w:p>
    <w:p w:rsidR="00477032" w:rsidRDefault="00477032">
      <w:pPr>
        <w:widowControl/>
        <w:snapToGrid w:val="0"/>
        <w:ind w:firstLineChars="194" w:firstLine="407"/>
      </w:pPr>
      <w:r>
        <w:t>bitree *q[20]; int r=0,f=0,flag=0;</w:t>
      </w:r>
    </w:p>
    <w:p w:rsidR="00477032" w:rsidRDefault="00477032">
      <w:pPr>
        <w:widowControl/>
        <w:snapToGrid w:val="0"/>
        <w:ind w:firstLineChars="194" w:firstLine="407"/>
      </w:pPr>
      <w:r>
        <w:t>void preorder(bitree *bt, char x)</w:t>
      </w:r>
    </w:p>
    <w:p w:rsidR="00477032" w:rsidRDefault="00477032">
      <w:pPr>
        <w:widowControl/>
        <w:snapToGrid w:val="0"/>
        <w:ind w:firstLineChars="194" w:firstLine="407"/>
      </w:pPr>
      <w:r>
        <w:t>{</w:t>
      </w:r>
    </w:p>
    <w:p w:rsidR="00477032" w:rsidRDefault="00477032">
      <w:pPr>
        <w:widowControl/>
        <w:snapToGrid w:val="0"/>
        <w:ind w:firstLineChars="194" w:firstLine="407"/>
      </w:pPr>
      <w:r>
        <w:t xml:space="preserve">  if (bt!=0 &amp;&amp; flag==0)</w:t>
      </w:r>
    </w:p>
    <w:p w:rsidR="00477032" w:rsidRDefault="00477032">
      <w:pPr>
        <w:widowControl/>
        <w:snapToGrid w:val="0"/>
        <w:ind w:firstLineChars="437" w:firstLine="918"/>
      </w:pPr>
      <w:r>
        <w:t>if (bt-&gt;data==x) { flag=1; return;}</w:t>
      </w:r>
    </w:p>
    <w:p w:rsidR="00477032" w:rsidRDefault="00477032">
      <w:pPr>
        <w:widowControl/>
        <w:snapToGrid w:val="0"/>
        <w:ind w:firstLineChars="437" w:firstLine="918"/>
      </w:pPr>
      <w:r>
        <w:t>else {r=(r+1)% 20; q[r]=bt; preorder(bt-&gt;lchild,x); preorder(bt-&gt;rchild,x); }</w:t>
      </w:r>
    </w:p>
    <w:p w:rsidR="00477032" w:rsidRDefault="00477032">
      <w:pPr>
        <w:widowControl/>
        <w:snapToGrid w:val="0"/>
        <w:ind w:firstLineChars="194" w:firstLine="407"/>
      </w:pPr>
      <w:r>
        <w:t>}</w:t>
      </w:r>
    </w:p>
    <w:p w:rsidR="00477032" w:rsidRDefault="00477032">
      <w:pPr>
        <w:widowControl/>
        <w:snapToGrid w:val="0"/>
        <w:ind w:firstLineChars="194" w:firstLine="407"/>
      </w:pPr>
      <w:r>
        <w:t>void parent(bitree *bt,char x)</w:t>
      </w:r>
    </w:p>
    <w:p w:rsidR="00477032" w:rsidRDefault="00477032">
      <w:pPr>
        <w:widowControl/>
        <w:snapToGrid w:val="0"/>
        <w:ind w:firstLineChars="194" w:firstLine="407"/>
      </w:pPr>
      <w:r>
        <w:t>{</w:t>
      </w:r>
    </w:p>
    <w:p w:rsidR="00477032" w:rsidRDefault="00477032">
      <w:pPr>
        <w:widowControl/>
        <w:snapToGrid w:val="0"/>
        <w:ind w:firstLineChars="194" w:firstLine="407"/>
      </w:pPr>
      <w:r>
        <w:t xml:space="preserve">   int i;</w:t>
      </w:r>
    </w:p>
    <w:p w:rsidR="00477032" w:rsidRDefault="00477032">
      <w:pPr>
        <w:widowControl/>
        <w:snapToGrid w:val="0"/>
        <w:ind w:firstLineChars="194" w:firstLine="407"/>
      </w:pPr>
      <w:r>
        <w:t xml:space="preserve">   preorder(bt,x);</w:t>
      </w:r>
    </w:p>
    <w:p w:rsidR="00477032" w:rsidRDefault="00477032">
      <w:pPr>
        <w:widowControl/>
        <w:snapToGrid w:val="0"/>
        <w:ind w:firstLineChars="194" w:firstLine="407"/>
      </w:pPr>
      <w:r>
        <w:t xml:space="preserve">   for(i=f+1; i&lt;=r; i++) if (q[i]-&gt;lchild-&gt;data==x || q[i]-&gt;rchild-&gt;data) break;</w:t>
      </w:r>
    </w:p>
    <w:p w:rsidR="00477032" w:rsidRDefault="00477032">
      <w:pPr>
        <w:widowControl/>
        <w:snapToGrid w:val="0"/>
        <w:ind w:firstLineChars="194" w:firstLine="407"/>
      </w:pPr>
      <w:r>
        <w:t xml:space="preserve">   if (flag==0) printf("not found x\n");</w:t>
      </w:r>
    </w:p>
    <w:p w:rsidR="00477032" w:rsidRDefault="00477032">
      <w:pPr>
        <w:widowControl/>
        <w:snapToGrid w:val="0"/>
        <w:ind w:firstLineChars="194" w:firstLine="407"/>
      </w:pPr>
      <w:r>
        <w:t xml:space="preserve">   else if (i&lt;=r) printf("%c",bt-&gt;data); else printf("not parent");</w:t>
      </w:r>
    </w:p>
    <w:p w:rsidR="00477032" w:rsidRDefault="00477032">
      <w:pPr>
        <w:widowControl/>
        <w:snapToGrid w:val="0"/>
        <w:ind w:firstLineChars="194" w:firstLine="407"/>
      </w:pPr>
      <w:r>
        <w:t>}</w:t>
      </w:r>
    </w:p>
    <w:p w:rsidR="00477032" w:rsidRDefault="00477032">
      <w:pPr>
        <w:widowControl/>
        <w:snapToGrid w:val="0"/>
        <w:jc w:val="center"/>
        <w:rPr>
          <w:b/>
          <w:sz w:val="28"/>
        </w:rPr>
      </w:pPr>
    </w:p>
    <w:p w:rsidR="00477032" w:rsidRDefault="00607963">
      <w:pPr>
        <w:widowControl/>
        <w:snapToGrid w:val="0"/>
        <w:jc w:val="center"/>
        <w:rPr>
          <w:b/>
          <w:sz w:val="28"/>
        </w:rPr>
      </w:pPr>
      <w:r>
        <w:rPr>
          <w:b/>
          <w:sz w:val="28"/>
        </w:rPr>
        <w:br w:type="page"/>
      </w:r>
      <w:r w:rsidR="00477032">
        <w:rPr>
          <w:rFonts w:hint="eastAsia"/>
          <w:b/>
          <w:sz w:val="28"/>
        </w:rPr>
        <w:lastRenderedPageBreak/>
        <w:t>数据结构试卷（四）</w:t>
      </w:r>
    </w:p>
    <w:p w:rsidR="00477032" w:rsidRDefault="00477032">
      <w:pPr>
        <w:widowControl/>
        <w:snapToGrid w:val="0"/>
        <w:rPr>
          <w:b/>
        </w:rPr>
      </w:pPr>
      <w:r>
        <w:rPr>
          <w:b/>
        </w:rPr>
        <w:t> </w:t>
      </w:r>
    </w:p>
    <w:p w:rsidR="00477032" w:rsidRDefault="00477032">
      <w:pPr>
        <w:widowControl/>
        <w:snapToGrid w:val="0"/>
        <w:ind w:left="320" w:hangingChars="152" w:hanging="320"/>
        <w:rPr>
          <w:b/>
        </w:rPr>
      </w:pPr>
      <w:r>
        <w:rPr>
          <w:rFonts w:hint="eastAsia"/>
          <w:b/>
        </w:rPr>
        <w:t>一、选择题</w:t>
      </w:r>
      <w:r>
        <w:rPr>
          <w:b/>
        </w:rPr>
        <w:t>(30</w:t>
      </w:r>
      <w:r>
        <w:rPr>
          <w:rFonts w:hint="eastAsia"/>
          <w:b/>
        </w:rPr>
        <w:t>分</w:t>
      </w:r>
      <w:r>
        <w:rPr>
          <w:b/>
        </w:rPr>
        <w:t>)</w:t>
      </w:r>
    </w:p>
    <w:p w:rsidR="00477032" w:rsidRDefault="00477032">
      <w:pPr>
        <w:widowControl/>
        <w:tabs>
          <w:tab w:val="left" w:pos="315"/>
          <w:tab w:val="left" w:pos="2100"/>
          <w:tab w:val="left" w:pos="3780"/>
          <w:tab w:val="left" w:pos="5460"/>
        </w:tabs>
        <w:snapToGrid w:val="0"/>
        <w:ind w:left="315" w:hangingChars="150" w:hanging="315"/>
      </w:pPr>
      <w:r>
        <w:t>1</w:t>
      </w:r>
      <w:r>
        <w:rPr>
          <w:rFonts w:hint="eastAsia"/>
        </w:rPr>
        <w:t>．设一维数组中有</w:t>
      </w:r>
      <w:r>
        <w:t>n</w:t>
      </w:r>
      <w:r>
        <w:rPr>
          <w:rFonts w:hint="eastAsia"/>
        </w:rPr>
        <w:t>个数组元素，则读取第</w:t>
      </w:r>
      <w:r>
        <w:t>i</w:t>
      </w:r>
      <w:r>
        <w:rPr>
          <w:rFonts w:hint="eastAsia"/>
        </w:rPr>
        <w:t>个数组元素的平均时间复杂度为（</w:t>
      </w:r>
      <w:r>
        <w:t xml:space="preserve">  </w:t>
      </w:r>
      <w:r>
        <w:rPr>
          <w:rFonts w:hint="eastAsia"/>
        </w:rPr>
        <w:t>）。</w:t>
      </w:r>
    </w:p>
    <w:p w:rsidR="00477032" w:rsidRDefault="00477032">
      <w:pPr>
        <w:widowControl/>
        <w:tabs>
          <w:tab w:val="left" w:pos="315"/>
          <w:tab w:val="left" w:pos="2100"/>
          <w:tab w:val="left" w:pos="3780"/>
          <w:tab w:val="left" w:pos="5460"/>
        </w:tabs>
        <w:snapToGrid w:val="0"/>
        <w:ind w:left="315" w:hangingChars="150" w:hanging="315"/>
      </w:pPr>
      <w:r>
        <w:tab/>
        <w:t>(A) O(n)</w:t>
      </w:r>
      <w:r>
        <w:tab/>
        <w:t>(B) O(nlog</w:t>
      </w:r>
      <w:r>
        <w:rPr>
          <w:vertAlign w:val="subscript"/>
        </w:rPr>
        <w:t>2</w:t>
      </w:r>
      <w:r>
        <w:t>n)</w:t>
      </w:r>
      <w:r>
        <w:tab/>
        <w:t>(C) O(1)</w:t>
      </w:r>
      <w:r>
        <w:tab/>
        <w:t>(D) O(n</w:t>
      </w:r>
      <w:r>
        <w:rPr>
          <w:vertAlign w:val="superscript"/>
        </w:rPr>
        <w:t>2</w:t>
      </w:r>
      <w:r>
        <w:t>)</w:t>
      </w:r>
    </w:p>
    <w:p w:rsidR="00477032" w:rsidRDefault="00477032">
      <w:pPr>
        <w:widowControl/>
        <w:tabs>
          <w:tab w:val="left" w:pos="315"/>
          <w:tab w:val="left" w:pos="2100"/>
          <w:tab w:val="left" w:pos="3780"/>
          <w:tab w:val="left" w:pos="5460"/>
        </w:tabs>
        <w:snapToGrid w:val="0"/>
        <w:ind w:left="315" w:hangingChars="150" w:hanging="315"/>
      </w:pPr>
      <w:r>
        <w:t>2</w:t>
      </w:r>
      <w:r>
        <w:rPr>
          <w:rFonts w:hint="eastAsia"/>
        </w:rPr>
        <w:t>．设一棵二叉树的深度为</w:t>
      </w:r>
      <w:r>
        <w:t>k</w:t>
      </w:r>
      <w:r>
        <w:rPr>
          <w:rFonts w:hint="eastAsia"/>
        </w:rPr>
        <w:t>，则该二叉树中最多有（</w:t>
      </w:r>
      <w:r>
        <w:t xml:space="preserve">  </w:t>
      </w:r>
      <w:r>
        <w:rPr>
          <w:rFonts w:hint="eastAsia"/>
        </w:rPr>
        <w:t>）个结点。</w:t>
      </w:r>
    </w:p>
    <w:p w:rsidR="00477032" w:rsidRDefault="00477032">
      <w:pPr>
        <w:widowControl/>
        <w:tabs>
          <w:tab w:val="left" w:pos="315"/>
          <w:tab w:val="left" w:pos="2100"/>
          <w:tab w:val="left" w:pos="3780"/>
          <w:tab w:val="left" w:pos="5460"/>
        </w:tabs>
        <w:snapToGrid w:val="0"/>
        <w:ind w:left="315" w:hangingChars="150" w:hanging="315"/>
      </w:pPr>
      <w:r>
        <w:tab/>
        <w:t>(A) 2k-1</w:t>
      </w:r>
      <w:r>
        <w:tab/>
        <w:t>(B) 2</w:t>
      </w:r>
      <w:r>
        <w:rPr>
          <w:vertAlign w:val="superscript"/>
        </w:rPr>
        <w:t>k</w:t>
      </w:r>
      <w:r>
        <w:tab/>
        <w:t>(C) 2</w:t>
      </w:r>
      <w:r>
        <w:rPr>
          <w:vertAlign w:val="superscript"/>
        </w:rPr>
        <w:t>k-1</w:t>
      </w:r>
      <w:r>
        <w:tab/>
        <w:t>(D) 2</w:t>
      </w:r>
      <w:r>
        <w:rPr>
          <w:vertAlign w:val="superscript"/>
        </w:rPr>
        <w:t>k</w:t>
      </w:r>
      <w:r>
        <w:t>-1</w:t>
      </w:r>
    </w:p>
    <w:p w:rsidR="00477032" w:rsidRDefault="00477032">
      <w:pPr>
        <w:widowControl/>
        <w:tabs>
          <w:tab w:val="left" w:pos="315"/>
          <w:tab w:val="left" w:pos="2100"/>
          <w:tab w:val="left" w:pos="3780"/>
          <w:tab w:val="left" w:pos="5460"/>
        </w:tabs>
        <w:snapToGrid w:val="0"/>
        <w:ind w:left="315" w:hangingChars="150" w:hanging="315"/>
      </w:pPr>
      <w:r>
        <w:t>3</w:t>
      </w:r>
      <w:r>
        <w:rPr>
          <w:rFonts w:hint="eastAsia"/>
        </w:rPr>
        <w:t>．设某无向图中有</w:t>
      </w:r>
      <w:r>
        <w:t>n</w:t>
      </w:r>
      <w:r>
        <w:rPr>
          <w:rFonts w:hint="eastAsia"/>
        </w:rPr>
        <w:t>个顶点</w:t>
      </w:r>
      <w:r>
        <w:t>e</w:t>
      </w:r>
      <w:r>
        <w:rPr>
          <w:rFonts w:hint="eastAsia"/>
        </w:rPr>
        <w:t>条边，则该无向图中所有顶点的入度之和为（</w:t>
      </w:r>
      <w:r>
        <w:t xml:space="preserve">  </w:t>
      </w:r>
      <w:r>
        <w:rPr>
          <w:rFonts w:hint="eastAsia"/>
        </w:rPr>
        <w:t>）。</w:t>
      </w:r>
    </w:p>
    <w:p w:rsidR="00477032" w:rsidRDefault="00477032">
      <w:pPr>
        <w:widowControl/>
        <w:tabs>
          <w:tab w:val="left" w:pos="315"/>
          <w:tab w:val="left" w:pos="2100"/>
          <w:tab w:val="left" w:pos="3780"/>
          <w:tab w:val="left" w:pos="5460"/>
        </w:tabs>
        <w:snapToGrid w:val="0"/>
        <w:ind w:left="315" w:hangingChars="150" w:hanging="315"/>
      </w:pPr>
      <w:r>
        <w:tab/>
        <w:t>(A) n</w:t>
      </w:r>
      <w:r>
        <w:tab/>
        <w:t>(B) e</w:t>
      </w:r>
      <w:r>
        <w:tab/>
        <w:t>(C) 2n</w:t>
      </w:r>
      <w:r>
        <w:tab/>
        <w:t>(D) 2e</w:t>
      </w:r>
    </w:p>
    <w:p w:rsidR="00477032" w:rsidRDefault="00477032">
      <w:pPr>
        <w:widowControl/>
        <w:tabs>
          <w:tab w:val="left" w:pos="315"/>
          <w:tab w:val="left" w:pos="2100"/>
          <w:tab w:val="left" w:pos="3780"/>
          <w:tab w:val="left" w:pos="5460"/>
        </w:tabs>
        <w:snapToGrid w:val="0"/>
        <w:ind w:left="315" w:hangingChars="150" w:hanging="315"/>
      </w:pPr>
      <w:r>
        <w:t>4</w:t>
      </w:r>
      <w:r>
        <w:rPr>
          <w:rFonts w:hint="eastAsia"/>
        </w:rPr>
        <w:t>．在二叉排序树中插入一个结点的时间复杂度为（</w:t>
      </w:r>
      <w:r>
        <w:t xml:space="preserve">  </w:t>
      </w:r>
      <w:r>
        <w:rPr>
          <w:rFonts w:hint="eastAsia"/>
        </w:rPr>
        <w:t>）。</w:t>
      </w:r>
    </w:p>
    <w:p w:rsidR="00477032" w:rsidRDefault="00477032">
      <w:pPr>
        <w:widowControl/>
        <w:tabs>
          <w:tab w:val="left" w:pos="315"/>
          <w:tab w:val="left" w:pos="2100"/>
          <w:tab w:val="left" w:pos="3780"/>
          <w:tab w:val="left" w:pos="5460"/>
        </w:tabs>
        <w:snapToGrid w:val="0"/>
        <w:ind w:left="315" w:hangingChars="150" w:hanging="315"/>
      </w:pPr>
      <w:r>
        <w:tab/>
        <w:t>(A) O(1)</w:t>
      </w:r>
      <w:r>
        <w:tab/>
        <w:t>(B) O(n)</w:t>
      </w:r>
      <w:r>
        <w:tab/>
        <w:t>(C) O(log</w:t>
      </w:r>
      <w:r>
        <w:rPr>
          <w:vertAlign w:val="subscript"/>
        </w:rPr>
        <w:t>2</w:t>
      </w:r>
      <w:r>
        <w:t>n)</w:t>
      </w:r>
      <w:r>
        <w:tab/>
        <w:t>(D) O(n</w:t>
      </w:r>
      <w:r>
        <w:rPr>
          <w:vertAlign w:val="superscript"/>
        </w:rPr>
        <w:t>2</w:t>
      </w:r>
      <w:r>
        <w:t>)</w:t>
      </w:r>
    </w:p>
    <w:p w:rsidR="00477032" w:rsidRDefault="00477032">
      <w:pPr>
        <w:widowControl/>
        <w:tabs>
          <w:tab w:val="left" w:pos="315"/>
          <w:tab w:val="left" w:pos="2100"/>
          <w:tab w:val="left" w:pos="3780"/>
          <w:tab w:val="left" w:pos="5460"/>
        </w:tabs>
        <w:snapToGrid w:val="0"/>
        <w:ind w:left="315" w:hangingChars="150" w:hanging="315"/>
      </w:pPr>
      <w:r>
        <w:t>5</w:t>
      </w:r>
      <w:r>
        <w:rPr>
          <w:rFonts w:hint="eastAsia"/>
        </w:rPr>
        <w:t>．设某有向图的邻接表中有</w:t>
      </w:r>
      <w:r>
        <w:t>n</w:t>
      </w:r>
      <w:r>
        <w:rPr>
          <w:rFonts w:hint="eastAsia"/>
        </w:rPr>
        <w:t>个表头结点和</w:t>
      </w:r>
      <w:r>
        <w:t>m</w:t>
      </w:r>
      <w:r>
        <w:rPr>
          <w:rFonts w:hint="eastAsia"/>
        </w:rPr>
        <w:t>个表结点，则该图中有（</w:t>
      </w:r>
      <w:r>
        <w:t xml:space="preserve">  </w:t>
      </w:r>
      <w:r>
        <w:rPr>
          <w:rFonts w:hint="eastAsia"/>
        </w:rPr>
        <w:t>）条有向边。</w:t>
      </w:r>
    </w:p>
    <w:p w:rsidR="00477032" w:rsidRDefault="00477032">
      <w:pPr>
        <w:widowControl/>
        <w:tabs>
          <w:tab w:val="left" w:pos="315"/>
          <w:tab w:val="left" w:pos="2100"/>
          <w:tab w:val="left" w:pos="3780"/>
          <w:tab w:val="left" w:pos="5460"/>
        </w:tabs>
        <w:snapToGrid w:val="0"/>
        <w:ind w:left="315" w:hangingChars="150" w:hanging="315"/>
      </w:pPr>
      <w:r>
        <w:tab/>
        <w:t>(A) n</w:t>
      </w:r>
      <w:r>
        <w:tab/>
        <w:t>(B) n-1</w:t>
      </w:r>
      <w:r>
        <w:tab/>
        <w:t>(C) m</w:t>
      </w:r>
      <w:r>
        <w:tab/>
        <w:t>(D) m-1</w:t>
      </w:r>
    </w:p>
    <w:p w:rsidR="00477032" w:rsidRDefault="00477032">
      <w:pPr>
        <w:widowControl/>
        <w:tabs>
          <w:tab w:val="left" w:pos="315"/>
          <w:tab w:val="left" w:pos="2100"/>
          <w:tab w:val="left" w:pos="3780"/>
          <w:tab w:val="left" w:pos="5460"/>
        </w:tabs>
        <w:snapToGrid w:val="0"/>
        <w:ind w:left="315" w:hangingChars="150" w:hanging="315"/>
      </w:pPr>
      <w:r>
        <w:t>6</w:t>
      </w:r>
      <w:r>
        <w:rPr>
          <w:rFonts w:hint="eastAsia"/>
        </w:rPr>
        <w:t>．设一组初始记录关键字序列为</w:t>
      </w:r>
      <w:r>
        <w:t>(345</w:t>
      </w:r>
      <w:r>
        <w:rPr>
          <w:rFonts w:hint="eastAsia"/>
        </w:rPr>
        <w:t>，</w:t>
      </w:r>
      <w:r>
        <w:t>253</w:t>
      </w:r>
      <w:r>
        <w:rPr>
          <w:rFonts w:hint="eastAsia"/>
        </w:rPr>
        <w:t>，</w:t>
      </w:r>
      <w:r>
        <w:t>674</w:t>
      </w:r>
      <w:r>
        <w:rPr>
          <w:rFonts w:hint="eastAsia"/>
        </w:rPr>
        <w:t>，</w:t>
      </w:r>
      <w:r>
        <w:t>924</w:t>
      </w:r>
      <w:r>
        <w:rPr>
          <w:rFonts w:hint="eastAsia"/>
        </w:rPr>
        <w:t>，</w:t>
      </w:r>
      <w:r>
        <w:t>627)</w:t>
      </w:r>
      <w:r>
        <w:rPr>
          <w:rFonts w:hint="eastAsia"/>
        </w:rPr>
        <w:t>，则用基数排序需要进行（</w:t>
      </w:r>
      <w:r>
        <w:t xml:space="preserve">  </w:t>
      </w:r>
      <w:r>
        <w:rPr>
          <w:rFonts w:hint="eastAsia"/>
        </w:rPr>
        <w:t>）趟的分配和回收才能使得初始关键字序列变成有序序列。</w:t>
      </w:r>
    </w:p>
    <w:p w:rsidR="00477032" w:rsidRDefault="00477032">
      <w:pPr>
        <w:widowControl/>
        <w:tabs>
          <w:tab w:val="left" w:pos="315"/>
          <w:tab w:val="left" w:pos="2100"/>
          <w:tab w:val="left" w:pos="3780"/>
          <w:tab w:val="left" w:pos="5460"/>
        </w:tabs>
        <w:snapToGrid w:val="0"/>
        <w:ind w:left="315" w:hangingChars="150" w:hanging="315"/>
      </w:pPr>
      <w:r>
        <w:tab/>
        <w:t>(A) 3</w:t>
      </w:r>
      <w:r>
        <w:tab/>
        <w:t>(B) 4</w:t>
      </w:r>
      <w:r>
        <w:tab/>
        <w:t>(C) 5</w:t>
      </w:r>
      <w:r>
        <w:tab/>
        <w:t>(D) 8</w:t>
      </w:r>
    </w:p>
    <w:p w:rsidR="00477032" w:rsidRDefault="00477032">
      <w:pPr>
        <w:widowControl/>
        <w:tabs>
          <w:tab w:val="left" w:pos="315"/>
          <w:tab w:val="left" w:pos="2100"/>
          <w:tab w:val="left" w:pos="2520"/>
          <w:tab w:val="left" w:pos="3780"/>
          <w:tab w:val="left" w:pos="4620"/>
          <w:tab w:val="left" w:pos="5460"/>
          <w:tab w:val="left" w:pos="6825"/>
        </w:tabs>
        <w:snapToGrid w:val="0"/>
        <w:ind w:left="315" w:hangingChars="150" w:hanging="315"/>
      </w:pPr>
      <w:r>
        <w:t>7</w:t>
      </w:r>
      <w:r>
        <w:rPr>
          <w:rFonts w:hint="eastAsia"/>
        </w:rPr>
        <w:t>．设用链表作为栈的存储结构则退栈操作（</w:t>
      </w:r>
      <w:r>
        <w:t xml:space="preserve">  </w:t>
      </w:r>
      <w:r>
        <w:rPr>
          <w:rFonts w:hint="eastAsia"/>
        </w:rPr>
        <w:t>）。</w:t>
      </w:r>
    </w:p>
    <w:p w:rsidR="00477032" w:rsidRDefault="00477032">
      <w:pPr>
        <w:widowControl/>
        <w:tabs>
          <w:tab w:val="left" w:pos="2100"/>
          <w:tab w:val="left" w:pos="3780"/>
          <w:tab w:val="left" w:pos="5460"/>
        </w:tabs>
        <w:snapToGrid w:val="0"/>
        <w:ind w:left="315" w:hangingChars="150" w:hanging="315"/>
      </w:pPr>
      <w:r>
        <w:tab/>
        <w:t xml:space="preserve">(A) </w:t>
      </w:r>
      <w:r>
        <w:rPr>
          <w:rFonts w:hint="eastAsia"/>
        </w:rPr>
        <w:t>必须判别栈是否为满</w:t>
      </w:r>
      <w:r>
        <w:tab/>
        <w:t xml:space="preserve">(B) </w:t>
      </w:r>
      <w:r>
        <w:rPr>
          <w:rFonts w:hint="eastAsia"/>
        </w:rPr>
        <w:t>必须判别栈是否为空</w:t>
      </w:r>
    </w:p>
    <w:p w:rsidR="00477032" w:rsidRDefault="00477032">
      <w:pPr>
        <w:widowControl/>
        <w:tabs>
          <w:tab w:val="left" w:pos="315"/>
          <w:tab w:val="left" w:pos="2100"/>
          <w:tab w:val="left" w:pos="3780"/>
          <w:tab w:val="left" w:pos="5460"/>
        </w:tabs>
        <w:snapToGrid w:val="0"/>
        <w:ind w:left="315" w:hangingChars="150" w:hanging="315"/>
      </w:pPr>
      <w:r>
        <w:tab/>
        <w:t xml:space="preserve">(C) </w:t>
      </w:r>
      <w:r>
        <w:rPr>
          <w:rFonts w:hint="eastAsia"/>
        </w:rPr>
        <w:t>判别栈元素的类型</w:t>
      </w:r>
      <w:r>
        <w:tab/>
        <w:t xml:space="preserve">(D) </w:t>
      </w:r>
      <w:r>
        <w:rPr>
          <w:rFonts w:hint="eastAsia"/>
        </w:rPr>
        <w:t>对栈不作任何判别</w:t>
      </w:r>
    </w:p>
    <w:p w:rsidR="00477032" w:rsidRDefault="00477032">
      <w:pPr>
        <w:widowControl/>
        <w:tabs>
          <w:tab w:val="left" w:pos="315"/>
          <w:tab w:val="left" w:pos="2100"/>
          <w:tab w:val="left" w:pos="3780"/>
          <w:tab w:val="left" w:pos="5460"/>
        </w:tabs>
        <w:snapToGrid w:val="0"/>
        <w:ind w:left="315" w:hangingChars="150" w:hanging="315"/>
      </w:pPr>
      <w:r>
        <w:t>8</w:t>
      </w:r>
      <w:r>
        <w:rPr>
          <w:rFonts w:hint="eastAsia"/>
        </w:rPr>
        <w:t>．下列四种排序中（</w:t>
      </w:r>
      <w:r>
        <w:t xml:space="preserve">  </w:t>
      </w:r>
      <w:r>
        <w:rPr>
          <w:rFonts w:hint="eastAsia"/>
        </w:rPr>
        <w:t>）的空间复杂度最大。</w:t>
      </w:r>
    </w:p>
    <w:p w:rsidR="00477032" w:rsidRDefault="00477032">
      <w:pPr>
        <w:widowControl/>
        <w:tabs>
          <w:tab w:val="left" w:pos="315"/>
          <w:tab w:val="left" w:pos="2100"/>
          <w:tab w:val="left" w:pos="3780"/>
          <w:tab w:val="left" w:pos="5460"/>
        </w:tabs>
        <w:snapToGrid w:val="0"/>
        <w:ind w:left="315" w:hangingChars="150" w:hanging="315"/>
      </w:pPr>
      <w:r>
        <w:tab/>
        <w:t xml:space="preserve">(A) </w:t>
      </w:r>
      <w:r>
        <w:rPr>
          <w:rFonts w:hint="eastAsia"/>
        </w:rPr>
        <w:t>快速排序</w:t>
      </w:r>
      <w:r>
        <w:tab/>
        <w:t xml:space="preserve">(B) </w:t>
      </w:r>
      <w:r>
        <w:rPr>
          <w:rFonts w:hint="eastAsia"/>
        </w:rPr>
        <w:t>冒泡排序</w:t>
      </w:r>
      <w:r>
        <w:tab/>
        <w:t xml:space="preserve">(C) </w:t>
      </w:r>
      <w:r>
        <w:rPr>
          <w:rFonts w:hint="eastAsia"/>
        </w:rPr>
        <w:t>希尔排序</w:t>
      </w:r>
      <w:r>
        <w:tab/>
        <w:t xml:space="preserve">(D) </w:t>
      </w:r>
      <w:r>
        <w:rPr>
          <w:rFonts w:hint="eastAsia"/>
        </w:rPr>
        <w:t>堆</w:t>
      </w:r>
    </w:p>
    <w:p w:rsidR="00477032" w:rsidRDefault="00477032">
      <w:pPr>
        <w:widowControl/>
        <w:tabs>
          <w:tab w:val="left" w:pos="315"/>
          <w:tab w:val="left" w:pos="2100"/>
          <w:tab w:val="left" w:pos="3780"/>
          <w:tab w:val="left" w:pos="5460"/>
        </w:tabs>
        <w:snapToGrid w:val="0"/>
        <w:ind w:left="315" w:hangingChars="150" w:hanging="315"/>
      </w:pPr>
      <w:r>
        <w:t>9</w:t>
      </w:r>
      <w:r>
        <w:rPr>
          <w:rFonts w:hint="eastAsia"/>
        </w:rPr>
        <w:t>．设某二叉树中度数为</w:t>
      </w:r>
      <w:r>
        <w:t>0</w:t>
      </w:r>
      <w:r>
        <w:rPr>
          <w:rFonts w:hint="eastAsia"/>
        </w:rPr>
        <w:t>的结点数为</w:t>
      </w:r>
      <w:r>
        <w:t>N</w:t>
      </w:r>
      <w:r>
        <w:rPr>
          <w:vertAlign w:val="subscript"/>
        </w:rPr>
        <w:t>0</w:t>
      </w:r>
      <w:r>
        <w:rPr>
          <w:rFonts w:hint="eastAsia"/>
        </w:rPr>
        <w:t>，度数为</w:t>
      </w:r>
      <w:r>
        <w:t>1</w:t>
      </w:r>
      <w:r>
        <w:rPr>
          <w:rFonts w:hint="eastAsia"/>
        </w:rPr>
        <w:t>的结点数为</w:t>
      </w:r>
      <w:r>
        <w:t>N</w:t>
      </w:r>
      <w:r>
        <w:rPr>
          <w:vertAlign w:val="subscript"/>
        </w:rPr>
        <w:t>l</w:t>
      </w:r>
      <w:r>
        <w:rPr>
          <w:rFonts w:hint="eastAsia"/>
        </w:rPr>
        <w:t>，度数为</w:t>
      </w:r>
      <w:r>
        <w:t>2</w:t>
      </w:r>
      <w:r>
        <w:rPr>
          <w:rFonts w:hint="eastAsia"/>
        </w:rPr>
        <w:t>的结点数为</w:t>
      </w:r>
      <w:r>
        <w:t>N</w:t>
      </w:r>
      <w:r>
        <w:rPr>
          <w:vertAlign w:val="subscript"/>
        </w:rPr>
        <w:t>2</w:t>
      </w:r>
      <w:r>
        <w:rPr>
          <w:rFonts w:hint="eastAsia"/>
        </w:rPr>
        <w:t>，则下列等式成立的是（</w:t>
      </w:r>
      <w:r>
        <w:t xml:space="preserve">  </w:t>
      </w:r>
      <w:r>
        <w:rPr>
          <w:rFonts w:hint="eastAsia"/>
        </w:rPr>
        <w:t>）。</w:t>
      </w:r>
    </w:p>
    <w:p w:rsidR="00477032" w:rsidRDefault="00477032">
      <w:pPr>
        <w:widowControl/>
        <w:tabs>
          <w:tab w:val="left" w:pos="315"/>
          <w:tab w:val="left" w:pos="2100"/>
          <w:tab w:val="left" w:pos="3780"/>
          <w:tab w:val="left" w:pos="5460"/>
        </w:tabs>
        <w:snapToGrid w:val="0"/>
        <w:ind w:left="315" w:hangingChars="150" w:hanging="315"/>
      </w:pPr>
      <w:r>
        <w:tab/>
        <w:t>(A) N</w:t>
      </w:r>
      <w:r>
        <w:rPr>
          <w:vertAlign w:val="subscript"/>
        </w:rPr>
        <w:t>0</w:t>
      </w:r>
      <w:r>
        <w:t>=N</w:t>
      </w:r>
      <w:r>
        <w:rPr>
          <w:vertAlign w:val="subscript"/>
        </w:rPr>
        <w:t>1</w:t>
      </w:r>
      <w:r>
        <w:t>+1</w:t>
      </w:r>
      <w:r>
        <w:tab/>
        <w:t>(B) N</w:t>
      </w:r>
      <w:r>
        <w:rPr>
          <w:vertAlign w:val="subscript"/>
        </w:rPr>
        <w:t>0</w:t>
      </w:r>
      <w:r>
        <w:t>=N</w:t>
      </w:r>
      <w:r>
        <w:rPr>
          <w:vertAlign w:val="subscript"/>
        </w:rPr>
        <w:t>l</w:t>
      </w:r>
      <w:r>
        <w:t>+N</w:t>
      </w:r>
      <w:r>
        <w:rPr>
          <w:vertAlign w:val="subscript"/>
        </w:rPr>
        <w:t>2</w:t>
      </w:r>
      <w:r>
        <w:tab/>
        <w:t>(C) N</w:t>
      </w:r>
      <w:r>
        <w:rPr>
          <w:vertAlign w:val="subscript"/>
        </w:rPr>
        <w:t>0</w:t>
      </w:r>
      <w:r>
        <w:t>=N</w:t>
      </w:r>
      <w:r>
        <w:rPr>
          <w:vertAlign w:val="subscript"/>
        </w:rPr>
        <w:t>2</w:t>
      </w:r>
      <w:r>
        <w:t>+1</w:t>
      </w:r>
      <w:r>
        <w:tab/>
        <w:t>(D) N</w:t>
      </w:r>
      <w:r>
        <w:rPr>
          <w:vertAlign w:val="subscript"/>
        </w:rPr>
        <w:t>0</w:t>
      </w:r>
      <w:r>
        <w:t>=2N</w:t>
      </w:r>
      <w:r>
        <w:rPr>
          <w:vertAlign w:val="subscript"/>
        </w:rPr>
        <w:t>1</w:t>
      </w:r>
      <w:r>
        <w:t>+l</w:t>
      </w:r>
    </w:p>
    <w:p w:rsidR="00477032" w:rsidRDefault="00477032">
      <w:pPr>
        <w:widowControl/>
        <w:tabs>
          <w:tab w:val="left" w:pos="602"/>
          <w:tab w:val="left" w:pos="2100"/>
          <w:tab w:val="left" w:pos="3780"/>
          <w:tab w:val="left" w:pos="5460"/>
        </w:tabs>
        <w:snapToGrid w:val="0"/>
        <w:ind w:left="321" w:hangingChars="153" w:hanging="321"/>
      </w:pPr>
      <w:r>
        <w:t>10.</w:t>
      </w:r>
      <w:r>
        <w:rPr>
          <w:rFonts w:hint="eastAsia"/>
        </w:rPr>
        <w:t>设有序顺序表中有</w:t>
      </w:r>
      <w:r>
        <w:t>n</w:t>
      </w:r>
      <w:r>
        <w:rPr>
          <w:rFonts w:hint="eastAsia"/>
        </w:rPr>
        <w:t>个数据元素，则利用二分查找法查找数据元素</w:t>
      </w:r>
      <w:r>
        <w:t>X</w:t>
      </w:r>
      <w:r>
        <w:rPr>
          <w:rFonts w:hint="eastAsia"/>
        </w:rPr>
        <w:t>的最多比较次数不超过（</w:t>
      </w:r>
      <w:r>
        <w:t xml:space="preserve">  </w:t>
      </w:r>
      <w:r>
        <w:rPr>
          <w:rFonts w:hint="eastAsia"/>
        </w:rPr>
        <w:t>）。</w:t>
      </w:r>
    </w:p>
    <w:p w:rsidR="00477032" w:rsidRPr="00B424C3" w:rsidRDefault="00477032">
      <w:pPr>
        <w:widowControl/>
        <w:tabs>
          <w:tab w:val="left" w:pos="322"/>
          <w:tab w:val="left" w:pos="2100"/>
          <w:tab w:val="left" w:pos="3780"/>
          <w:tab w:val="left" w:pos="5460"/>
        </w:tabs>
        <w:snapToGrid w:val="0"/>
        <w:ind w:left="405" w:hangingChars="193" w:hanging="405"/>
        <w:rPr>
          <w:lang w:val="fr-FR"/>
        </w:rPr>
      </w:pPr>
      <w:r>
        <w:tab/>
      </w:r>
      <w:r w:rsidRPr="00B424C3">
        <w:rPr>
          <w:lang w:val="fr-FR"/>
        </w:rPr>
        <w:t>(A) log</w:t>
      </w:r>
      <w:r w:rsidRPr="00B424C3">
        <w:rPr>
          <w:vertAlign w:val="subscript"/>
          <w:lang w:val="fr-FR"/>
        </w:rPr>
        <w:t>2</w:t>
      </w:r>
      <w:r w:rsidRPr="00B424C3">
        <w:rPr>
          <w:lang w:val="fr-FR"/>
        </w:rPr>
        <w:t>n+1</w:t>
      </w:r>
      <w:r w:rsidRPr="00B424C3">
        <w:rPr>
          <w:lang w:val="fr-FR"/>
        </w:rPr>
        <w:tab/>
        <w:t>(B) log</w:t>
      </w:r>
      <w:r w:rsidRPr="00B424C3">
        <w:rPr>
          <w:vertAlign w:val="subscript"/>
          <w:lang w:val="fr-FR"/>
        </w:rPr>
        <w:t>2</w:t>
      </w:r>
      <w:r w:rsidRPr="00B424C3">
        <w:rPr>
          <w:lang w:val="fr-FR"/>
        </w:rPr>
        <w:t>n-1</w:t>
      </w:r>
      <w:r w:rsidRPr="00B424C3">
        <w:rPr>
          <w:lang w:val="fr-FR"/>
        </w:rPr>
        <w:tab/>
        <w:t>(C) log</w:t>
      </w:r>
      <w:r w:rsidRPr="00B424C3">
        <w:rPr>
          <w:vertAlign w:val="subscript"/>
          <w:lang w:val="fr-FR"/>
        </w:rPr>
        <w:t>2</w:t>
      </w:r>
      <w:r w:rsidRPr="00B424C3">
        <w:rPr>
          <w:lang w:val="fr-FR"/>
        </w:rPr>
        <w:t>n</w:t>
      </w:r>
      <w:r w:rsidRPr="00B424C3">
        <w:rPr>
          <w:lang w:val="fr-FR"/>
        </w:rPr>
        <w:tab/>
        <w:t>(D) log</w:t>
      </w:r>
      <w:r w:rsidRPr="00B424C3">
        <w:rPr>
          <w:vertAlign w:val="subscript"/>
          <w:lang w:val="fr-FR"/>
        </w:rPr>
        <w:t>2</w:t>
      </w:r>
      <w:r w:rsidRPr="00B424C3">
        <w:rPr>
          <w:lang w:val="fr-FR"/>
        </w:rPr>
        <w:t>(n+1)</w:t>
      </w:r>
    </w:p>
    <w:p w:rsidR="00477032" w:rsidRPr="00B424C3" w:rsidRDefault="00477032">
      <w:pPr>
        <w:widowControl/>
        <w:tabs>
          <w:tab w:val="left" w:pos="1680"/>
          <w:tab w:val="left" w:pos="3360"/>
          <w:tab w:val="left" w:pos="5040"/>
        </w:tabs>
        <w:snapToGrid w:val="0"/>
        <w:ind w:left="319" w:hangingChars="152" w:hanging="319"/>
        <w:rPr>
          <w:lang w:val="fr-FR"/>
        </w:rPr>
      </w:pPr>
      <w:r w:rsidRPr="00B424C3">
        <w:rPr>
          <w:lang w:val="fr-FR"/>
        </w:rPr>
        <w:t> </w:t>
      </w:r>
    </w:p>
    <w:p w:rsidR="00477032" w:rsidRDefault="00477032">
      <w:pPr>
        <w:widowControl/>
        <w:snapToGrid w:val="0"/>
        <w:ind w:left="320" w:hangingChars="152" w:hanging="320"/>
        <w:rPr>
          <w:b/>
        </w:rPr>
      </w:pPr>
      <w:r>
        <w:rPr>
          <w:rFonts w:hint="eastAsia"/>
          <w:b/>
        </w:rPr>
        <w:t>二、填空题</w:t>
      </w:r>
      <w:r>
        <w:rPr>
          <w:b/>
        </w:rPr>
        <w:t>(42</w:t>
      </w:r>
      <w:r>
        <w:rPr>
          <w:rFonts w:hint="eastAsia"/>
          <w:b/>
        </w:rPr>
        <w:t>分</w:t>
      </w:r>
      <w:r>
        <w:rPr>
          <w:b/>
        </w:rPr>
        <w:t>)</w:t>
      </w:r>
    </w:p>
    <w:p w:rsidR="00477032" w:rsidRDefault="00477032" w:rsidP="00607963">
      <w:pPr>
        <w:widowControl/>
        <w:tabs>
          <w:tab w:val="left" w:pos="780"/>
        </w:tabs>
        <w:snapToGrid w:val="0"/>
      </w:pPr>
      <w:r>
        <w:t>1</w:t>
      </w:r>
      <w:r>
        <w:t>．</w:t>
      </w:r>
      <w:r>
        <w:rPr>
          <w:sz w:val="14"/>
        </w:rPr>
        <w:t xml:space="preserve">    </w:t>
      </w:r>
      <w:r>
        <w:rPr>
          <w:rFonts w:hint="eastAsia"/>
        </w:rPr>
        <w:t>设有</w:t>
      </w:r>
      <w:r>
        <w:t>n</w:t>
      </w:r>
      <w:r>
        <w:rPr>
          <w:rFonts w:hint="eastAsia"/>
        </w:rPr>
        <w:t>个无序的记录关键字，则直接插入排序的时间复杂度为</w:t>
      </w:r>
      <w:r>
        <w:t>________</w:t>
      </w:r>
      <w:r>
        <w:rPr>
          <w:rFonts w:hint="eastAsia"/>
        </w:rPr>
        <w:t>，快速排序的平均时间复杂度为</w:t>
      </w:r>
      <w:r>
        <w:t>_________</w:t>
      </w:r>
      <w:r>
        <w:rPr>
          <w:rFonts w:hint="eastAsia"/>
        </w:rPr>
        <w:t>。</w:t>
      </w:r>
    </w:p>
    <w:p w:rsidR="00477032" w:rsidRDefault="00477032" w:rsidP="00607963">
      <w:pPr>
        <w:widowControl/>
        <w:tabs>
          <w:tab w:val="left" w:pos="780"/>
        </w:tabs>
        <w:snapToGrid w:val="0"/>
      </w:pPr>
      <w:r>
        <w:t>2</w:t>
      </w:r>
      <w:r>
        <w:t>．</w:t>
      </w:r>
      <w:r>
        <w:rPr>
          <w:sz w:val="14"/>
        </w:rPr>
        <w:t xml:space="preserve">    </w:t>
      </w:r>
      <w:r>
        <w:rPr>
          <w:rFonts w:hint="eastAsia"/>
        </w:rPr>
        <w:t>设指针变量</w:t>
      </w:r>
      <w:r>
        <w:t>p</w:t>
      </w:r>
      <w:r>
        <w:rPr>
          <w:rFonts w:hint="eastAsia"/>
        </w:rPr>
        <w:t>指向双向循环链表中的结点</w:t>
      </w:r>
      <w:r>
        <w:t>X</w:t>
      </w:r>
      <w:r>
        <w:rPr>
          <w:rFonts w:hint="eastAsia"/>
        </w:rPr>
        <w:t>，则删除结点</w:t>
      </w:r>
      <w:r>
        <w:t>X</w:t>
      </w:r>
      <w:r>
        <w:rPr>
          <w:rFonts w:hint="eastAsia"/>
        </w:rPr>
        <w:t>需要执行的语句序列为</w:t>
      </w:r>
      <w:r>
        <w:t>_________________________________________________________</w:t>
      </w:r>
      <w:r>
        <w:rPr>
          <w:rFonts w:hint="eastAsia"/>
        </w:rPr>
        <w:t>（设结点中的两个指针域分别为</w:t>
      </w:r>
      <w:r>
        <w:t>llink</w:t>
      </w:r>
      <w:r>
        <w:rPr>
          <w:rFonts w:hint="eastAsia"/>
        </w:rPr>
        <w:t>和</w:t>
      </w:r>
      <w:r>
        <w:t>rlink</w:t>
      </w:r>
      <w:r>
        <w:rPr>
          <w:rFonts w:hint="eastAsia"/>
        </w:rPr>
        <w:t>）。</w:t>
      </w:r>
    </w:p>
    <w:p w:rsidR="00477032" w:rsidRDefault="00477032" w:rsidP="00607963">
      <w:pPr>
        <w:widowControl/>
        <w:tabs>
          <w:tab w:val="left" w:pos="780"/>
        </w:tabs>
        <w:snapToGrid w:val="0"/>
      </w:pPr>
      <w:r>
        <w:t>3</w:t>
      </w:r>
      <w:r>
        <w:t>．</w:t>
      </w:r>
      <w:r>
        <w:rPr>
          <w:sz w:val="14"/>
        </w:rPr>
        <w:t xml:space="preserve">    </w:t>
      </w:r>
      <w:r>
        <w:rPr>
          <w:rFonts w:hint="eastAsia"/>
        </w:rPr>
        <w:t>根据初始关键字序列</w:t>
      </w:r>
      <w:r>
        <w:t>(19</w:t>
      </w:r>
      <w:r>
        <w:rPr>
          <w:rFonts w:hint="eastAsia"/>
        </w:rPr>
        <w:t>，</w:t>
      </w:r>
      <w:r>
        <w:t>22</w:t>
      </w:r>
      <w:r>
        <w:rPr>
          <w:rFonts w:hint="eastAsia"/>
        </w:rPr>
        <w:t>，</w:t>
      </w:r>
      <w:r>
        <w:t>01</w:t>
      </w:r>
      <w:r>
        <w:rPr>
          <w:rFonts w:hint="eastAsia"/>
        </w:rPr>
        <w:t>，</w:t>
      </w:r>
      <w:r>
        <w:t>38</w:t>
      </w:r>
      <w:r>
        <w:rPr>
          <w:rFonts w:hint="eastAsia"/>
        </w:rPr>
        <w:t>，</w:t>
      </w:r>
      <w:r>
        <w:t>10)</w:t>
      </w:r>
      <w:r>
        <w:rPr>
          <w:rFonts w:hint="eastAsia"/>
        </w:rPr>
        <w:t>建立的二叉排序树的高度为</w:t>
      </w:r>
      <w:r>
        <w:t>____________</w:t>
      </w:r>
      <w:r>
        <w:rPr>
          <w:rFonts w:hint="eastAsia"/>
        </w:rPr>
        <w:t>。</w:t>
      </w:r>
    </w:p>
    <w:p w:rsidR="00477032" w:rsidRDefault="00477032" w:rsidP="00607963">
      <w:pPr>
        <w:widowControl/>
        <w:tabs>
          <w:tab w:val="left" w:pos="780"/>
        </w:tabs>
        <w:snapToGrid w:val="0"/>
      </w:pPr>
      <w:r>
        <w:t>4</w:t>
      </w:r>
      <w:r>
        <w:t>．</w:t>
      </w:r>
      <w:r>
        <w:rPr>
          <w:sz w:val="14"/>
        </w:rPr>
        <w:t xml:space="preserve">    </w:t>
      </w:r>
      <w:r>
        <w:rPr>
          <w:rFonts w:hint="eastAsia"/>
        </w:rPr>
        <w:t>深度为</w:t>
      </w:r>
      <w:r>
        <w:t>k</w:t>
      </w:r>
      <w:r>
        <w:rPr>
          <w:rFonts w:hint="eastAsia"/>
        </w:rPr>
        <w:t>的完全二叉树中最少有</w:t>
      </w:r>
      <w:r>
        <w:t>____________</w:t>
      </w:r>
      <w:r>
        <w:rPr>
          <w:rFonts w:hint="eastAsia"/>
        </w:rPr>
        <w:t>个结点。</w:t>
      </w:r>
    </w:p>
    <w:p w:rsidR="00477032" w:rsidRDefault="00477032" w:rsidP="00607963">
      <w:pPr>
        <w:widowControl/>
        <w:tabs>
          <w:tab w:val="left" w:pos="780"/>
        </w:tabs>
        <w:snapToGrid w:val="0"/>
      </w:pPr>
      <w:r>
        <w:t>5</w:t>
      </w:r>
      <w:r>
        <w:t>．</w:t>
      </w:r>
      <w:r>
        <w:rPr>
          <w:sz w:val="14"/>
        </w:rPr>
        <w:t xml:space="preserve">    </w:t>
      </w:r>
      <w:r>
        <w:rPr>
          <w:rFonts w:hint="eastAsia"/>
        </w:rPr>
        <w:t>设初始记录关键字序列为</w:t>
      </w:r>
      <w:r>
        <w:t>(K</w:t>
      </w:r>
      <w:r>
        <w:rPr>
          <w:vertAlign w:val="subscript"/>
        </w:rPr>
        <w:t>1</w:t>
      </w:r>
      <w:r>
        <w:rPr>
          <w:rFonts w:hint="eastAsia"/>
        </w:rPr>
        <w:t>，</w:t>
      </w:r>
      <w:r>
        <w:t>K</w:t>
      </w:r>
      <w:r>
        <w:rPr>
          <w:vertAlign w:val="subscript"/>
        </w:rPr>
        <w:t>2</w:t>
      </w:r>
      <w:r>
        <w:rPr>
          <w:rFonts w:hint="eastAsia"/>
        </w:rPr>
        <w:t>，</w:t>
      </w:r>
      <w:r>
        <w:t>…</w:t>
      </w:r>
      <w:r>
        <w:rPr>
          <w:rFonts w:hint="eastAsia"/>
        </w:rPr>
        <w:t>，</w:t>
      </w:r>
      <w:r>
        <w:t>K</w:t>
      </w:r>
      <w:r>
        <w:rPr>
          <w:vertAlign w:val="subscript"/>
        </w:rPr>
        <w:t>n</w:t>
      </w:r>
      <w:r>
        <w:t>)</w:t>
      </w:r>
      <w:r>
        <w:rPr>
          <w:rFonts w:hint="eastAsia"/>
        </w:rPr>
        <w:t>，则用筛选法思想建堆必须从第</w:t>
      </w:r>
      <w:r>
        <w:t>______</w:t>
      </w:r>
      <w:r>
        <w:rPr>
          <w:rFonts w:hint="eastAsia"/>
        </w:rPr>
        <w:t>个元素开始进行筛选。</w:t>
      </w:r>
    </w:p>
    <w:p w:rsidR="00477032" w:rsidRDefault="00477032" w:rsidP="00607963">
      <w:pPr>
        <w:widowControl/>
        <w:tabs>
          <w:tab w:val="left" w:pos="780"/>
        </w:tabs>
        <w:snapToGrid w:val="0"/>
      </w:pPr>
      <w:r>
        <w:t>6</w:t>
      </w:r>
      <w:r>
        <w:t>．</w:t>
      </w:r>
      <w:r>
        <w:rPr>
          <w:sz w:val="14"/>
        </w:rPr>
        <w:t xml:space="preserve">    </w:t>
      </w:r>
      <w:r>
        <w:rPr>
          <w:rFonts w:hint="eastAsia"/>
        </w:rPr>
        <w:t>设哈夫曼树中共有</w:t>
      </w:r>
      <w:r>
        <w:t>99</w:t>
      </w:r>
      <w:r>
        <w:rPr>
          <w:rFonts w:hint="eastAsia"/>
        </w:rPr>
        <w:t>个结点，则该树中有</w:t>
      </w:r>
      <w:r>
        <w:t>_________</w:t>
      </w:r>
      <w:r>
        <w:rPr>
          <w:rFonts w:hint="eastAsia"/>
        </w:rPr>
        <w:t>个叶子结点；若采用二叉链表作为存储结构，则该树中有</w:t>
      </w:r>
      <w:r>
        <w:t>_____</w:t>
      </w:r>
      <w:r>
        <w:rPr>
          <w:rFonts w:hint="eastAsia"/>
        </w:rPr>
        <w:t>个空指针域。</w:t>
      </w:r>
    </w:p>
    <w:p w:rsidR="00477032" w:rsidRDefault="00477032" w:rsidP="00607963">
      <w:pPr>
        <w:widowControl/>
        <w:tabs>
          <w:tab w:val="left" w:pos="780"/>
        </w:tabs>
        <w:snapToGrid w:val="0"/>
      </w:pPr>
      <w:r>
        <w:t>7</w:t>
      </w:r>
      <w:r>
        <w:t>．</w:t>
      </w:r>
      <w:r>
        <w:rPr>
          <w:sz w:val="14"/>
        </w:rPr>
        <w:t xml:space="preserve">    </w:t>
      </w:r>
      <w:r>
        <w:rPr>
          <w:rFonts w:hint="eastAsia"/>
        </w:rPr>
        <w:t>设有一个顺序循环队列中有</w:t>
      </w:r>
      <w:r>
        <w:t>M</w:t>
      </w:r>
      <w:r>
        <w:rPr>
          <w:rFonts w:hint="eastAsia"/>
        </w:rPr>
        <w:t>个存储单元，则该循环队列中最多能够存储</w:t>
      </w:r>
      <w:r>
        <w:t>________</w:t>
      </w:r>
      <w:r>
        <w:rPr>
          <w:rFonts w:hint="eastAsia"/>
        </w:rPr>
        <w:t>个队列元素；当前实际存储</w:t>
      </w:r>
      <w:r>
        <w:t>________________</w:t>
      </w:r>
      <w:r>
        <w:rPr>
          <w:rFonts w:hint="eastAsia"/>
        </w:rPr>
        <w:t>个队列元素（设头指针</w:t>
      </w:r>
      <w:r>
        <w:t>F</w:t>
      </w:r>
      <w:r>
        <w:rPr>
          <w:rFonts w:hint="eastAsia"/>
        </w:rPr>
        <w:t>指向当前队头元素的前一个位置，尾指针指向当前队尾元素的位置）。</w:t>
      </w:r>
    </w:p>
    <w:p w:rsidR="00477032" w:rsidRDefault="00477032" w:rsidP="00607963">
      <w:pPr>
        <w:widowControl/>
        <w:tabs>
          <w:tab w:val="left" w:pos="780"/>
        </w:tabs>
        <w:snapToGrid w:val="0"/>
      </w:pPr>
      <w:r>
        <w:t>8</w:t>
      </w:r>
      <w:r>
        <w:t>．</w:t>
      </w:r>
      <w:r>
        <w:rPr>
          <w:sz w:val="14"/>
        </w:rPr>
        <w:t xml:space="preserve">    </w:t>
      </w:r>
      <w:r>
        <w:rPr>
          <w:rFonts w:hint="eastAsia"/>
        </w:rPr>
        <w:t>设顺序线性表中有</w:t>
      </w:r>
      <w:r>
        <w:t>n</w:t>
      </w:r>
      <w:r>
        <w:rPr>
          <w:rFonts w:hint="eastAsia"/>
        </w:rPr>
        <w:t>个数据元素，则第</w:t>
      </w:r>
      <w:r>
        <w:t>i</w:t>
      </w:r>
      <w:r>
        <w:rPr>
          <w:rFonts w:hint="eastAsia"/>
        </w:rPr>
        <w:t>个位置上插入一个数据元素需要移动表中</w:t>
      </w:r>
      <w:r>
        <w:t>_______</w:t>
      </w:r>
      <w:r>
        <w:rPr>
          <w:rFonts w:hint="eastAsia"/>
        </w:rPr>
        <w:t>个数据元素；删除第</w:t>
      </w:r>
      <w:r>
        <w:t>i</w:t>
      </w:r>
      <w:r>
        <w:rPr>
          <w:rFonts w:hint="eastAsia"/>
        </w:rPr>
        <w:t>个位置上的数据元素需要移动表中</w:t>
      </w:r>
      <w:r>
        <w:t>_______</w:t>
      </w:r>
      <w:r>
        <w:rPr>
          <w:rFonts w:hint="eastAsia"/>
        </w:rPr>
        <w:t>个元素。</w:t>
      </w:r>
    </w:p>
    <w:p w:rsidR="00477032" w:rsidRDefault="00477032" w:rsidP="00607963">
      <w:pPr>
        <w:widowControl/>
        <w:tabs>
          <w:tab w:val="left" w:pos="780"/>
        </w:tabs>
        <w:snapToGrid w:val="0"/>
      </w:pPr>
      <w:r>
        <w:t>9</w:t>
      </w:r>
      <w:r>
        <w:t>．</w:t>
      </w:r>
      <w:r>
        <w:rPr>
          <w:sz w:val="14"/>
        </w:rPr>
        <w:t xml:space="preserve">    </w:t>
      </w:r>
      <w:r>
        <w:rPr>
          <w:rFonts w:hint="eastAsia"/>
        </w:rPr>
        <w:t>设一组初始记录关键字序列为</w:t>
      </w:r>
      <w:r>
        <w:t>(20</w:t>
      </w:r>
      <w:r>
        <w:rPr>
          <w:rFonts w:hint="eastAsia"/>
        </w:rPr>
        <w:t>，</w:t>
      </w:r>
      <w:r>
        <w:t>18</w:t>
      </w:r>
      <w:r>
        <w:rPr>
          <w:rFonts w:hint="eastAsia"/>
        </w:rPr>
        <w:t>，</w:t>
      </w:r>
      <w:r>
        <w:t>22</w:t>
      </w:r>
      <w:r>
        <w:rPr>
          <w:rFonts w:hint="eastAsia"/>
        </w:rPr>
        <w:t>，</w:t>
      </w:r>
      <w:r>
        <w:t>16</w:t>
      </w:r>
      <w:r>
        <w:rPr>
          <w:rFonts w:hint="eastAsia"/>
        </w:rPr>
        <w:t>，</w:t>
      </w:r>
      <w:r>
        <w:t>30</w:t>
      </w:r>
      <w:r>
        <w:rPr>
          <w:rFonts w:hint="eastAsia"/>
        </w:rPr>
        <w:t>，</w:t>
      </w:r>
      <w:r>
        <w:t>19)</w:t>
      </w:r>
      <w:r>
        <w:rPr>
          <w:rFonts w:hint="eastAsia"/>
        </w:rPr>
        <w:t>，则以</w:t>
      </w:r>
      <w:r>
        <w:t>20</w:t>
      </w:r>
      <w:r>
        <w:rPr>
          <w:rFonts w:hint="eastAsia"/>
        </w:rPr>
        <w:t>为中轴的一趟快速排序结果为</w:t>
      </w:r>
      <w:r>
        <w:t>______________________________</w:t>
      </w:r>
      <w:r>
        <w:rPr>
          <w:rFonts w:hint="eastAsia"/>
        </w:rPr>
        <w:t>。</w:t>
      </w:r>
    </w:p>
    <w:p w:rsidR="00477032" w:rsidRDefault="00477032" w:rsidP="00607963">
      <w:pPr>
        <w:widowControl/>
        <w:tabs>
          <w:tab w:val="left" w:pos="780"/>
        </w:tabs>
        <w:snapToGrid w:val="0"/>
      </w:pPr>
      <w:r>
        <w:t>10</w:t>
      </w:r>
      <w:r>
        <w:t>．</w:t>
      </w:r>
      <w:r>
        <w:rPr>
          <w:rFonts w:hint="eastAsia"/>
        </w:rPr>
        <w:t>设一组初始记录关键字序列为</w:t>
      </w:r>
      <w:r>
        <w:t>(20</w:t>
      </w:r>
      <w:r>
        <w:rPr>
          <w:rFonts w:hint="eastAsia"/>
        </w:rPr>
        <w:t>，</w:t>
      </w:r>
      <w:r>
        <w:t>18</w:t>
      </w:r>
      <w:r>
        <w:rPr>
          <w:rFonts w:hint="eastAsia"/>
        </w:rPr>
        <w:t>，</w:t>
      </w:r>
      <w:r>
        <w:t>22</w:t>
      </w:r>
      <w:r>
        <w:rPr>
          <w:rFonts w:hint="eastAsia"/>
        </w:rPr>
        <w:t>，</w:t>
      </w:r>
      <w:r>
        <w:t>16</w:t>
      </w:r>
      <w:r>
        <w:rPr>
          <w:rFonts w:hint="eastAsia"/>
        </w:rPr>
        <w:t>，</w:t>
      </w:r>
      <w:r>
        <w:t>30</w:t>
      </w:r>
      <w:r>
        <w:rPr>
          <w:rFonts w:hint="eastAsia"/>
        </w:rPr>
        <w:t>，</w:t>
      </w:r>
      <w:r>
        <w:t>19)</w:t>
      </w:r>
      <w:r>
        <w:rPr>
          <w:rFonts w:hint="eastAsia"/>
        </w:rPr>
        <w:t>，则根据这些初始关键字序列建成的初始堆为</w:t>
      </w:r>
      <w:r>
        <w:t>________________________</w:t>
      </w:r>
      <w:r>
        <w:rPr>
          <w:rFonts w:hint="eastAsia"/>
        </w:rPr>
        <w:t>。</w:t>
      </w:r>
    </w:p>
    <w:p w:rsidR="00477032" w:rsidRDefault="00477032" w:rsidP="00607963">
      <w:pPr>
        <w:widowControl/>
        <w:tabs>
          <w:tab w:val="left" w:pos="780"/>
        </w:tabs>
        <w:snapToGrid w:val="0"/>
      </w:pPr>
      <w:r>
        <w:t>11</w:t>
      </w:r>
      <w:r>
        <w:t>．</w:t>
      </w:r>
      <w:r>
        <w:rPr>
          <w:rFonts w:hint="eastAsia"/>
        </w:rPr>
        <w:t>设某无向图</w:t>
      </w:r>
      <w:r>
        <w:t>G</w:t>
      </w:r>
      <w:r>
        <w:rPr>
          <w:rFonts w:hint="eastAsia"/>
        </w:rPr>
        <w:t>中有</w:t>
      </w:r>
      <w:r>
        <w:t>n</w:t>
      </w:r>
      <w:r>
        <w:rPr>
          <w:rFonts w:hint="eastAsia"/>
        </w:rPr>
        <w:t>个顶点，用邻接矩阵</w:t>
      </w:r>
      <w:r>
        <w:t>A</w:t>
      </w:r>
      <w:r>
        <w:rPr>
          <w:rFonts w:hint="eastAsia"/>
        </w:rPr>
        <w:t>作为该图的存储结构，则顶点</w:t>
      </w:r>
      <w:r>
        <w:t>i</w:t>
      </w:r>
      <w:r>
        <w:rPr>
          <w:rFonts w:hint="eastAsia"/>
        </w:rPr>
        <w:t>和顶点</w:t>
      </w:r>
      <w:r>
        <w:t>j</w:t>
      </w:r>
      <w:r>
        <w:rPr>
          <w:rFonts w:hint="eastAsia"/>
        </w:rPr>
        <w:t>互为邻接点的条件是</w:t>
      </w:r>
      <w:r>
        <w:t>______________________</w:t>
      </w:r>
      <w:r>
        <w:rPr>
          <w:rFonts w:hint="eastAsia"/>
        </w:rPr>
        <w:t>。</w:t>
      </w:r>
    </w:p>
    <w:p w:rsidR="00477032" w:rsidRDefault="00477032" w:rsidP="00607963">
      <w:pPr>
        <w:widowControl/>
        <w:tabs>
          <w:tab w:val="left" w:pos="780"/>
        </w:tabs>
        <w:snapToGrid w:val="0"/>
      </w:pPr>
      <w:r>
        <w:lastRenderedPageBreak/>
        <w:t>12</w:t>
      </w:r>
      <w:r>
        <w:t>．</w:t>
      </w:r>
      <w:r>
        <w:rPr>
          <w:rFonts w:hint="eastAsia"/>
        </w:rPr>
        <w:t>设无向图对应的邻接矩阵为</w:t>
      </w:r>
      <w:r>
        <w:t>A</w:t>
      </w:r>
      <w:r>
        <w:rPr>
          <w:rFonts w:hint="eastAsia"/>
        </w:rPr>
        <w:t>，则</w:t>
      </w:r>
      <w:r>
        <w:t>A</w:t>
      </w:r>
      <w:r>
        <w:rPr>
          <w:rFonts w:hint="eastAsia"/>
        </w:rPr>
        <w:t>中第</w:t>
      </w:r>
      <w:r>
        <w:t>i</w:t>
      </w:r>
      <w:r>
        <w:rPr>
          <w:rFonts w:hint="eastAsia"/>
        </w:rPr>
        <w:t>上非</w:t>
      </w:r>
      <w:r>
        <w:t>0</w:t>
      </w:r>
      <w:r>
        <w:rPr>
          <w:rFonts w:hint="eastAsia"/>
        </w:rPr>
        <w:t>元素的个数</w:t>
      </w:r>
      <w:r>
        <w:t>_________</w:t>
      </w:r>
      <w:r>
        <w:rPr>
          <w:rFonts w:hint="eastAsia"/>
        </w:rPr>
        <w:t>第</w:t>
      </w:r>
      <w:r>
        <w:t>i</w:t>
      </w:r>
      <w:r>
        <w:rPr>
          <w:rFonts w:hint="eastAsia"/>
        </w:rPr>
        <w:t>列上非</w:t>
      </w:r>
      <w:r>
        <w:t>0</w:t>
      </w:r>
      <w:r>
        <w:rPr>
          <w:rFonts w:hint="eastAsia"/>
        </w:rPr>
        <w:t>元素的个数（填等于，大于或小于）。</w:t>
      </w:r>
    </w:p>
    <w:p w:rsidR="00477032" w:rsidRDefault="00477032" w:rsidP="00607963">
      <w:pPr>
        <w:widowControl/>
        <w:tabs>
          <w:tab w:val="left" w:pos="780"/>
        </w:tabs>
        <w:snapToGrid w:val="0"/>
      </w:pPr>
      <w:r>
        <w:t>13</w:t>
      </w:r>
      <w:r>
        <w:t>．</w:t>
      </w:r>
      <w:r>
        <w:rPr>
          <w:rFonts w:hint="eastAsia"/>
        </w:rPr>
        <w:t>设前序遍历某二叉树的序列为</w:t>
      </w:r>
      <w:r>
        <w:t>ABCD</w:t>
      </w:r>
      <w:r>
        <w:rPr>
          <w:rFonts w:hint="eastAsia"/>
        </w:rPr>
        <w:t>，中序遍历该二叉树的序列为</w:t>
      </w:r>
      <w:r>
        <w:t>BADC</w:t>
      </w:r>
      <w:r>
        <w:rPr>
          <w:rFonts w:hint="eastAsia"/>
        </w:rPr>
        <w:t>，则后序遍历该二叉树的序列为</w:t>
      </w:r>
      <w:r>
        <w:t>_____________</w:t>
      </w:r>
      <w:r>
        <w:rPr>
          <w:rFonts w:hint="eastAsia"/>
        </w:rPr>
        <w:t>。</w:t>
      </w:r>
    </w:p>
    <w:p w:rsidR="00477032" w:rsidRDefault="00477032" w:rsidP="00607963">
      <w:pPr>
        <w:widowControl/>
        <w:tabs>
          <w:tab w:val="left" w:pos="780"/>
        </w:tabs>
        <w:snapToGrid w:val="0"/>
      </w:pPr>
      <w:r>
        <w:t>14</w:t>
      </w:r>
      <w:r>
        <w:t>．</w:t>
      </w:r>
      <w:r>
        <w:rPr>
          <w:rFonts w:hint="eastAsia"/>
        </w:rPr>
        <w:t>设散列函数</w:t>
      </w:r>
      <w:r>
        <w:t>H(k)=k mod p</w:t>
      </w:r>
      <w:r>
        <w:rPr>
          <w:rFonts w:hint="eastAsia"/>
        </w:rPr>
        <w:t>，解决冲突的方法为链地址法。要求在下列算法划线处填上正确的语句完成在散列表</w:t>
      </w:r>
      <w:r>
        <w:t>hashtalbe</w:t>
      </w:r>
      <w:r>
        <w:rPr>
          <w:rFonts w:hint="eastAsia"/>
        </w:rPr>
        <w:t>中查找关键字值等于</w:t>
      </w:r>
      <w:r>
        <w:t>k</w:t>
      </w:r>
      <w:r>
        <w:rPr>
          <w:rFonts w:hint="eastAsia"/>
        </w:rPr>
        <w:t>的结点，成功时返回指向关键字的指针，不成功时返回标志</w:t>
      </w:r>
      <w:r>
        <w:t>0</w:t>
      </w:r>
      <w:r>
        <w:rPr>
          <w:rFonts w:hint="eastAsia"/>
        </w:rPr>
        <w:t>。</w:t>
      </w:r>
    </w:p>
    <w:p w:rsidR="00477032" w:rsidRDefault="00477032" w:rsidP="00607963">
      <w:pPr>
        <w:widowControl/>
        <w:snapToGrid w:val="0"/>
        <w:ind w:left="1"/>
      </w:pPr>
      <w:r>
        <w:t xml:space="preserve">typedef struct node {int key; struct node *next;} lklist; </w:t>
      </w:r>
    </w:p>
    <w:p w:rsidR="00477032" w:rsidRDefault="00477032" w:rsidP="00607963">
      <w:pPr>
        <w:widowControl/>
        <w:snapToGrid w:val="0"/>
        <w:ind w:left="1"/>
      </w:pPr>
      <w:r>
        <w:t>void createlkhash(lklist *hashtable[ ])</w:t>
      </w:r>
    </w:p>
    <w:p w:rsidR="00477032" w:rsidRDefault="00477032" w:rsidP="00607963">
      <w:pPr>
        <w:widowControl/>
        <w:snapToGrid w:val="0"/>
        <w:ind w:left="1"/>
      </w:pPr>
      <w:r>
        <w:t>{</w:t>
      </w:r>
    </w:p>
    <w:p w:rsidR="00477032" w:rsidRDefault="00477032" w:rsidP="00607963">
      <w:pPr>
        <w:widowControl/>
        <w:snapToGrid w:val="0"/>
        <w:ind w:left="309"/>
      </w:pPr>
      <w:r>
        <w:t>int i,k;  lklist *s;</w:t>
      </w:r>
    </w:p>
    <w:p w:rsidR="00477032" w:rsidRDefault="00477032">
      <w:pPr>
        <w:widowControl/>
        <w:snapToGrid w:val="0"/>
        <w:ind w:firstLine="309"/>
      </w:pPr>
      <w:r>
        <w:t>for(i=0;i&lt;m;i++)_____________________;</w:t>
      </w:r>
    </w:p>
    <w:p w:rsidR="00477032" w:rsidRDefault="00477032">
      <w:pPr>
        <w:widowControl/>
        <w:snapToGrid w:val="0"/>
        <w:ind w:firstLine="309"/>
      </w:pPr>
      <w:r>
        <w:t>for(i=0;i&lt;n;i++)</w:t>
      </w:r>
    </w:p>
    <w:p w:rsidR="00477032" w:rsidRDefault="00477032">
      <w:pPr>
        <w:widowControl/>
        <w:snapToGrid w:val="0"/>
        <w:ind w:firstLine="309"/>
      </w:pPr>
      <w:r>
        <w:t>{</w:t>
      </w:r>
    </w:p>
    <w:p w:rsidR="00477032" w:rsidRDefault="00477032">
      <w:pPr>
        <w:widowControl/>
        <w:snapToGrid w:val="0"/>
        <w:ind w:firstLine="615"/>
      </w:pPr>
      <w:r>
        <w:t>s=(lklist *)malloc(sizeof(lklist)); s-&gt;key=a[i];</w:t>
      </w:r>
    </w:p>
    <w:p w:rsidR="00477032" w:rsidRDefault="00477032">
      <w:pPr>
        <w:widowControl/>
        <w:snapToGrid w:val="0"/>
        <w:ind w:firstLine="615"/>
      </w:pPr>
      <w:r>
        <w:t>k=a[i] % p; s-&gt;next=hashtable[k];_______________________;</w:t>
      </w:r>
    </w:p>
    <w:p w:rsidR="00477032" w:rsidRDefault="00477032">
      <w:pPr>
        <w:widowControl/>
        <w:snapToGrid w:val="0"/>
        <w:ind w:firstLine="309"/>
      </w:pPr>
      <w:r>
        <w:t>}</w:t>
      </w:r>
    </w:p>
    <w:p w:rsidR="00477032" w:rsidRDefault="00477032">
      <w:pPr>
        <w:widowControl/>
        <w:snapToGrid w:val="0"/>
        <w:ind w:firstLine="1"/>
      </w:pPr>
      <w:r>
        <w:t>}</w:t>
      </w:r>
    </w:p>
    <w:p w:rsidR="00477032" w:rsidRDefault="00477032">
      <w:pPr>
        <w:widowControl/>
        <w:snapToGrid w:val="0"/>
        <w:ind w:left="319" w:hangingChars="152" w:hanging="319"/>
      </w:pPr>
      <w:r>
        <w:t> </w:t>
      </w:r>
    </w:p>
    <w:p w:rsidR="00477032" w:rsidRDefault="00477032">
      <w:pPr>
        <w:widowControl/>
        <w:snapToGrid w:val="0"/>
        <w:ind w:left="320" w:hangingChars="152" w:hanging="320"/>
        <w:rPr>
          <w:b/>
        </w:rPr>
      </w:pPr>
      <w:r>
        <w:rPr>
          <w:rFonts w:hint="eastAsia"/>
          <w:b/>
        </w:rPr>
        <w:t>三、算法设计题</w:t>
      </w:r>
      <w:r>
        <w:rPr>
          <w:b/>
        </w:rPr>
        <w:t>(28</w:t>
      </w:r>
      <w:r>
        <w:rPr>
          <w:rFonts w:hint="eastAsia"/>
          <w:b/>
        </w:rPr>
        <w:t>分</w:t>
      </w:r>
      <w:r>
        <w:rPr>
          <w:b/>
        </w:rPr>
        <w:t>)</w:t>
      </w:r>
    </w:p>
    <w:p w:rsidR="00477032" w:rsidRDefault="00477032" w:rsidP="00607963">
      <w:pPr>
        <w:widowControl/>
        <w:tabs>
          <w:tab w:val="left" w:pos="420"/>
          <w:tab w:val="left" w:pos="1514"/>
        </w:tabs>
        <w:snapToGrid w:val="0"/>
      </w:pPr>
      <w:r>
        <w:t>1</w:t>
      </w:r>
      <w:r>
        <w:t>．</w:t>
      </w:r>
      <w:r>
        <w:rPr>
          <w:sz w:val="14"/>
        </w:rPr>
        <w:t xml:space="preserve">    </w:t>
      </w:r>
      <w:r>
        <w:rPr>
          <w:rFonts w:hint="eastAsia"/>
        </w:rPr>
        <w:t>设单链表中有仅三类字符的数据元素</w:t>
      </w:r>
      <w:r>
        <w:t>(</w:t>
      </w:r>
      <w:r>
        <w:rPr>
          <w:rFonts w:hint="eastAsia"/>
        </w:rPr>
        <w:t>大写字母、数字和其它字符</w:t>
      </w:r>
      <w:r>
        <w:t>)</w:t>
      </w:r>
      <w:r>
        <w:rPr>
          <w:rFonts w:hint="eastAsia"/>
        </w:rPr>
        <w:t>，要求利用原单链表中结点空间设计出三个单链表的算法，使每个单链表只包含同类字符。</w:t>
      </w:r>
    </w:p>
    <w:p w:rsidR="00477032" w:rsidRDefault="00477032" w:rsidP="00607963">
      <w:pPr>
        <w:widowControl/>
        <w:tabs>
          <w:tab w:val="left" w:pos="420"/>
          <w:tab w:val="left" w:pos="1154"/>
        </w:tabs>
        <w:snapToGrid w:val="0"/>
      </w:pPr>
      <w:r>
        <w:t>2.</w:t>
      </w:r>
      <w:r>
        <w:rPr>
          <w:sz w:val="14"/>
        </w:rPr>
        <w:t xml:space="preserve">         </w:t>
      </w:r>
      <w:r>
        <w:rPr>
          <w:rFonts w:hint="eastAsia"/>
        </w:rPr>
        <w:t>设计在链式存储结构上交换二叉树中所有结点左右子树的算法。</w:t>
      </w:r>
    </w:p>
    <w:p w:rsidR="00477032" w:rsidRDefault="00477032" w:rsidP="00607963">
      <w:pPr>
        <w:widowControl/>
        <w:tabs>
          <w:tab w:val="left" w:pos="420"/>
          <w:tab w:val="left" w:pos="1154"/>
        </w:tabs>
        <w:snapToGrid w:val="0"/>
      </w:pPr>
      <w:r>
        <w:t>3.</w:t>
      </w:r>
      <w:r>
        <w:rPr>
          <w:sz w:val="14"/>
        </w:rPr>
        <w:t xml:space="preserve">         </w:t>
      </w:r>
      <w:r>
        <w:rPr>
          <w:rFonts w:hint="eastAsia"/>
        </w:rPr>
        <w:t>在链式存储结构上建立一棵二叉排序树。</w:t>
      </w:r>
    </w:p>
    <w:p w:rsidR="00477032" w:rsidRDefault="00477032">
      <w:pPr>
        <w:widowControl/>
        <w:tabs>
          <w:tab w:val="left" w:pos="1154"/>
        </w:tabs>
        <w:snapToGrid w:val="0"/>
        <w:jc w:val="center"/>
        <w:rPr>
          <w:b/>
          <w:sz w:val="28"/>
        </w:rPr>
      </w:pPr>
    </w:p>
    <w:p w:rsidR="00477032" w:rsidRDefault="00477032">
      <w:pPr>
        <w:widowControl/>
        <w:tabs>
          <w:tab w:val="left" w:pos="1154"/>
        </w:tabs>
        <w:snapToGrid w:val="0"/>
        <w:jc w:val="center"/>
        <w:rPr>
          <w:b/>
          <w:sz w:val="28"/>
        </w:rPr>
      </w:pPr>
      <w:r>
        <w:rPr>
          <w:rFonts w:hint="eastAsia"/>
          <w:b/>
          <w:sz w:val="28"/>
        </w:rPr>
        <w:t>数据结构试卷（四）参考答案</w:t>
      </w:r>
    </w:p>
    <w:p w:rsidR="00477032" w:rsidRDefault="00477032">
      <w:pPr>
        <w:widowControl/>
        <w:tabs>
          <w:tab w:val="left" w:pos="1154"/>
        </w:tabs>
        <w:snapToGrid w:val="0"/>
        <w:rPr>
          <w:b/>
        </w:rPr>
      </w:pPr>
      <w:r>
        <w:rPr>
          <w:b/>
        </w:rPr>
        <w:t> </w:t>
      </w:r>
    </w:p>
    <w:p w:rsidR="00477032" w:rsidRDefault="00477032">
      <w:pPr>
        <w:widowControl/>
        <w:tabs>
          <w:tab w:val="left" w:pos="1154"/>
        </w:tabs>
        <w:snapToGrid w:val="0"/>
        <w:rPr>
          <w:b/>
        </w:rPr>
      </w:pPr>
      <w:r>
        <w:rPr>
          <w:rFonts w:hint="eastAsia"/>
          <w:b/>
        </w:rPr>
        <w:t>一、选择题</w:t>
      </w:r>
    </w:p>
    <w:p w:rsidR="00477032" w:rsidRDefault="00477032">
      <w:pPr>
        <w:widowControl/>
        <w:snapToGrid w:val="0"/>
        <w:ind w:firstLineChars="194" w:firstLine="407"/>
      </w:pPr>
      <w:r>
        <w:t>1</w:t>
      </w:r>
      <w:r>
        <w:rPr>
          <w:rFonts w:hint="eastAsia"/>
        </w:rPr>
        <w:t>．</w:t>
      </w:r>
      <w:r>
        <w:t>C</w:t>
      </w:r>
      <w:r>
        <w:tab/>
      </w:r>
      <w:r>
        <w:tab/>
        <w:t>2</w:t>
      </w:r>
      <w:r>
        <w:rPr>
          <w:rFonts w:hint="eastAsia"/>
        </w:rPr>
        <w:t>．</w:t>
      </w:r>
      <w:r>
        <w:t>D</w:t>
      </w:r>
      <w:r>
        <w:tab/>
      </w:r>
      <w:r>
        <w:tab/>
        <w:t>3</w:t>
      </w:r>
      <w:r>
        <w:rPr>
          <w:rFonts w:hint="eastAsia"/>
        </w:rPr>
        <w:t>．</w:t>
      </w:r>
      <w:r>
        <w:t>D</w:t>
      </w:r>
      <w:r>
        <w:tab/>
      </w:r>
      <w:r>
        <w:tab/>
        <w:t>4</w:t>
      </w:r>
      <w:r>
        <w:rPr>
          <w:rFonts w:hint="eastAsia"/>
        </w:rPr>
        <w:t>．</w:t>
      </w:r>
      <w:r>
        <w:t>B</w:t>
      </w:r>
      <w:r>
        <w:tab/>
      </w:r>
      <w:r>
        <w:tab/>
        <w:t>5</w:t>
      </w:r>
      <w:r>
        <w:rPr>
          <w:rFonts w:hint="eastAsia"/>
        </w:rPr>
        <w:t>．</w:t>
      </w:r>
      <w:r>
        <w:t>C</w:t>
      </w:r>
    </w:p>
    <w:p w:rsidR="00477032" w:rsidRDefault="00477032">
      <w:pPr>
        <w:widowControl/>
        <w:snapToGrid w:val="0"/>
        <w:ind w:firstLineChars="194" w:firstLine="407"/>
      </w:pPr>
      <w:r>
        <w:t>6</w:t>
      </w:r>
      <w:r>
        <w:rPr>
          <w:rFonts w:hint="eastAsia"/>
        </w:rPr>
        <w:t>．</w:t>
      </w:r>
      <w:r>
        <w:t>A</w:t>
      </w:r>
      <w:r>
        <w:tab/>
      </w:r>
      <w:r>
        <w:tab/>
        <w:t>7</w:t>
      </w:r>
      <w:r>
        <w:rPr>
          <w:rFonts w:hint="eastAsia"/>
        </w:rPr>
        <w:t>．</w:t>
      </w:r>
      <w:r>
        <w:t>B</w:t>
      </w:r>
      <w:r>
        <w:tab/>
      </w:r>
      <w:r>
        <w:tab/>
        <w:t>8</w:t>
      </w:r>
      <w:r>
        <w:rPr>
          <w:rFonts w:hint="eastAsia"/>
        </w:rPr>
        <w:t>．</w:t>
      </w:r>
      <w:r>
        <w:t>A</w:t>
      </w:r>
      <w:r>
        <w:tab/>
      </w:r>
      <w:r>
        <w:tab/>
        <w:t>9</w:t>
      </w:r>
      <w:r>
        <w:rPr>
          <w:rFonts w:hint="eastAsia"/>
        </w:rPr>
        <w:t>．</w:t>
      </w:r>
      <w:r>
        <w:t>C</w:t>
      </w:r>
      <w:r>
        <w:tab/>
      </w:r>
      <w:r>
        <w:tab/>
        <w:t>10</w:t>
      </w:r>
      <w:r>
        <w:rPr>
          <w:rFonts w:hint="eastAsia"/>
        </w:rPr>
        <w:t>．</w:t>
      </w:r>
      <w:r>
        <w:t>A</w:t>
      </w:r>
    </w:p>
    <w:p w:rsidR="00477032" w:rsidRDefault="00477032">
      <w:pPr>
        <w:widowControl/>
        <w:snapToGrid w:val="0"/>
      </w:pPr>
      <w:r>
        <w:t> </w:t>
      </w:r>
    </w:p>
    <w:p w:rsidR="00477032" w:rsidRDefault="00477032">
      <w:pPr>
        <w:widowControl/>
        <w:snapToGrid w:val="0"/>
        <w:rPr>
          <w:b/>
        </w:rPr>
      </w:pPr>
      <w:r>
        <w:rPr>
          <w:rFonts w:hint="eastAsia"/>
          <w:b/>
        </w:rPr>
        <w:t>二、填空题</w:t>
      </w:r>
    </w:p>
    <w:p w:rsidR="00477032" w:rsidRDefault="00477032" w:rsidP="00607963">
      <w:pPr>
        <w:widowControl/>
        <w:tabs>
          <w:tab w:val="left" w:pos="408"/>
        </w:tabs>
        <w:snapToGrid w:val="0"/>
      </w:pPr>
      <w:r>
        <w:t>1.</w:t>
      </w:r>
      <w:r>
        <w:rPr>
          <w:sz w:val="14"/>
        </w:rPr>
        <w:t xml:space="preserve">        </w:t>
      </w:r>
      <w:r>
        <w:t>O(n</w:t>
      </w:r>
      <w:r>
        <w:rPr>
          <w:vertAlign w:val="superscript"/>
        </w:rPr>
        <w:t>2</w:t>
      </w:r>
      <w:r>
        <w:t>)</w:t>
      </w:r>
      <w:r>
        <w:rPr>
          <w:rFonts w:hint="eastAsia"/>
        </w:rPr>
        <w:t>，</w:t>
      </w:r>
      <w:r>
        <w:t>O(nlog</w:t>
      </w:r>
      <w:r>
        <w:rPr>
          <w:vertAlign w:val="subscript"/>
        </w:rPr>
        <w:t>2</w:t>
      </w:r>
      <w:r>
        <w:t>n)</w:t>
      </w:r>
    </w:p>
    <w:p w:rsidR="00477032" w:rsidRDefault="00477032" w:rsidP="00607963">
      <w:pPr>
        <w:widowControl/>
        <w:tabs>
          <w:tab w:val="left" w:pos="408"/>
        </w:tabs>
        <w:snapToGrid w:val="0"/>
      </w:pPr>
      <w:r>
        <w:t>2.</w:t>
      </w:r>
      <w:r>
        <w:rPr>
          <w:sz w:val="14"/>
        </w:rPr>
        <w:t xml:space="preserve">        </w:t>
      </w:r>
      <w:r>
        <w:t>p&gt;llink-&gt;rlink=p-&gt;rlink; p-&gt;rlink-&gt;llink=p-&gt;rlink</w:t>
      </w:r>
    </w:p>
    <w:p w:rsidR="00477032" w:rsidRDefault="00477032" w:rsidP="00607963">
      <w:pPr>
        <w:widowControl/>
        <w:tabs>
          <w:tab w:val="left" w:pos="408"/>
        </w:tabs>
        <w:snapToGrid w:val="0"/>
      </w:pPr>
      <w:r>
        <w:t>3.</w:t>
      </w:r>
      <w:r>
        <w:rPr>
          <w:sz w:val="14"/>
        </w:rPr>
        <w:t xml:space="preserve">        </w:t>
      </w:r>
      <w:r>
        <w:t>3</w:t>
      </w:r>
    </w:p>
    <w:p w:rsidR="00477032" w:rsidRDefault="00477032" w:rsidP="00607963">
      <w:pPr>
        <w:widowControl/>
        <w:tabs>
          <w:tab w:val="left" w:pos="408"/>
        </w:tabs>
        <w:snapToGrid w:val="0"/>
      </w:pPr>
      <w:r>
        <w:t>4.</w:t>
      </w:r>
      <w:r>
        <w:rPr>
          <w:sz w:val="14"/>
        </w:rPr>
        <w:t xml:space="preserve">        </w:t>
      </w:r>
      <w:r>
        <w:t>2</w:t>
      </w:r>
      <w:r>
        <w:rPr>
          <w:vertAlign w:val="superscript"/>
        </w:rPr>
        <w:t>k-1</w:t>
      </w:r>
    </w:p>
    <w:p w:rsidR="00477032" w:rsidRDefault="00477032" w:rsidP="00607963">
      <w:pPr>
        <w:widowControl/>
        <w:tabs>
          <w:tab w:val="left" w:pos="408"/>
        </w:tabs>
        <w:snapToGrid w:val="0"/>
      </w:pPr>
      <w:r>
        <w:t>5.</w:t>
      </w:r>
      <w:r>
        <w:rPr>
          <w:sz w:val="14"/>
        </w:rPr>
        <w:t xml:space="preserve">        </w:t>
      </w:r>
      <w:r>
        <w:t>n/2</w:t>
      </w:r>
    </w:p>
    <w:p w:rsidR="00477032" w:rsidRDefault="00477032" w:rsidP="00607963">
      <w:pPr>
        <w:widowControl/>
        <w:tabs>
          <w:tab w:val="left" w:pos="408"/>
        </w:tabs>
        <w:snapToGrid w:val="0"/>
      </w:pPr>
      <w:r>
        <w:t>6.</w:t>
      </w:r>
      <w:r>
        <w:rPr>
          <w:sz w:val="14"/>
        </w:rPr>
        <w:t xml:space="preserve">        </w:t>
      </w:r>
      <w:r>
        <w:t>50</w:t>
      </w:r>
      <w:r>
        <w:rPr>
          <w:rFonts w:hint="eastAsia"/>
        </w:rPr>
        <w:t>，</w:t>
      </w:r>
      <w:r>
        <w:t>51</w:t>
      </w:r>
    </w:p>
    <w:p w:rsidR="00477032" w:rsidRDefault="00477032" w:rsidP="00607963">
      <w:pPr>
        <w:widowControl/>
        <w:tabs>
          <w:tab w:val="left" w:pos="408"/>
        </w:tabs>
        <w:snapToGrid w:val="0"/>
      </w:pPr>
      <w:r>
        <w:t>7.</w:t>
      </w:r>
      <w:r>
        <w:rPr>
          <w:sz w:val="14"/>
        </w:rPr>
        <w:t xml:space="preserve">        </w:t>
      </w:r>
      <w:r>
        <w:t>m-1</w:t>
      </w:r>
      <w:r>
        <w:rPr>
          <w:rFonts w:hint="eastAsia"/>
        </w:rPr>
        <w:t>，</w:t>
      </w:r>
      <w:r>
        <w:t>(R-F+M)%M</w:t>
      </w:r>
    </w:p>
    <w:p w:rsidR="00477032" w:rsidRDefault="00477032" w:rsidP="00607963">
      <w:pPr>
        <w:widowControl/>
        <w:tabs>
          <w:tab w:val="left" w:pos="408"/>
        </w:tabs>
        <w:snapToGrid w:val="0"/>
      </w:pPr>
      <w:r>
        <w:t>8.</w:t>
      </w:r>
      <w:r>
        <w:rPr>
          <w:sz w:val="14"/>
        </w:rPr>
        <w:t xml:space="preserve">        </w:t>
      </w:r>
      <w:r>
        <w:t>n+1-i</w:t>
      </w:r>
      <w:r>
        <w:rPr>
          <w:rFonts w:hint="eastAsia"/>
        </w:rPr>
        <w:t>，</w:t>
      </w:r>
      <w:r>
        <w:t>n-i</w:t>
      </w:r>
    </w:p>
    <w:p w:rsidR="00477032" w:rsidRDefault="00477032" w:rsidP="00607963">
      <w:pPr>
        <w:widowControl/>
        <w:tabs>
          <w:tab w:val="left" w:pos="408"/>
        </w:tabs>
        <w:snapToGrid w:val="0"/>
      </w:pPr>
      <w:r>
        <w:t>9.</w:t>
      </w:r>
      <w:r>
        <w:rPr>
          <w:sz w:val="14"/>
        </w:rPr>
        <w:t xml:space="preserve">        </w:t>
      </w:r>
      <w:r>
        <w:t>(19</w:t>
      </w:r>
      <w:r>
        <w:rPr>
          <w:rFonts w:hint="eastAsia"/>
        </w:rPr>
        <w:t>，</w:t>
      </w:r>
      <w:r>
        <w:t>18</w:t>
      </w:r>
      <w:r>
        <w:rPr>
          <w:rFonts w:hint="eastAsia"/>
        </w:rPr>
        <w:t>，</w:t>
      </w:r>
      <w:r>
        <w:t>16</w:t>
      </w:r>
      <w:r>
        <w:rPr>
          <w:rFonts w:hint="eastAsia"/>
        </w:rPr>
        <w:t>，</w:t>
      </w:r>
      <w:r>
        <w:t>20</w:t>
      </w:r>
      <w:r>
        <w:rPr>
          <w:rFonts w:hint="eastAsia"/>
        </w:rPr>
        <w:t>，</w:t>
      </w:r>
      <w:r>
        <w:t>30</w:t>
      </w:r>
      <w:r>
        <w:rPr>
          <w:rFonts w:hint="eastAsia"/>
        </w:rPr>
        <w:t>，</w:t>
      </w:r>
      <w:r>
        <w:t>22)</w:t>
      </w:r>
    </w:p>
    <w:p w:rsidR="00477032" w:rsidRDefault="00477032" w:rsidP="00607963">
      <w:pPr>
        <w:widowControl/>
        <w:tabs>
          <w:tab w:val="left" w:pos="408"/>
        </w:tabs>
        <w:snapToGrid w:val="0"/>
      </w:pPr>
      <w:r>
        <w:t>10.</w:t>
      </w:r>
      <w:r>
        <w:rPr>
          <w:sz w:val="14"/>
        </w:rPr>
        <w:t xml:space="preserve">     </w:t>
      </w:r>
      <w:r>
        <w:t>(16</w:t>
      </w:r>
      <w:r>
        <w:rPr>
          <w:rFonts w:hint="eastAsia"/>
        </w:rPr>
        <w:t>，</w:t>
      </w:r>
      <w:r>
        <w:t>18</w:t>
      </w:r>
      <w:r>
        <w:rPr>
          <w:rFonts w:hint="eastAsia"/>
        </w:rPr>
        <w:t>，</w:t>
      </w:r>
      <w:r>
        <w:t>19</w:t>
      </w:r>
      <w:r>
        <w:rPr>
          <w:rFonts w:hint="eastAsia"/>
        </w:rPr>
        <w:t>，</w:t>
      </w:r>
      <w:r>
        <w:t>20</w:t>
      </w:r>
      <w:r>
        <w:rPr>
          <w:rFonts w:hint="eastAsia"/>
        </w:rPr>
        <w:t>，</w:t>
      </w:r>
      <w:r>
        <w:t>32</w:t>
      </w:r>
      <w:r>
        <w:rPr>
          <w:rFonts w:hint="eastAsia"/>
        </w:rPr>
        <w:t>，</w:t>
      </w:r>
      <w:r>
        <w:t>22)</w:t>
      </w:r>
    </w:p>
    <w:p w:rsidR="00477032" w:rsidRDefault="00477032" w:rsidP="00607963">
      <w:pPr>
        <w:widowControl/>
        <w:tabs>
          <w:tab w:val="left" w:pos="408"/>
        </w:tabs>
        <w:snapToGrid w:val="0"/>
      </w:pPr>
      <w:r>
        <w:t>11.</w:t>
      </w:r>
      <w:r>
        <w:rPr>
          <w:sz w:val="14"/>
        </w:rPr>
        <w:t xml:space="preserve">     </w:t>
      </w:r>
      <w:r>
        <w:t>A[i][j]=1</w:t>
      </w:r>
    </w:p>
    <w:p w:rsidR="00477032" w:rsidRDefault="00477032" w:rsidP="00607963">
      <w:pPr>
        <w:widowControl/>
        <w:tabs>
          <w:tab w:val="left" w:pos="408"/>
        </w:tabs>
        <w:snapToGrid w:val="0"/>
      </w:pPr>
      <w:r>
        <w:t>12.</w:t>
      </w:r>
      <w:r>
        <w:rPr>
          <w:sz w:val="14"/>
        </w:rPr>
        <w:t xml:space="preserve">     </w:t>
      </w:r>
      <w:r>
        <w:rPr>
          <w:rFonts w:hint="eastAsia"/>
        </w:rPr>
        <w:t>等于</w:t>
      </w:r>
    </w:p>
    <w:p w:rsidR="00477032" w:rsidRDefault="00477032" w:rsidP="00607963">
      <w:pPr>
        <w:widowControl/>
        <w:tabs>
          <w:tab w:val="left" w:pos="408"/>
        </w:tabs>
        <w:snapToGrid w:val="0"/>
      </w:pPr>
      <w:r>
        <w:t>13.</w:t>
      </w:r>
      <w:r>
        <w:rPr>
          <w:sz w:val="14"/>
        </w:rPr>
        <w:t xml:space="preserve">     </w:t>
      </w:r>
      <w:r>
        <w:t>BDCA</w:t>
      </w:r>
    </w:p>
    <w:p w:rsidR="00477032" w:rsidRDefault="00477032" w:rsidP="00607963">
      <w:pPr>
        <w:widowControl/>
        <w:tabs>
          <w:tab w:val="left" w:pos="408"/>
        </w:tabs>
        <w:snapToGrid w:val="0"/>
      </w:pPr>
      <w:r>
        <w:t>14.</w:t>
      </w:r>
      <w:r>
        <w:rPr>
          <w:sz w:val="14"/>
        </w:rPr>
        <w:t xml:space="preserve">     </w:t>
      </w:r>
      <w:r>
        <w:t>hashtable[i]=0</w:t>
      </w:r>
      <w:r>
        <w:rPr>
          <w:rFonts w:hint="eastAsia"/>
        </w:rPr>
        <w:t>，</w:t>
      </w:r>
      <w:r>
        <w:t>hashtable[k]=s</w:t>
      </w:r>
    </w:p>
    <w:p w:rsidR="00477032" w:rsidRDefault="00477032">
      <w:pPr>
        <w:widowControl/>
        <w:snapToGrid w:val="0"/>
      </w:pPr>
      <w:r>
        <w:t> </w:t>
      </w:r>
    </w:p>
    <w:p w:rsidR="00477032" w:rsidRDefault="00477032">
      <w:pPr>
        <w:widowControl/>
        <w:snapToGrid w:val="0"/>
        <w:rPr>
          <w:b/>
        </w:rPr>
      </w:pPr>
      <w:r>
        <w:rPr>
          <w:rFonts w:hint="eastAsia"/>
          <w:b/>
        </w:rPr>
        <w:t>三、算法设计题</w:t>
      </w:r>
    </w:p>
    <w:p w:rsidR="00477032" w:rsidRDefault="00477032" w:rsidP="00607963">
      <w:pPr>
        <w:widowControl/>
        <w:snapToGrid w:val="0"/>
      </w:pPr>
      <w:r>
        <w:t>1.</w:t>
      </w:r>
      <w:r>
        <w:rPr>
          <w:sz w:val="14"/>
        </w:rPr>
        <w:t xml:space="preserve">       </w:t>
      </w:r>
      <w:r>
        <w:rPr>
          <w:rFonts w:hint="eastAsia"/>
        </w:rPr>
        <w:t>设单链表中有仅三类字符的数据元素</w:t>
      </w:r>
      <w:r>
        <w:t>(</w:t>
      </w:r>
      <w:r>
        <w:rPr>
          <w:rFonts w:hint="eastAsia"/>
        </w:rPr>
        <w:t>大写字母、数字和其它字符</w:t>
      </w:r>
      <w:r>
        <w:t>)</w:t>
      </w:r>
      <w:r>
        <w:rPr>
          <w:rFonts w:hint="eastAsia"/>
        </w:rPr>
        <w:t>，要求利用原单链表中结点空间设计出三个单链表的算法，使每个单链表只包含同类字符。</w:t>
      </w:r>
    </w:p>
    <w:p w:rsidR="00477032" w:rsidRDefault="00477032" w:rsidP="00607963">
      <w:pPr>
        <w:widowControl/>
        <w:snapToGrid w:val="0"/>
        <w:ind w:left="451"/>
      </w:pPr>
      <w:r>
        <w:t>typedef char datatype;</w:t>
      </w:r>
    </w:p>
    <w:p w:rsidR="00477032" w:rsidRDefault="00477032" w:rsidP="00607963">
      <w:pPr>
        <w:widowControl/>
        <w:snapToGrid w:val="0"/>
        <w:ind w:left="451"/>
      </w:pPr>
      <w:r>
        <w:t>typedef struct node {datatype data; struct node *next;}lklist;</w:t>
      </w:r>
    </w:p>
    <w:p w:rsidR="00477032" w:rsidRDefault="00477032">
      <w:pPr>
        <w:widowControl/>
        <w:snapToGrid w:val="0"/>
        <w:ind w:firstLineChars="215" w:firstLine="451"/>
      </w:pPr>
      <w:r>
        <w:t>void split(lklist *head,lklist *&amp;ha,lklist *&amp;hb,lklist *&amp;hc)</w:t>
      </w:r>
    </w:p>
    <w:p w:rsidR="00477032" w:rsidRDefault="00477032">
      <w:pPr>
        <w:widowControl/>
        <w:snapToGrid w:val="0"/>
        <w:ind w:firstLineChars="215" w:firstLine="451"/>
      </w:pPr>
      <w:r>
        <w:lastRenderedPageBreak/>
        <w:t>{</w:t>
      </w:r>
    </w:p>
    <w:p w:rsidR="00477032" w:rsidRDefault="00477032">
      <w:pPr>
        <w:widowControl/>
        <w:snapToGrid w:val="0"/>
        <w:ind w:firstLineChars="215" w:firstLine="451"/>
      </w:pPr>
      <w:r>
        <w:t xml:space="preserve">   lklist *p; ha=0,hb=0,hc=0;</w:t>
      </w:r>
    </w:p>
    <w:p w:rsidR="00477032" w:rsidRDefault="00477032">
      <w:pPr>
        <w:widowControl/>
        <w:snapToGrid w:val="0"/>
        <w:ind w:firstLineChars="215" w:firstLine="451"/>
      </w:pPr>
      <w:r>
        <w:t xml:space="preserve">   for(p=head;p!=0;p=head)</w:t>
      </w:r>
    </w:p>
    <w:p w:rsidR="00477032" w:rsidRDefault="00477032">
      <w:pPr>
        <w:widowControl/>
        <w:snapToGrid w:val="0"/>
        <w:ind w:firstLineChars="215" w:firstLine="451"/>
      </w:pPr>
      <w:r>
        <w:t xml:space="preserve">   {</w:t>
      </w:r>
    </w:p>
    <w:p w:rsidR="00477032" w:rsidRDefault="00477032">
      <w:pPr>
        <w:widowControl/>
        <w:snapToGrid w:val="0"/>
        <w:ind w:firstLineChars="215" w:firstLine="451"/>
      </w:pPr>
      <w:r>
        <w:t xml:space="preserve">    head=p-&gt;next; p-&gt;next=0;</w:t>
      </w:r>
    </w:p>
    <w:p w:rsidR="00477032" w:rsidRDefault="00477032">
      <w:pPr>
        <w:widowControl/>
        <w:snapToGrid w:val="0"/>
        <w:ind w:firstLineChars="215" w:firstLine="451"/>
      </w:pPr>
      <w:r>
        <w:t xml:space="preserve">    if (p-&gt;data&gt;='A' &amp;&amp; p-&gt;data&lt;='Z') {p-&gt;next=ha; ha=p;}</w:t>
      </w:r>
    </w:p>
    <w:p w:rsidR="00477032" w:rsidRDefault="00477032">
      <w:pPr>
        <w:widowControl/>
        <w:snapToGrid w:val="0"/>
        <w:ind w:firstLineChars="215" w:firstLine="451"/>
      </w:pPr>
      <w:r>
        <w:t xml:space="preserve">    else if (p-&gt;data&gt;='0' &amp;&amp; p-&gt;data&lt;='9') {p-&gt;next=hb; hb=p;} else {p-&gt;next=hc; hc=p;}</w:t>
      </w:r>
    </w:p>
    <w:p w:rsidR="00477032" w:rsidRDefault="00477032">
      <w:pPr>
        <w:widowControl/>
        <w:snapToGrid w:val="0"/>
        <w:ind w:firstLineChars="215" w:firstLine="451"/>
      </w:pPr>
      <w:r>
        <w:t xml:space="preserve">   }</w:t>
      </w:r>
    </w:p>
    <w:p w:rsidR="00477032" w:rsidRDefault="00477032">
      <w:pPr>
        <w:widowControl/>
        <w:snapToGrid w:val="0"/>
        <w:ind w:firstLineChars="215" w:firstLine="451"/>
      </w:pPr>
      <w:r>
        <w:t>}</w:t>
      </w:r>
    </w:p>
    <w:p w:rsidR="00477032" w:rsidRDefault="00477032" w:rsidP="00607963">
      <w:pPr>
        <w:widowControl/>
        <w:tabs>
          <w:tab w:val="left" w:pos="408"/>
          <w:tab w:val="left" w:pos="1154"/>
        </w:tabs>
        <w:snapToGrid w:val="0"/>
      </w:pPr>
      <w:r>
        <w:t>2.</w:t>
      </w:r>
      <w:r>
        <w:rPr>
          <w:sz w:val="14"/>
        </w:rPr>
        <w:t xml:space="preserve">        </w:t>
      </w:r>
      <w:r>
        <w:rPr>
          <w:rFonts w:hint="eastAsia"/>
        </w:rPr>
        <w:t>设计在链式存储结构上交换二叉树中所有结点左右子树的算法。</w:t>
      </w:r>
    </w:p>
    <w:p w:rsidR="00477032" w:rsidRDefault="00477032">
      <w:pPr>
        <w:widowControl/>
        <w:tabs>
          <w:tab w:val="left" w:pos="1154"/>
        </w:tabs>
        <w:snapToGrid w:val="0"/>
        <w:ind w:firstLineChars="194" w:firstLine="407"/>
      </w:pPr>
      <w:r>
        <w:t>typedef struct node {int data; struct node *lchild,*rchild;} bitree;</w:t>
      </w:r>
    </w:p>
    <w:p w:rsidR="00477032" w:rsidRDefault="00477032">
      <w:pPr>
        <w:widowControl/>
        <w:tabs>
          <w:tab w:val="left" w:pos="1154"/>
        </w:tabs>
        <w:snapToGrid w:val="0"/>
        <w:ind w:firstLineChars="194" w:firstLine="407"/>
      </w:pPr>
      <w:r>
        <w:t>void swapbitree(bitree *bt)</w:t>
      </w:r>
    </w:p>
    <w:p w:rsidR="00477032" w:rsidRDefault="00477032">
      <w:pPr>
        <w:widowControl/>
        <w:tabs>
          <w:tab w:val="left" w:pos="1154"/>
        </w:tabs>
        <w:snapToGrid w:val="0"/>
        <w:ind w:firstLineChars="194" w:firstLine="407"/>
      </w:pPr>
      <w:r>
        <w:t>{</w:t>
      </w:r>
    </w:p>
    <w:p w:rsidR="00477032" w:rsidRDefault="00477032">
      <w:pPr>
        <w:widowControl/>
        <w:tabs>
          <w:tab w:val="left" w:pos="1154"/>
        </w:tabs>
        <w:snapToGrid w:val="0"/>
        <w:ind w:firstLineChars="194" w:firstLine="407"/>
      </w:pPr>
      <w:r>
        <w:t xml:space="preserve">   bitree *p;</w:t>
      </w:r>
    </w:p>
    <w:p w:rsidR="00477032" w:rsidRDefault="00477032">
      <w:pPr>
        <w:widowControl/>
        <w:tabs>
          <w:tab w:val="left" w:pos="1154"/>
        </w:tabs>
        <w:snapToGrid w:val="0"/>
        <w:ind w:firstLineChars="194" w:firstLine="407"/>
      </w:pPr>
      <w:r>
        <w:t xml:space="preserve">   if(bt==0) return;</w:t>
      </w:r>
    </w:p>
    <w:p w:rsidR="00477032" w:rsidRDefault="00477032">
      <w:pPr>
        <w:widowControl/>
        <w:tabs>
          <w:tab w:val="left" w:pos="1154"/>
        </w:tabs>
        <w:snapToGrid w:val="0"/>
        <w:ind w:firstLineChars="361" w:firstLine="758"/>
      </w:pPr>
      <w:r>
        <w:t>swapbitree(bt-&gt;lchild); swapbitree(bt-&gt;rchild);</w:t>
      </w:r>
    </w:p>
    <w:p w:rsidR="00477032" w:rsidRDefault="00477032">
      <w:pPr>
        <w:widowControl/>
        <w:tabs>
          <w:tab w:val="left" w:pos="1154"/>
        </w:tabs>
        <w:snapToGrid w:val="0"/>
        <w:ind w:firstLineChars="361" w:firstLine="758"/>
      </w:pPr>
      <w:r>
        <w:t>p=bt-&gt;lchild; bt-&gt;lchild=bt-&gt;rchild; bt-&gt;rchild=p;</w:t>
      </w:r>
    </w:p>
    <w:p w:rsidR="00477032" w:rsidRDefault="00477032">
      <w:pPr>
        <w:widowControl/>
        <w:tabs>
          <w:tab w:val="left" w:pos="1154"/>
        </w:tabs>
        <w:snapToGrid w:val="0"/>
        <w:ind w:firstLineChars="194" w:firstLine="407"/>
      </w:pPr>
      <w:r>
        <w:t>}</w:t>
      </w:r>
    </w:p>
    <w:p w:rsidR="00477032" w:rsidRDefault="00477032" w:rsidP="00607963">
      <w:pPr>
        <w:widowControl/>
        <w:tabs>
          <w:tab w:val="left" w:pos="1154"/>
        </w:tabs>
        <w:snapToGrid w:val="0"/>
      </w:pPr>
      <w:r>
        <w:t>3.</w:t>
      </w:r>
      <w:r>
        <w:rPr>
          <w:sz w:val="14"/>
        </w:rPr>
        <w:t xml:space="preserve">       </w:t>
      </w:r>
      <w:r>
        <w:rPr>
          <w:rFonts w:hint="eastAsia"/>
        </w:rPr>
        <w:t>在链式存储结构上建立一棵二叉排序树。</w:t>
      </w:r>
    </w:p>
    <w:p w:rsidR="00477032" w:rsidRDefault="00477032">
      <w:pPr>
        <w:widowControl/>
        <w:snapToGrid w:val="0"/>
        <w:ind w:firstLineChars="194" w:firstLine="407"/>
      </w:pPr>
      <w:r>
        <w:t>#define n 10</w:t>
      </w:r>
    </w:p>
    <w:p w:rsidR="00477032" w:rsidRDefault="00477032">
      <w:pPr>
        <w:widowControl/>
        <w:snapToGrid w:val="0"/>
        <w:ind w:firstLineChars="194" w:firstLine="407"/>
      </w:pPr>
      <w:r>
        <w:t>typedef struct node{int key; struct node *lchild,*rchild;}bitree;</w:t>
      </w:r>
    </w:p>
    <w:p w:rsidR="00477032" w:rsidRDefault="00477032">
      <w:pPr>
        <w:widowControl/>
        <w:snapToGrid w:val="0"/>
        <w:ind w:firstLineChars="194" w:firstLine="407"/>
      </w:pPr>
      <w:r>
        <w:t>void bstinsert(bitree *&amp;bt,int key)</w:t>
      </w:r>
    </w:p>
    <w:p w:rsidR="00477032" w:rsidRDefault="00477032">
      <w:pPr>
        <w:widowControl/>
        <w:snapToGrid w:val="0"/>
        <w:ind w:firstLineChars="194" w:firstLine="407"/>
      </w:pPr>
      <w:r>
        <w:t>{</w:t>
      </w:r>
    </w:p>
    <w:p w:rsidR="00477032" w:rsidRDefault="00477032">
      <w:pPr>
        <w:widowControl/>
        <w:snapToGrid w:val="0"/>
        <w:ind w:firstLineChars="194" w:firstLine="407"/>
      </w:pPr>
      <w:r>
        <w:t xml:space="preserve">   if (bt==0){bt=(bitree *)malloc(sizeof(bitree)); bt-&gt;key=key;bt-&gt;lchild=bt-&gt;rchild=0;}</w:t>
      </w:r>
    </w:p>
    <w:p w:rsidR="00477032" w:rsidRDefault="00477032">
      <w:pPr>
        <w:widowControl/>
        <w:snapToGrid w:val="0"/>
        <w:ind w:firstLineChars="194" w:firstLine="407"/>
      </w:pPr>
      <w:r>
        <w:t xml:space="preserve">   else if (bt-&gt;key&gt;key) bstinsert(bt-&gt;lchild,key); else bstinsert(bt-&gt;rchild,key);</w:t>
      </w:r>
    </w:p>
    <w:p w:rsidR="00477032" w:rsidRDefault="00477032">
      <w:pPr>
        <w:widowControl/>
        <w:snapToGrid w:val="0"/>
        <w:ind w:firstLineChars="194" w:firstLine="407"/>
      </w:pPr>
      <w:r>
        <w:t>}</w:t>
      </w:r>
    </w:p>
    <w:p w:rsidR="00477032" w:rsidRDefault="00477032">
      <w:pPr>
        <w:widowControl/>
        <w:snapToGrid w:val="0"/>
        <w:ind w:firstLineChars="194" w:firstLine="407"/>
      </w:pPr>
      <w:r>
        <w:t>void createbsttree(bitree *&amp;bt)</w:t>
      </w:r>
    </w:p>
    <w:p w:rsidR="00477032" w:rsidRDefault="00477032">
      <w:pPr>
        <w:widowControl/>
        <w:snapToGrid w:val="0"/>
        <w:ind w:firstLineChars="194" w:firstLine="407"/>
      </w:pPr>
      <w:r>
        <w:t>{</w:t>
      </w:r>
    </w:p>
    <w:p w:rsidR="00477032" w:rsidRDefault="00477032">
      <w:pPr>
        <w:widowControl/>
        <w:snapToGrid w:val="0"/>
        <w:ind w:firstLineChars="194" w:firstLine="407"/>
      </w:pPr>
      <w:r>
        <w:t xml:space="preserve">   int i;</w:t>
      </w:r>
    </w:p>
    <w:p w:rsidR="00477032" w:rsidRDefault="00477032">
      <w:pPr>
        <w:widowControl/>
        <w:snapToGrid w:val="0"/>
        <w:ind w:firstLineChars="194" w:firstLine="407"/>
      </w:pPr>
      <w:r>
        <w:t xml:space="preserve">   for(i=1;i&lt;=n;i++) bstinsert(bt,random(100));</w:t>
      </w:r>
    </w:p>
    <w:p w:rsidR="00477032" w:rsidRDefault="00477032">
      <w:pPr>
        <w:widowControl/>
        <w:snapToGrid w:val="0"/>
        <w:ind w:firstLineChars="194" w:firstLine="407"/>
      </w:pPr>
      <w:r>
        <w:t>}</w:t>
      </w:r>
    </w:p>
    <w:p w:rsidR="00477032" w:rsidRDefault="00477032">
      <w:pPr>
        <w:widowControl/>
        <w:snapToGrid w:val="0"/>
        <w:jc w:val="center"/>
        <w:rPr>
          <w:b/>
          <w:sz w:val="28"/>
        </w:rPr>
      </w:pPr>
    </w:p>
    <w:p w:rsidR="00477032" w:rsidRDefault="00607963">
      <w:pPr>
        <w:widowControl/>
        <w:snapToGrid w:val="0"/>
        <w:jc w:val="center"/>
        <w:rPr>
          <w:b/>
          <w:sz w:val="28"/>
        </w:rPr>
      </w:pPr>
      <w:r>
        <w:rPr>
          <w:b/>
          <w:sz w:val="28"/>
        </w:rPr>
        <w:br w:type="page"/>
      </w:r>
      <w:r w:rsidR="00477032">
        <w:rPr>
          <w:rFonts w:hint="eastAsia"/>
          <w:b/>
          <w:sz w:val="28"/>
        </w:rPr>
        <w:lastRenderedPageBreak/>
        <w:t>数据结构试卷（五）</w:t>
      </w:r>
    </w:p>
    <w:p w:rsidR="00477032" w:rsidRDefault="00477032">
      <w:pPr>
        <w:widowControl/>
        <w:snapToGrid w:val="0"/>
        <w:rPr>
          <w:b/>
        </w:rPr>
      </w:pPr>
      <w:r>
        <w:rPr>
          <w:b/>
        </w:rPr>
        <w:t> </w:t>
      </w:r>
    </w:p>
    <w:p w:rsidR="00477032" w:rsidRDefault="00477032">
      <w:pPr>
        <w:widowControl/>
        <w:snapToGrid w:val="0"/>
        <w:rPr>
          <w:b/>
        </w:rPr>
      </w:pPr>
      <w:r>
        <w:rPr>
          <w:rFonts w:hint="eastAsia"/>
          <w:b/>
        </w:rPr>
        <w:t>一、选择题</w:t>
      </w:r>
      <w:r>
        <w:rPr>
          <w:b/>
        </w:rPr>
        <w:t>(30</w:t>
      </w:r>
      <w:r>
        <w:rPr>
          <w:rFonts w:hint="eastAsia"/>
          <w:b/>
        </w:rPr>
        <w:t>分</w:t>
      </w:r>
      <w:r>
        <w:rPr>
          <w:b/>
        </w:rPr>
        <w:t xml:space="preserve">) </w:t>
      </w:r>
    </w:p>
    <w:p w:rsidR="00477032" w:rsidRDefault="00477032">
      <w:pPr>
        <w:widowControl/>
        <w:tabs>
          <w:tab w:val="left" w:pos="315"/>
          <w:tab w:val="left" w:pos="2100"/>
          <w:tab w:val="left" w:pos="3780"/>
          <w:tab w:val="left" w:pos="5460"/>
        </w:tabs>
        <w:snapToGrid w:val="0"/>
        <w:ind w:left="315" w:hangingChars="150" w:hanging="315"/>
      </w:pPr>
      <w:r>
        <w:t>1</w:t>
      </w:r>
      <w:r>
        <w:rPr>
          <w:rFonts w:hint="eastAsia"/>
        </w:rPr>
        <w:t>．数据的最小单位是（</w:t>
      </w:r>
      <w:r>
        <w:t xml:space="preserve">  </w:t>
      </w:r>
      <w:r>
        <w:rPr>
          <w:rFonts w:hint="eastAsia"/>
        </w:rPr>
        <w:t>）。</w:t>
      </w:r>
    </w:p>
    <w:p w:rsidR="00477032" w:rsidRDefault="00477032">
      <w:pPr>
        <w:widowControl/>
        <w:tabs>
          <w:tab w:val="left" w:pos="315"/>
          <w:tab w:val="left" w:pos="2100"/>
          <w:tab w:val="left" w:pos="3780"/>
          <w:tab w:val="left" w:pos="5460"/>
        </w:tabs>
        <w:snapToGrid w:val="0"/>
        <w:ind w:left="315" w:hangingChars="150" w:hanging="315"/>
      </w:pPr>
      <w:r>
        <w:tab/>
        <w:t xml:space="preserve">(A) </w:t>
      </w:r>
      <w:r>
        <w:rPr>
          <w:rFonts w:hint="eastAsia"/>
        </w:rPr>
        <w:t>数据项</w:t>
      </w:r>
      <w:r>
        <w:tab/>
        <w:t xml:space="preserve">(B) </w:t>
      </w:r>
      <w:r>
        <w:rPr>
          <w:rFonts w:hint="eastAsia"/>
        </w:rPr>
        <w:t>数据类型</w:t>
      </w:r>
      <w:r>
        <w:tab/>
        <w:t xml:space="preserve">(C) </w:t>
      </w:r>
      <w:r>
        <w:rPr>
          <w:rFonts w:hint="eastAsia"/>
        </w:rPr>
        <w:t>数据元素</w:t>
      </w:r>
      <w:r>
        <w:tab/>
        <w:t xml:space="preserve">(D) </w:t>
      </w:r>
      <w:r>
        <w:rPr>
          <w:rFonts w:hint="eastAsia"/>
        </w:rPr>
        <w:t>数据变量</w:t>
      </w:r>
    </w:p>
    <w:p w:rsidR="00477032" w:rsidRDefault="00477032">
      <w:pPr>
        <w:widowControl/>
        <w:tabs>
          <w:tab w:val="left" w:pos="315"/>
          <w:tab w:val="left" w:pos="2100"/>
          <w:tab w:val="left" w:pos="3780"/>
          <w:tab w:val="left" w:pos="5460"/>
        </w:tabs>
        <w:snapToGrid w:val="0"/>
        <w:ind w:left="315" w:hangingChars="150" w:hanging="315"/>
      </w:pPr>
      <w:r>
        <w:t>2</w:t>
      </w:r>
      <w:r>
        <w:rPr>
          <w:rFonts w:hint="eastAsia"/>
        </w:rPr>
        <w:t>．设一组初始记录关键字序列为</w:t>
      </w:r>
      <w:r>
        <w:t>(50</w:t>
      </w:r>
      <w:r>
        <w:rPr>
          <w:rFonts w:hint="eastAsia"/>
        </w:rPr>
        <w:t>，</w:t>
      </w:r>
      <w:r>
        <w:t>40</w:t>
      </w:r>
      <w:r>
        <w:rPr>
          <w:rFonts w:hint="eastAsia"/>
        </w:rPr>
        <w:t>，</w:t>
      </w:r>
      <w:r>
        <w:t>95</w:t>
      </w:r>
      <w:r>
        <w:rPr>
          <w:rFonts w:hint="eastAsia"/>
        </w:rPr>
        <w:t>，</w:t>
      </w:r>
      <w:r>
        <w:t>20</w:t>
      </w:r>
      <w:r>
        <w:rPr>
          <w:rFonts w:hint="eastAsia"/>
        </w:rPr>
        <w:t>，</w:t>
      </w:r>
      <w:r>
        <w:t>15</w:t>
      </w:r>
      <w:r>
        <w:rPr>
          <w:rFonts w:hint="eastAsia"/>
        </w:rPr>
        <w:t>，</w:t>
      </w:r>
      <w:r>
        <w:t>70</w:t>
      </w:r>
      <w:r>
        <w:rPr>
          <w:rFonts w:hint="eastAsia"/>
        </w:rPr>
        <w:t>，</w:t>
      </w:r>
      <w:r>
        <w:t>60</w:t>
      </w:r>
      <w:r>
        <w:rPr>
          <w:rFonts w:hint="eastAsia"/>
        </w:rPr>
        <w:t>，</w:t>
      </w:r>
      <w:r>
        <w:t>45)</w:t>
      </w:r>
      <w:r>
        <w:rPr>
          <w:rFonts w:hint="eastAsia"/>
        </w:rPr>
        <w:t>，则以增量</w:t>
      </w:r>
      <w:r>
        <w:t>d=4</w:t>
      </w:r>
      <w:r>
        <w:rPr>
          <w:rFonts w:hint="eastAsia"/>
        </w:rPr>
        <w:t>的一趟希尔排序结束后前</w:t>
      </w:r>
      <w:r>
        <w:t>4</w:t>
      </w:r>
      <w:r>
        <w:rPr>
          <w:rFonts w:hint="eastAsia"/>
        </w:rPr>
        <w:t>条记录关键字为（</w:t>
      </w:r>
      <w:r>
        <w:t xml:space="preserve">   </w:t>
      </w:r>
      <w:r>
        <w:rPr>
          <w:rFonts w:hint="eastAsia"/>
        </w:rPr>
        <w:t>）。</w:t>
      </w:r>
    </w:p>
    <w:p w:rsidR="00477032" w:rsidRDefault="00477032">
      <w:pPr>
        <w:widowControl/>
        <w:tabs>
          <w:tab w:val="left" w:pos="315"/>
          <w:tab w:val="left" w:pos="2100"/>
          <w:tab w:val="left" w:pos="3780"/>
          <w:tab w:val="left" w:pos="5460"/>
        </w:tabs>
        <w:snapToGrid w:val="0"/>
        <w:ind w:left="315" w:hangingChars="150" w:hanging="315"/>
      </w:pPr>
      <w:r>
        <w:tab/>
        <w:t>(A) 40</w:t>
      </w:r>
      <w:r>
        <w:rPr>
          <w:rFonts w:hint="eastAsia"/>
        </w:rPr>
        <w:t>，</w:t>
      </w:r>
      <w:r>
        <w:t>50</w:t>
      </w:r>
      <w:r>
        <w:rPr>
          <w:rFonts w:hint="eastAsia"/>
        </w:rPr>
        <w:t>，</w:t>
      </w:r>
      <w:r>
        <w:t>20</w:t>
      </w:r>
      <w:r>
        <w:rPr>
          <w:rFonts w:hint="eastAsia"/>
        </w:rPr>
        <w:t>，</w:t>
      </w:r>
      <w:r>
        <w:t>95</w:t>
      </w:r>
      <w:r>
        <w:tab/>
        <w:t>(B) 15</w:t>
      </w:r>
      <w:r>
        <w:rPr>
          <w:rFonts w:hint="eastAsia"/>
        </w:rPr>
        <w:t>，</w:t>
      </w:r>
      <w:r>
        <w:t>40</w:t>
      </w:r>
      <w:r>
        <w:rPr>
          <w:rFonts w:hint="eastAsia"/>
        </w:rPr>
        <w:t>，</w:t>
      </w:r>
      <w:r>
        <w:t>60</w:t>
      </w:r>
      <w:r>
        <w:rPr>
          <w:rFonts w:hint="eastAsia"/>
        </w:rPr>
        <w:t>，</w:t>
      </w:r>
      <w:r>
        <w:t>20</w:t>
      </w:r>
    </w:p>
    <w:p w:rsidR="00477032" w:rsidRDefault="00477032">
      <w:pPr>
        <w:widowControl/>
        <w:tabs>
          <w:tab w:val="left" w:pos="315"/>
          <w:tab w:val="left" w:pos="2100"/>
          <w:tab w:val="left" w:pos="3780"/>
          <w:tab w:val="left" w:pos="5460"/>
        </w:tabs>
        <w:snapToGrid w:val="0"/>
        <w:ind w:left="315" w:hangingChars="150" w:hanging="315"/>
      </w:pPr>
      <w:r>
        <w:tab/>
        <w:t>(C) 15</w:t>
      </w:r>
      <w:r>
        <w:rPr>
          <w:rFonts w:hint="eastAsia"/>
        </w:rPr>
        <w:t>，</w:t>
      </w:r>
      <w:r>
        <w:t>20</w:t>
      </w:r>
      <w:r>
        <w:rPr>
          <w:rFonts w:hint="eastAsia"/>
        </w:rPr>
        <w:t>，</w:t>
      </w:r>
      <w:r>
        <w:t>40</w:t>
      </w:r>
      <w:r>
        <w:rPr>
          <w:rFonts w:hint="eastAsia"/>
        </w:rPr>
        <w:t>，</w:t>
      </w:r>
      <w:r>
        <w:t>45</w:t>
      </w:r>
      <w:r>
        <w:tab/>
        <w:t>(D) 45</w:t>
      </w:r>
      <w:r>
        <w:rPr>
          <w:rFonts w:hint="eastAsia"/>
        </w:rPr>
        <w:t>，</w:t>
      </w:r>
      <w:r>
        <w:t>40</w:t>
      </w:r>
      <w:r>
        <w:rPr>
          <w:rFonts w:hint="eastAsia"/>
        </w:rPr>
        <w:t>，</w:t>
      </w:r>
      <w:r>
        <w:t>15</w:t>
      </w:r>
      <w:r>
        <w:rPr>
          <w:rFonts w:hint="eastAsia"/>
        </w:rPr>
        <w:t>，</w:t>
      </w:r>
      <w:r>
        <w:t>20</w:t>
      </w:r>
    </w:p>
    <w:p w:rsidR="00477032" w:rsidRDefault="00477032">
      <w:pPr>
        <w:widowControl/>
        <w:tabs>
          <w:tab w:val="left" w:pos="2100"/>
          <w:tab w:val="left" w:pos="4200"/>
          <w:tab w:val="left" w:pos="6300"/>
        </w:tabs>
        <w:snapToGrid w:val="0"/>
        <w:ind w:left="315" w:hangingChars="150" w:hanging="315"/>
      </w:pPr>
      <w:r>
        <w:t>3</w:t>
      </w:r>
      <w:r>
        <w:rPr>
          <w:rFonts w:hint="eastAsia"/>
        </w:rPr>
        <w:t>．设一组初始记录关键字序列为</w:t>
      </w:r>
      <w:r>
        <w:t>(25</w:t>
      </w:r>
      <w:r>
        <w:rPr>
          <w:rFonts w:hint="eastAsia"/>
        </w:rPr>
        <w:t>，</w:t>
      </w:r>
      <w:r>
        <w:t>50</w:t>
      </w:r>
      <w:r>
        <w:rPr>
          <w:rFonts w:hint="eastAsia"/>
        </w:rPr>
        <w:t>，</w:t>
      </w:r>
      <w:r>
        <w:t>15</w:t>
      </w:r>
      <w:r>
        <w:rPr>
          <w:rFonts w:hint="eastAsia"/>
        </w:rPr>
        <w:t>，</w:t>
      </w:r>
      <w:r>
        <w:t>35</w:t>
      </w:r>
      <w:r>
        <w:rPr>
          <w:rFonts w:hint="eastAsia"/>
        </w:rPr>
        <w:t>，</w:t>
      </w:r>
      <w:r>
        <w:t>80</w:t>
      </w:r>
      <w:r>
        <w:rPr>
          <w:rFonts w:hint="eastAsia"/>
        </w:rPr>
        <w:t>，</w:t>
      </w:r>
      <w:r>
        <w:t>85</w:t>
      </w:r>
      <w:r>
        <w:rPr>
          <w:rFonts w:hint="eastAsia"/>
        </w:rPr>
        <w:t>，</w:t>
      </w:r>
      <w:r>
        <w:t>20</w:t>
      </w:r>
      <w:r>
        <w:rPr>
          <w:rFonts w:hint="eastAsia"/>
        </w:rPr>
        <w:t>，</w:t>
      </w:r>
      <w:r>
        <w:t>40</w:t>
      </w:r>
      <w:r>
        <w:rPr>
          <w:rFonts w:hint="eastAsia"/>
        </w:rPr>
        <w:t>，</w:t>
      </w:r>
      <w:r>
        <w:t>36</w:t>
      </w:r>
      <w:r>
        <w:rPr>
          <w:rFonts w:hint="eastAsia"/>
        </w:rPr>
        <w:t>，</w:t>
      </w:r>
      <w:r>
        <w:t>70)</w:t>
      </w:r>
      <w:r>
        <w:rPr>
          <w:rFonts w:hint="eastAsia"/>
        </w:rPr>
        <w:t>，其中含有</w:t>
      </w:r>
      <w:r>
        <w:t>5</w:t>
      </w:r>
      <w:r>
        <w:rPr>
          <w:rFonts w:hint="eastAsia"/>
        </w:rPr>
        <w:t>个长度为</w:t>
      </w:r>
      <w:r>
        <w:t>2</w:t>
      </w:r>
      <w:r>
        <w:rPr>
          <w:rFonts w:hint="eastAsia"/>
        </w:rPr>
        <w:t>的有序子表，则用归并排序的方法对该记录关键字序列进行一趟归并后的结果为（</w:t>
      </w:r>
      <w:r>
        <w:t xml:space="preserve">   </w:t>
      </w:r>
      <w:r>
        <w:rPr>
          <w:rFonts w:hint="eastAsia"/>
        </w:rPr>
        <w:t>）。</w:t>
      </w:r>
    </w:p>
    <w:p w:rsidR="00477032" w:rsidRDefault="00477032">
      <w:pPr>
        <w:widowControl/>
        <w:tabs>
          <w:tab w:val="left" w:pos="2100"/>
          <w:tab w:val="left" w:pos="4200"/>
          <w:tab w:val="left" w:pos="6300"/>
        </w:tabs>
        <w:snapToGrid w:val="0"/>
        <w:ind w:left="315"/>
      </w:pPr>
      <w:r>
        <w:t>(A) 15</w:t>
      </w:r>
      <w:r>
        <w:rPr>
          <w:rFonts w:hint="eastAsia"/>
        </w:rPr>
        <w:t>，</w:t>
      </w:r>
      <w:r>
        <w:t>25</w:t>
      </w:r>
      <w:r>
        <w:rPr>
          <w:rFonts w:hint="eastAsia"/>
        </w:rPr>
        <w:t>，</w:t>
      </w:r>
      <w:r>
        <w:t>35</w:t>
      </w:r>
      <w:r>
        <w:rPr>
          <w:rFonts w:hint="eastAsia"/>
        </w:rPr>
        <w:t>，</w:t>
      </w:r>
      <w:r>
        <w:t>50</w:t>
      </w:r>
      <w:r>
        <w:rPr>
          <w:rFonts w:hint="eastAsia"/>
        </w:rPr>
        <w:t>，</w:t>
      </w:r>
      <w:r>
        <w:t>20</w:t>
      </w:r>
      <w:r>
        <w:rPr>
          <w:rFonts w:hint="eastAsia"/>
        </w:rPr>
        <w:t>，</w:t>
      </w:r>
      <w:r>
        <w:t>40</w:t>
      </w:r>
      <w:r>
        <w:rPr>
          <w:rFonts w:hint="eastAsia"/>
        </w:rPr>
        <w:t>，</w:t>
      </w:r>
      <w:r>
        <w:t>80</w:t>
      </w:r>
      <w:r>
        <w:rPr>
          <w:rFonts w:hint="eastAsia"/>
        </w:rPr>
        <w:t>，</w:t>
      </w:r>
      <w:r>
        <w:t>85</w:t>
      </w:r>
      <w:r>
        <w:rPr>
          <w:rFonts w:hint="eastAsia"/>
        </w:rPr>
        <w:t>，</w:t>
      </w:r>
      <w:r>
        <w:t>36</w:t>
      </w:r>
      <w:r>
        <w:rPr>
          <w:rFonts w:hint="eastAsia"/>
        </w:rPr>
        <w:t>，</w:t>
      </w:r>
      <w:r>
        <w:t>70</w:t>
      </w:r>
    </w:p>
    <w:p w:rsidR="00477032" w:rsidRDefault="00477032">
      <w:pPr>
        <w:widowControl/>
        <w:tabs>
          <w:tab w:val="left" w:pos="2100"/>
          <w:tab w:val="left" w:pos="4200"/>
          <w:tab w:val="left" w:pos="6300"/>
        </w:tabs>
        <w:snapToGrid w:val="0"/>
        <w:ind w:left="315"/>
      </w:pPr>
      <w:r>
        <w:t>(B) 15</w:t>
      </w:r>
      <w:r>
        <w:rPr>
          <w:rFonts w:hint="eastAsia"/>
        </w:rPr>
        <w:t>，</w:t>
      </w:r>
      <w:r>
        <w:t>25</w:t>
      </w:r>
      <w:r>
        <w:rPr>
          <w:rFonts w:hint="eastAsia"/>
        </w:rPr>
        <w:t>，</w:t>
      </w:r>
      <w:r>
        <w:t>35</w:t>
      </w:r>
      <w:r>
        <w:rPr>
          <w:rFonts w:hint="eastAsia"/>
        </w:rPr>
        <w:t>，</w:t>
      </w:r>
      <w:r>
        <w:t>50</w:t>
      </w:r>
      <w:r>
        <w:rPr>
          <w:rFonts w:hint="eastAsia"/>
        </w:rPr>
        <w:t>，</w:t>
      </w:r>
      <w:r>
        <w:t>80</w:t>
      </w:r>
      <w:r>
        <w:rPr>
          <w:rFonts w:hint="eastAsia"/>
        </w:rPr>
        <w:t>，</w:t>
      </w:r>
      <w:r>
        <w:t>20</w:t>
      </w:r>
      <w:r>
        <w:rPr>
          <w:rFonts w:hint="eastAsia"/>
        </w:rPr>
        <w:t>，</w:t>
      </w:r>
      <w:r>
        <w:t>85</w:t>
      </w:r>
      <w:r>
        <w:rPr>
          <w:rFonts w:hint="eastAsia"/>
        </w:rPr>
        <w:t>，</w:t>
      </w:r>
      <w:r>
        <w:t>40</w:t>
      </w:r>
      <w:r>
        <w:rPr>
          <w:rFonts w:hint="eastAsia"/>
        </w:rPr>
        <w:t>，</w:t>
      </w:r>
      <w:r>
        <w:t>70</w:t>
      </w:r>
      <w:r>
        <w:rPr>
          <w:rFonts w:hint="eastAsia"/>
        </w:rPr>
        <w:t>，</w:t>
      </w:r>
      <w:r>
        <w:t>36</w:t>
      </w:r>
    </w:p>
    <w:p w:rsidR="00477032" w:rsidRDefault="00477032">
      <w:pPr>
        <w:widowControl/>
        <w:tabs>
          <w:tab w:val="left" w:pos="2100"/>
          <w:tab w:val="left" w:pos="4200"/>
          <w:tab w:val="left" w:pos="6300"/>
        </w:tabs>
        <w:snapToGrid w:val="0"/>
        <w:ind w:left="315"/>
      </w:pPr>
      <w:r>
        <w:t>(C) 15</w:t>
      </w:r>
      <w:r>
        <w:rPr>
          <w:rFonts w:hint="eastAsia"/>
        </w:rPr>
        <w:t>，</w:t>
      </w:r>
      <w:r>
        <w:t>25</w:t>
      </w:r>
      <w:r>
        <w:rPr>
          <w:rFonts w:hint="eastAsia"/>
        </w:rPr>
        <w:t>，</w:t>
      </w:r>
      <w:r>
        <w:t>35</w:t>
      </w:r>
      <w:r>
        <w:rPr>
          <w:rFonts w:hint="eastAsia"/>
        </w:rPr>
        <w:t>，</w:t>
      </w:r>
      <w:r>
        <w:t>50</w:t>
      </w:r>
      <w:r>
        <w:rPr>
          <w:rFonts w:hint="eastAsia"/>
        </w:rPr>
        <w:t>，</w:t>
      </w:r>
      <w:r>
        <w:t>80</w:t>
      </w:r>
      <w:r>
        <w:rPr>
          <w:rFonts w:hint="eastAsia"/>
        </w:rPr>
        <w:t>，</w:t>
      </w:r>
      <w:r>
        <w:t>85</w:t>
      </w:r>
      <w:r>
        <w:rPr>
          <w:rFonts w:hint="eastAsia"/>
        </w:rPr>
        <w:t>，</w:t>
      </w:r>
      <w:r>
        <w:t>20</w:t>
      </w:r>
      <w:r>
        <w:rPr>
          <w:rFonts w:hint="eastAsia"/>
        </w:rPr>
        <w:t>，</w:t>
      </w:r>
      <w:r>
        <w:t>36</w:t>
      </w:r>
      <w:r>
        <w:rPr>
          <w:rFonts w:hint="eastAsia"/>
        </w:rPr>
        <w:t>，</w:t>
      </w:r>
      <w:r>
        <w:t>40</w:t>
      </w:r>
      <w:r>
        <w:rPr>
          <w:rFonts w:hint="eastAsia"/>
        </w:rPr>
        <w:t>，</w:t>
      </w:r>
      <w:r>
        <w:t>70</w:t>
      </w:r>
    </w:p>
    <w:p w:rsidR="00477032" w:rsidRDefault="00477032">
      <w:pPr>
        <w:widowControl/>
        <w:tabs>
          <w:tab w:val="left" w:pos="2100"/>
          <w:tab w:val="left" w:pos="4200"/>
          <w:tab w:val="left" w:pos="6300"/>
        </w:tabs>
        <w:snapToGrid w:val="0"/>
        <w:ind w:left="315"/>
      </w:pPr>
      <w:r>
        <w:t>(D) 15</w:t>
      </w:r>
      <w:r>
        <w:rPr>
          <w:rFonts w:hint="eastAsia"/>
        </w:rPr>
        <w:t>，</w:t>
      </w:r>
      <w:r>
        <w:t>25</w:t>
      </w:r>
      <w:r>
        <w:rPr>
          <w:rFonts w:hint="eastAsia"/>
        </w:rPr>
        <w:t>，</w:t>
      </w:r>
      <w:r>
        <w:t>35</w:t>
      </w:r>
      <w:r>
        <w:rPr>
          <w:rFonts w:hint="eastAsia"/>
        </w:rPr>
        <w:t>，</w:t>
      </w:r>
      <w:r>
        <w:t>50</w:t>
      </w:r>
      <w:r>
        <w:rPr>
          <w:rFonts w:hint="eastAsia"/>
        </w:rPr>
        <w:t>，</w:t>
      </w:r>
      <w:r>
        <w:t>80</w:t>
      </w:r>
      <w:r>
        <w:rPr>
          <w:rFonts w:hint="eastAsia"/>
        </w:rPr>
        <w:t>，</w:t>
      </w:r>
      <w:r>
        <w:t>20</w:t>
      </w:r>
      <w:r>
        <w:rPr>
          <w:rFonts w:hint="eastAsia"/>
        </w:rPr>
        <w:t>，</w:t>
      </w:r>
      <w:r>
        <w:t>36</w:t>
      </w:r>
      <w:r>
        <w:rPr>
          <w:rFonts w:hint="eastAsia"/>
        </w:rPr>
        <w:t>，</w:t>
      </w:r>
      <w:r>
        <w:t>40</w:t>
      </w:r>
      <w:r>
        <w:rPr>
          <w:rFonts w:hint="eastAsia"/>
        </w:rPr>
        <w:t>，</w:t>
      </w:r>
      <w:r>
        <w:t>70</w:t>
      </w:r>
      <w:r>
        <w:rPr>
          <w:rFonts w:hint="eastAsia"/>
        </w:rPr>
        <w:t>，</w:t>
      </w:r>
      <w:r>
        <w:t>85</w:t>
      </w:r>
    </w:p>
    <w:p w:rsidR="00477032" w:rsidRDefault="00477032">
      <w:pPr>
        <w:widowControl/>
        <w:tabs>
          <w:tab w:val="left" w:pos="315"/>
          <w:tab w:val="left" w:pos="2100"/>
          <w:tab w:val="left" w:pos="3780"/>
          <w:tab w:val="left" w:pos="5460"/>
        </w:tabs>
        <w:snapToGrid w:val="0"/>
        <w:ind w:left="315" w:hangingChars="150" w:hanging="315"/>
      </w:pPr>
      <w:r>
        <w:t>4</w:t>
      </w:r>
      <w:r>
        <w:rPr>
          <w:rFonts w:hint="eastAsia"/>
        </w:rPr>
        <w:t>．函数</w:t>
      </w:r>
      <w:r>
        <w:t>substr(“DATASTRUCTURE”</w:t>
      </w:r>
      <w:r>
        <w:rPr>
          <w:rFonts w:hint="eastAsia"/>
        </w:rPr>
        <w:t>，</w:t>
      </w:r>
      <w:r>
        <w:t>5</w:t>
      </w:r>
      <w:r>
        <w:rPr>
          <w:rFonts w:hint="eastAsia"/>
        </w:rPr>
        <w:t>，</w:t>
      </w:r>
      <w:r>
        <w:t>9)</w:t>
      </w:r>
      <w:r>
        <w:rPr>
          <w:rFonts w:hint="eastAsia"/>
        </w:rPr>
        <w:t>的返回值为（</w:t>
      </w:r>
      <w:r>
        <w:t xml:space="preserve">  </w:t>
      </w:r>
      <w:r>
        <w:rPr>
          <w:rFonts w:hint="eastAsia"/>
        </w:rPr>
        <w:t>）。</w:t>
      </w:r>
    </w:p>
    <w:p w:rsidR="00477032" w:rsidRDefault="00477032">
      <w:pPr>
        <w:widowControl/>
        <w:tabs>
          <w:tab w:val="left" w:pos="315"/>
          <w:tab w:val="left" w:pos="2100"/>
          <w:tab w:val="left" w:pos="3780"/>
        </w:tabs>
        <w:snapToGrid w:val="0"/>
        <w:ind w:left="315" w:hangingChars="150" w:hanging="315"/>
      </w:pPr>
      <w:r>
        <w:tab/>
        <w:t>(A) “STRUCTURE”</w:t>
      </w:r>
      <w:r>
        <w:tab/>
      </w:r>
      <w:r>
        <w:tab/>
        <w:t>(B) “DATA”</w:t>
      </w:r>
    </w:p>
    <w:p w:rsidR="00477032" w:rsidRDefault="00477032">
      <w:pPr>
        <w:widowControl/>
        <w:tabs>
          <w:tab w:val="left" w:pos="315"/>
          <w:tab w:val="left" w:pos="2100"/>
          <w:tab w:val="left" w:pos="3780"/>
          <w:tab w:val="left" w:pos="5460"/>
        </w:tabs>
        <w:snapToGrid w:val="0"/>
        <w:ind w:left="315" w:hangingChars="150" w:hanging="315"/>
      </w:pPr>
      <w:r>
        <w:tab/>
        <w:t>(C) “ASTRUCTUR”</w:t>
      </w:r>
      <w:r>
        <w:tab/>
      </w:r>
      <w:r>
        <w:tab/>
        <w:t>(D) “DATASTRUCTURE”</w:t>
      </w:r>
    </w:p>
    <w:p w:rsidR="00477032" w:rsidRDefault="00477032">
      <w:pPr>
        <w:widowControl/>
        <w:tabs>
          <w:tab w:val="left" w:pos="315"/>
          <w:tab w:val="left" w:pos="2100"/>
          <w:tab w:val="left" w:pos="2520"/>
          <w:tab w:val="left" w:pos="3780"/>
          <w:tab w:val="left" w:pos="4620"/>
          <w:tab w:val="left" w:pos="5460"/>
          <w:tab w:val="left" w:pos="6825"/>
        </w:tabs>
        <w:snapToGrid w:val="0"/>
        <w:ind w:left="315" w:hangingChars="150" w:hanging="315"/>
      </w:pPr>
      <w:r>
        <w:t>5</w:t>
      </w:r>
      <w:r>
        <w:rPr>
          <w:rFonts w:hint="eastAsia"/>
        </w:rPr>
        <w:t>．设一个有序的单链表中有</w:t>
      </w:r>
      <w:r>
        <w:t>n</w:t>
      </w:r>
      <w:r>
        <w:rPr>
          <w:rFonts w:hint="eastAsia"/>
        </w:rPr>
        <w:t>个结点，现要求插入一个新结点后使得单链表仍然保持有序，则该操作的时间复杂度为（</w:t>
      </w:r>
      <w:r>
        <w:t xml:space="preserve">  </w:t>
      </w:r>
      <w:r>
        <w:rPr>
          <w:rFonts w:hint="eastAsia"/>
        </w:rPr>
        <w:t>）。</w:t>
      </w:r>
    </w:p>
    <w:p w:rsidR="00477032" w:rsidRDefault="00477032">
      <w:pPr>
        <w:widowControl/>
        <w:tabs>
          <w:tab w:val="left" w:pos="315"/>
          <w:tab w:val="left" w:pos="2100"/>
          <w:tab w:val="left" w:pos="3780"/>
          <w:tab w:val="left" w:pos="5460"/>
        </w:tabs>
        <w:snapToGrid w:val="0"/>
        <w:ind w:left="315" w:hangingChars="150" w:hanging="315"/>
      </w:pPr>
      <w:r>
        <w:tab/>
        <w:t>(A) O(log</w:t>
      </w:r>
      <w:r>
        <w:rPr>
          <w:vertAlign w:val="subscript"/>
        </w:rPr>
        <w:t>2</w:t>
      </w:r>
      <w:r>
        <w:t>n)</w:t>
      </w:r>
      <w:r>
        <w:tab/>
        <w:t>(B) O(1)</w:t>
      </w:r>
      <w:r>
        <w:tab/>
        <w:t>(C) O(n</w:t>
      </w:r>
      <w:r>
        <w:rPr>
          <w:vertAlign w:val="superscript"/>
        </w:rPr>
        <w:t>2</w:t>
      </w:r>
      <w:r>
        <w:t>)</w:t>
      </w:r>
      <w:r>
        <w:tab/>
        <w:t>(D) O(n)</w:t>
      </w:r>
    </w:p>
    <w:p w:rsidR="00477032" w:rsidRDefault="00477032">
      <w:pPr>
        <w:widowControl/>
        <w:tabs>
          <w:tab w:val="left" w:pos="315"/>
          <w:tab w:val="left" w:pos="2100"/>
          <w:tab w:val="left" w:pos="3780"/>
          <w:tab w:val="left" w:pos="5460"/>
        </w:tabs>
        <w:snapToGrid w:val="0"/>
        <w:ind w:left="315" w:hangingChars="150" w:hanging="315"/>
      </w:pPr>
      <w:r>
        <w:t>6</w:t>
      </w:r>
      <w:r>
        <w:rPr>
          <w:rFonts w:hint="eastAsia"/>
        </w:rPr>
        <w:t>．设一棵</w:t>
      </w:r>
      <w:r>
        <w:t>m</w:t>
      </w:r>
      <w:r>
        <w:rPr>
          <w:rFonts w:hint="eastAsia"/>
        </w:rPr>
        <w:t>叉树中度数为</w:t>
      </w:r>
      <w:r>
        <w:t>0</w:t>
      </w:r>
      <w:r>
        <w:rPr>
          <w:rFonts w:hint="eastAsia"/>
        </w:rPr>
        <w:t>的结点数为</w:t>
      </w:r>
      <w:r>
        <w:t>N</w:t>
      </w:r>
      <w:r>
        <w:rPr>
          <w:vertAlign w:val="subscript"/>
        </w:rPr>
        <w:t>0</w:t>
      </w:r>
      <w:r>
        <w:rPr>
          <w:rFonts w:hint="eastAsia"/>
        </w:rPr>
        <w:t>，度数为</w:t>
      </w:r>
      <w:r>
        <w:t>1</w:t>
      </w:r>
      <w:r>
        <w:rPr>
          <w:rFonts w:hint="eastAsia"/>
        </w:rPr>
        <w:t>的结点数为</w:t>
      </w:r>
      <w:r>
        <w:t>N</w:t>
      </w:r>
      <w:r>
        <w:rPr>
          <w:vertAlign w:val="subscript"/>
        </w:rPr>
        <w:t>l</w:t>
      </w:r>
      <w:r>
        <w:rPr>
          <w:rFonts w:hint="eastAsia"/>
        </w:rPr>
        <w:t>，</w:t>
      </w:r>
      <w:r>
        <w:t>……</w:t>
      </w:r>
      <w:r>
        <w:rPr>
          <w:rFonts w:hint="eastAsia"/>
        </w:rPr>
        <w:t>，度数为</w:t>
      </w:r>
      <w:r>
        <w:t>m</w:t>
      </w:r>
      <w:r>
        <w:rPr>
          <w:rFonts w:hint="eastAsia"/>
        </w:rPr>
        <w:t>的结点数为</w:t>
      </w:r>
      <w:r>
        <w:t>Nm</w:t>
      </w:r>
      <w:r>
        <w:rPr>
          <w:rFonts w:hint="eastAsia"/>
        </w:rPr>
        <w:t>，则</w:t>
      </w:r>
      <w:r>
        <w:t>N</w:t>
      </w:r>
      <w:r>
        <w:rPr>
          <w:vertAlign w:val="subscript"/>
        </w:rPr>
        <w:t>0</w:t>
      </w:r>
      <w:r>
        <w:t>=</w:t>
      </w:r>
      <w:r>
        <w:rPr>
          <w:rFonts w:hint="eastAsia"/>
        </w:rPr>
        <w:t>（</w:t>
      </w:r>
      <w:r>
        <w:t xml:space="preserve">  </w:t>
      </w:r>
      <w:r>
        <w:rPr>
          <w:rFonts w:hint="eastAsia"/>
        </w:rPr>
        <w:t>）。</w:t>
      </w:r>
    </w:p>
    <w:p w:rsidR="00477032" w:rsidRDefault="00477032">
      <w:pPr>
        <w:widowControl/>
        <w:tabs>
          <w:tab w:val="left" w:pos="315"/>
          <w:tab w:val="left" w:pos="2100"/>
          <w:tab w:val="left" w:pos="3780"/>
          <w:tab w:val="left" w:pos="5460"/>
        </w:tabs>
        <w:snapToGrid w:val="0"/>
        <w:ind w:left="315" w:hangingChars="150" w:hanging="315"/>
      </w:pPr>
      <w:r>
        <w:tab/>
        <w:t>(A) N</w:t>
      </w:r>
      <w:r>
        <w:rPr>
          <w:vertAlign w:val="subscript"/>
        </w:rPr>
        <w:t>l</w:t>
      </w:r>
      <w:r>
        <w:t>+N</w:t>
      </w:r>
      <w:r>
        <w:rPr>
          <w:vertAlign w:val="subscript"/>
        </w:rPr>
        <w:t>2</w:t>
      </w:r>
      <w:r>
        <w:t>+……+Nm</w:t>
      </w:r>
      <w:r>
        <w:tab/>
      </w:r>
      <w:r>
        <w:tab/>
        <w:t>(B) l+N</w:t>
      </w:r>
      <w:r>
        <w:rPr>
          <w:vertAlign w:val="subscript"/>
        </w:rPr>
        <w:t>2</w:t>
      </w:r>
      <w:r>
        <w:t>+2N</w:t>
      </w:r>
      <w:r>
        <w:rPr>
          <w:vertAlign w:val="subscript"/>
        </w:rPr>
        <w:t>3</w:t>
      </w:r>
      <w:r>
        <w:t>+3N</w:t>
      </w:r>
      <w:r>
        <w:rPr>
          <w:vertAlign w:val="subscript"/>
        </w:rPr>
        <w:t>4</w:t>
      </w:r>
      <w:r>
        <w:t>+……+(m-1)Nm</w:t>
      </w:r>
    </w:p>
    <w:p w:rsidR="00477032" w:rsidRPr="00B424C3" w:rsidRDefault="00477032">
      <w:pPr>
        <w:widowControl/>
        <w:tabs>
          <w:tab w:val="left" w:pos="315"/>
          <w:tab w:val="left" w:pos="2100"/>
          <w:tab w:val="left" w:pos="3780"/>
          <w:tab w:val="left" w:pos="5460"/>
        </w:tabs>
        <w:snapToGrid w:val="0"/>
        <w:ind w:left="315" w:hangingChars="150" w:hanging="315"/>
        <w:rPr>
          <w:lang w:val="de-DE"/>
        </w:rPr>
      </w:pPr>
      <w:r>
        <w:tab/>
      </w:r>
      <w:r w:rsidRPr="00B424C3">
        <w:rPr>
          <w:lang w:val="de-DE"/>
        </w:rPr>
        <w:t>(C) N</w:t>
      </w:r>
      <w:r w:rsidRPr="00B424C3">
        <w:rPr>
          <w:vertAlign w:val="subscript"/>
          <w:lang w:val="de-DE"/>
        </w:rPr>
        <w:t>2</w:t>
      </w:r>
      <w:r w:rsidRPr="00B424C3">
        <w:rPr>
          <w:lang w:val="de-DE"/>
        </w:rPr>
        <w:t>+2N</w:t>
      </w:r>
      <w:r w:rsidRPr="00B424C3">
        <w:rPr>
          <w:vertAlign w:val="subscript"/>
          <w:lang w:val="de-DE"/>
        </w:rPr>
        <w:t>3</w:t>
      </w:r>
      <w:r w:rsidRPr="00B424C3">
        <w:rPr>
          <w:lang w:val="de-DE"/>
        </w:rPr>
        <w:t>+3N</w:t>
      </w:r>
      <w:r w:rsidRPr="00B424C3">
        <w:rPr>
          <w:vertAlign w:val="subscript"/>
          <w:lang w:val="de-DE"/>
        </w:rPr>
        <w:t>4</w:t>
      </w:r>
      <w:r w:rsidRPr="00B424C3">
        <w:rPr>
          <w:lang w:val="de-DE"/>
        </w:rPr>
        <w:t>+……+(m-1)Nm</w:t>
      </w:r>
      <w:r w:rsidRPr="00B424C3">
        <w:rPr>
          <w:lang w:val="de-DE"/>
        </w:rPr>
        <w:tab/>
        <w:t>(D) 2N</w:t>
      </w:r>
      <w:r w:rsidRPr="00B424C3">
        <w:rPr>
          <w:vertAlign w:val="subscript"/>
          <w:lang w:val="de-DE"/>
        </w:rPr>
        <w:t>l</w:t>
      </w:r>
      <w:r w:rsidRPr="00B424C3">
        <w:rPr>
          <w:lang w:val="de-DE"/>
        </w:rPr>
        <w:t>+3N</w:t>
      </w:r>
      <w:r w:rsidRPr="00B424C3">
        <w:rPr>
          <w:vertAlign w:val="subscript"/>
          <w:lang w:val="de-DE"/>
        </w:rPr>
        <w:t>2</w:t>
      </w:r>
      <w:r w:rsidRPr="00B424C3">
        <w:rPr>
          <w:lang w:val="de-DE"/>
        </w:rPr>
        <w:t>+……+(m+1)Nm</w:t>
      </w:r>
    </w:p>
    <w:p w:rsidR="00477032" w:rsidRDefault="00477032">
      <w:pPr>
        <w:widowControl/>
        <w:tabs>
          <w:tab w:val="left" w:pos="315"/>
          <w:tab w:val="left" w:pos="2100"/>
          <w:tab w:val="left" w:pos="3780"/>
          <w:tab w:val="left" w:pos="5460"/>
        </w:tabs>
        <w:snapToGrid w:val="0"/>
        <w:ind w:left="315" w:hangingChars="150" w:hanging="315"/>
      </w:pPr>
      <w:r>
        <w:t>7</w:t>
      </w:r>
      <w:r>
        <w:rPr>
          <w:rFonts w:hint="eastAsia"/>
        </w:rPr>
        <w:t>．设有序表中有</w:t>
      </w:r>
      <w:r>
        <w:t>1000</w:t>
      </w:r>
      <w:r>
        <w:rPr>
          <w:rFonts w:hint="eastAsia"/>
        </w:rPr>
        <w:t>个元素，则用二分查找查找元素</w:t>
      </w:r>
      <w:r>
        <w:t>X</w:t>
      </w:r>
      <w:r>
        <w:rPr>
          <w:rFonts w:hint="eastAsia"/>
        </w:rPr>
        <w:t>最多需要比较（</w:t>
      </w:r>
      <w:r>
        <w:t xml:space="preserve">  </w:t>
      </w:r>
      <w:r>
        <w:rPr>
          <w:rFonts w:hint="eastAsia"/>
        </w:rPr>
        <w:t>）次。</w:t>
      </w:r>
    </w:p>
    <w:p w:rsidR="00477032" w:rsidRDefault="00477032">
      <w:pPr>
        <w:widowControl/>
        <w:tabs>
          <w:tab w:val="left" w:pos="315"/>
          <w:tab w:val="left" w:pos="2100"/>
          <w:tab w:val="left" w:pos="3780"/>
          <w:tab w:val="left" w:pos="4200"/>
          <w:tab w:val="left" w:pos="5460"/>
          <w:tab w:val="left" w:pos="6300"/>
        </w:tabs>
        <w:snapToGrid w:val="0"/>
        <w:ind w:left="315" w:hangingChars="150" w:hanging="315"/>
      </w:pPr>
      <w:r>
        <w:tab/>
        <w:t>(A) 25</w:t>
      </w:r>
      <w:r>
        <w:tab/>
        <w:t>(B) 10</w:t>
      </w:r>
      <w:r>
        <w:tab/>
        <w:t>(C) 7</w:t>
      </w:r>
      <w:r>
        <w:tab/>
      </w:r>
      <w:r>
        <w:tab/>
        <w:t>(D) 1</w:t>
      </w:r>
    </w:p>
    <w:p w:rsidR="00477032" w:rsidRDefault="00477032">
      <w:pPr>
        <w:widowControl/>
        <w:tabs>
          <w:tab w:val="left" w:pos="315"/>
          <w:tab w:val="left" w:pos="2100"/>
          <w:tab w:val="left" w:pos="3780"/>
          <w:tab w:val="left" w:pos="5460"/>
        </w:tabs>
        <w:snapToGrid w:val="0"/>
        <w:ind w:left="315" w:hangingChars="150" w:hanging="315"/>
      </w:pPr>
      <w:r>
        <w:t>8</w:t>
      </w:r>
      <w:r>
        <w:rPr>
          <w:rFonts w:hint="eastAsia"/>
        </w:rPr>
        <w:t>．设连通图</w:t>
      </w:r>
      <w:r>
        <w:t>G</w:t>
      </w:r>
      <w:r>
        <w:rPr>
          <w:rFonts w:hint="eastAsia"/>
        </w:rPr>
        <w:t>中的边集</w:t>
      </w:r>
      <w:r>
        <w:t>E={(a</w:t>
      </w:r>
      <w:r>
        <w:rPr>
          <w:rFonts w:hint="eastAsia"/>
        </w:rPr>
        <w:t>，</w:t>
      </w:r>
      <w:r>
        <w:t>b)</w:t>
      </w:r>
      <w:r>
        <w:rPr>
          <w:rFonts w:hint="eastAsia"/>
        </w:rPr>
        <w:t>，</w:t>
      </w:r>
      <w:r>
        <w:t>(a</w:t>
      </w:r>
      <w:r>
        <w:rPr>
          <w:rFonts w:hint="eastAsia"/>
        </w:rPr>
        <w:t>，</w:t>
      </w:r>
      <w:r>
        <w:t>e)</w:t>
      </w:r>
      <w:r>
        <w:rPr>
          <w:rFonts w:hint="eastAsia"/>
        </w:rPr>
        <w:t>，</w:t>
      </w:r>
      <w:r>
        <w:t>(a</w:t>
      </w:r>
      <w:r>
        <w:rPr>
          <w:rFonts w:hint="eastAsia"/>
        </w:rPr>
        <w:t>，</w:t>
      </w:r>
      <w:r>
        <w:t>c)</w:t>
      </w:r>
      <w:r>
        <w:rPr>
          <w:rFonts w:hint="eastAsia"/>
        </w:rPr>
        <w:t>，</w:t>
      </w:r>
      <w:r>
        <w:t>(b</w:t>
      </w:r>
      <w:r>
        <w:rPr>
          <w:rFonts w:hint="eastAsia"/>
        </w:rPr>
        <w:t>，</w:t>
      </w:r>
      <w:r>
        <w:t>e)</w:t>
      </w:r>
      <w:r>
        <w:rPr>
          <w:rFonts w:hint="eastAsia"/>
        </w:rPr>
        <w:t>，</w:t>
      </w:r>
      <w:r>
        <w:t>(e</w:t>
      </w:r>
      <w:r>
        <w:rPr>
          <w:rFonts w:hint="eastAsia"/>
        </w:rPr>
        <w:t>，</w:t>
      </w:r>
      <w:r>
        <w:t>d)</w:t>
      </w:r>
      <w:r>
        <w:rPr>
          <w:rFonts w:hint="eastAsia"/>
        </w:rPr>
        <w:t>，</w:t>
      </w:r>
      <w:r>
        <w:t>(d</w:t>
      </w:r>
      <w:r>
        <w:rPr>
          <w:rFonts w:hint="eastAsia"/>
        </w:rPr>
        <w:t>，</w:t>
      </w:r>
      <w:r>
        <w:t>f)</w:t>
      </w:r>
      <w:r>
        <w:rPr>
          <w:rFonts w:hint="eastAsia"/>
        </w:rPr>
        <w:t>，</w:t>
      </w:r>
      <w:r>
        <w:t>(f</w:t>
      </w:r>
      <w:r>
        <w:rPr>
          <w:rFonts w:hint="eastAsia"/>
        </w:rPr>
        <w:t>，</w:t>
      </w:r>
      <w:r>
        <w:t>c)}</w:t>
      </w:r>
      <w:r>
        <w:rPr>
          <w:rFonts w:hint="eastAsia"/>
        </w:rPr>
        <w:t>，则从顶点</w:t>
      </w:r>
      <w:r>
        <w:t>a</w:t>
      </w:r>
      <w:r>
        <w:rPr>
          <w:rFonts w:hint="eastAsia"/>
        </w:rPr>
        <w:t>出发可以得到一种深度优先遍历的顶点序列为（</w:t>
      </w:r>
      <w:r>
        <w:t xml:space="preserve">  </w:t>
      </w:r>
      <w:r>
        <w:rPr>
          <w:rFonts w:hint="eastAsia"/>
        </w:rPr>
        <w:t>）。</w:t>
      </w:r>
    </w:p>
    <w:p w:rsidR="00477032" w:rsidRDefault="00477032">
      <w:pPr>
        <w:widowControl/>
        <w:tabs>
          <w:tab w:val="left" w:pos="315"/>
          <w:tab w:val="left" w:pos="2100"/>
          <w:tab w:val="left" w:pos="3780"/>
          <w:tab w:val="left" w:pos="5460"/>
        </w:tabs>
        <w:snapToGrid w:val="0"/>
        <w:ind w:left="315" w:hangingChars="150" w:hanging="315"/>
      </w:pPr>
      <w:r>
        <w:tab/>
        <w:t>(A) abedfc</w:t>
      </w:r>
      <w:r>
        <w:tab/>
        <w:t>(B) acfebd</w:t>
      </w:r>
      <w:r>
        <w:tab/>
        <w:t>(C) aebdfc</w:t>
      </w:r>
      <w:r>
        <w:tab/>
      </w:r>
      <w:r>
        <w:tab/>
        <w:t>(D) aedfcb</w:t>
      </w:r>
    </w:p>
    <w:p w:rsidR="00477032" w:rsidRDefault="00477032">
      <w:pPr>
        <w:widowControl/>
        <w:tabs>
          <w:tab w:val="left" w:pos="315"/>
          <w:tab w:val="left" w:pos="2100"/>
          <w:tab w:val="left" w:pos="3780"/>
          <w:tab w:val="left" w:pos="5460"/>
        </w:tabs>
        <w:snapToGrid w:val="0"/>
        <w:ind w:left="315" w:hangingChars="150" w:hanging="315"/>
      </w:pPr>
      <w:r>
        <w:t>9</w:t>
      </w:r>
      <w:r>
        <w:rPr>
          <w:rFonts w:hint="eastAsia"/>
        </w:rPr>
        <w:t>．设输入序列是</w:t>
      </w:r>
      <w:r>
        <w:t>1</w:t>
      </w:r>
      <w:r>
        <w:rPr>
          <w:rFonts w:hint="eastAsia"/>
        </w:rPr>
        <w:t>、</w:t>
      </w:r>
      <w:r>
        <w:t>2</w:t>
      </w:r>
      <w:r>
        <w:rPr>
          <w:rFonts w:hint="eastAsia"/>
        </w:rPr>
        <w:t>、</w:t>
      </w:r>
      <w:r>
        <w:t>3</w:t>
      </w:r>
      <w:r>
        <w:rPr>
          <w:rFonts w:hint="eastAsia"/>
        </w:rPr>
        <w:t>、……、</w:t>
      </w:r>
      <w:r>
        <w:t>n</w:t>
      </w:r>
      <w:r>
        <w:rPr>
          <w:rFonts w:hint="eastAsia"/>
        </w:rPr>
        <w:t>，经过栈的作用后输出序列的第一个元素是</w:t>
      </w:r>
      <w:r>
        <w:t>n</w:t>
      </w:r>
      <w:r>
        <w:rPr>
          <w:rFonts w:hint="eastAsia"/>
        </w:rPr>
        <w:t>，则输出序列中第</w:t>
      </w:r>
      <w:r>
        <w:t>i</w:t>
      </w:r>
      <w:r>
        <w:rPr>
          <w:rFonts w:hint="eastAsia"/>
        </w:rPr>
        <w:t>个输出元素是（</w:t>
      </w:r>
      <w:r>
        <w:t xml:space="preserve">  </w:t>
      </w:r>
      <w:r>
        <w:rPr>
          <w:rFonts w:hint="eastAsia"/>
        </w:rPr>
        <w:t>）。</w:t>
      </w:r>
    </w:p>
    <w:p w:rsidR="00477032" w:rsidRDefault="00477032">
      <w:pPr>
        <w:widowControl/>
        <w:tabs>
          <w:tab w:val="left" w:pos="315"/>
          <w:tab w:val="left" w:pos="2100"/>
          <w:tab w:val="left" w:pos="3780"/>
          <w:tab w:val="left" w:pos="5460"/>
        </w:tabs>
        <w:snapToGrid w:val="0"/>
        <w:ind w:left="315" w:hangingChars="150" w:hanging="315"/>
      </w:pPr>
      <w:r>
        <w:tab/>
        <w:t>(A) n-i</w:t>
      </w:r>
      <w:r>
        <w:tab/>
        <w:t>(B) n-1-i</w:t>
      </w:r>
      <w:r>
        <w:tab/>
        <w:t>(C) n+1-i</w:t>
      </w:r>
      <w:r>
        <w:tab/>
      </w:r>
      <w:r>
        <w:tab/>
        <w:t xml:space="preserve">(D) </w:t>
      </w:r>
      <w:r>
        <w:rPr>
          <w:rFonts w:hint="eastAsia"/>
        </w:rPr>
        <w:t>不能确定</w:t>
      </w:r>
    </w:p>
    <w:p w:rsidR="00477032" w:rsidRDefault="00477032">
      <w:pPr>
        <w:widowControl/>
        <w:tabs>
          <w:tab w:val="left" w:pos="-28"/>
          <w:tab w:val="left" w:pos="2100"/>
          <w:tab w:val="left" w:pos="3780"/>
          <w:tab w:val="left" w:pos="4200"/>
          <w:tab w:val="left" w:pos="5460"/>
          <w:tab w:val="left" w:pos="6300"/>
        </w:tabs>
        <w:snapToGrid w:val="0"/>
        <w:ind w:left="336" w:hangingChars="160" w:hanging="336"/>
      </w:pPr>
      <w:r>
        <w:t xml:space="preserve">10 </w:t>
      </w:r>
      <w:r>
        <w:rPr>
          <w:rFonts w:hint="eastAsia"/>
        </w:rPr>
        <w:t>设一组初始记录关键字序列为</w:t>
      </w:r>
      <w:r>
        <w:t>(45</w:t>
      </w:r>
      <w:r>
        <w:rPr>
          <w:rFonts w:hint="eastAsia"/>
        </w:rPr>
        <w:t>，</w:t>
      </w:r>
      <w:r>
        <w:t>80</w:t>
      </w:r>
      <w:r>
        <w:rPr>
          <w:rFonts w:hint="eastAsia"/>
        </w:rPr>
        <w:t>，</w:t>
      </w:r>
      <w:r>
        <w:t>55</w:t>
      </w:r>
      <w:r>
        <w:rPr>
          <w:rFonts w:hint="eastAsia"/>
        </w:rPr>
        <w:t>，</w:t>
      </w:r>
      <w:r>
        <w:t>40</w:t>
      </w:r>
      <w:r>
        <w:rPr>
          <w:rFonts w:hint="eastAsia"/>
        </w:rPr>
        <w:t>，</w:t>
      </w:r>
      <w:r>
        <w:t>42</w:t>
      </w:r>
      <w:r>
        <w:rPr>
          <w:rFonts w:hint="eastAsia"/>
        </w:rPr>
        <w:t>，</w:t>
      </w:r>
      <w:r>
        <w:t>85)</w:t>
      </w:r>
      <w:r>
        <w:rPr>
          <w:rFonts w:hint="eastAsia"/>
        </w:rPr>
        <w:t>，则以第一个记录关键字</w:t>
      </w:r>
      <w:r>
        <w:t>45</w:t>
      </w:r>
      <w:r>
        <w:rPr>
          <w:rFonts w:hint="eastAsia"/>
        </w:rPr>
        <w:t>为基准而得到一趟快速排序的结果是（</w:t>
      </w:r>
      <w:r>
        <w:t xml:space="preserve">  </w:t>
      </w:r>
      <w:r>
        <w:rPr>
          <w:rFonts w:hint="eastAsia"/>
        </w:rPr>
        <w:t>）。</w:t>
      </w:r>
    </w:p>
    <w:p w:rsidR="00477032" w:rsidRDefault="00477032">
      <w:pPr>
        <w:widowControl/>
        <w:tabs>
          <w:tab w:val="left" w:pos="322"/>
          <w:tab w:val="left" w:pos="2100"/>
          <w:tab w:val="left" w:pos="3780"/>
          <w:tab w:val="left" w:pos="5460"/>
        </w:tabs>
        <w:snapToGrid w:val="0"/>
        <w:ind w:left="433" w:hangingChars="206" w:hanging="433"/>
      </w:pPr>
      <w:r>
        <w:tab/>
        <w:t>(A) 40</w:t>
      </w:r>
      <w:r>
        <w:rPr>
          <w:rFonts w:hint="eastAsia"/>
        </w:rPr>
        <w:t>，</w:t>
      </w:r>
      <w:r>
        <w:t>42</w:t>
      </w:r>
      <w:r>
        <w:rPr>
          <w:rFonts w:hint="eastAsia"/>
        </w:rPr>
        <w:t>，</w:t>
      </w:r>
      <w:r>
        <w:t>45</w:t>
      </w:r>
      <w:r>
        <w:rPr>
          <w:rFonts w:hint="eastAsia"/>
        </w:rPr>
        <w:t>，</w:t>
      </w:r>
      <w:r>
        <w:t>55</w:t>
      </w:r>
      <w:r>
        <w:rPr>
          <w:rFonts w:hint="eastAsia"/>
        </w:rPr>
        <w:t>，</w:t>
      </w:r>
      <w:r>
        <w:t>80</w:t>
      </w:r>
      <w:r>
        <w:rPr>
          <w:rFonts w:hint="eastAsia"/>
        </w:rPr>
        <w:t>，</w:t>
      </w:r>
      <w:r>
        <w:t>83</w:t>
      </w:r>
      <w:r>
        <w:tab/>
        <w:t>(B) 42</w:t>
      </w:r>
      <w:r>
        <w:rPr>
          <w:rFonts w:hint="eastAsia"/>
        </w:rPr>
        <w:t>，</w:t>
      </w:r>
      <w:r>
        <w:t>40</w:t>
      </w:r>
      <w:r>
        <w:rPr>
          <w:rFonts w:hint="eastAsia"/>
        </w:rPr>
        <w:t>，</w:t>
      </w:r>
      <w:r>
        <w:t>45</w:t>
      </w:r>
      <w:r>
        <w:rPr>
          <w:rFonts w:hint="eastAsia"/>
        </w:rPr>
        <w:t>，</w:t>
      </w:r>
      <w:r>
        <w:t>80</w:t>
      </w:r>
      <w:r>
        <w:rPr>
          <w:rFonts w:hint="eastAsia"/>
        </w:rPr>
        <w:t>，</w:t>
      </w:r>
      <w:r>
        <w:t>85</w:t>
      </w:r>
      <w:r>
        <w:rPr>
          <w:rFonts w:hint="eastAsia"/>
        </w:rPr>
        <w:t>，</w:t>
      </w:r>
      <w:r>
        <w:t>88</w:t>
      </w:r>
    </w:p>
    <w:p w:rsidR="00477032" w:rsidRDefault="00477032">
      <w:pPr>
        <w:widowControl/>
        <w:tabs>
          <w:tab w:val="left" w:pos="322"/>
          <w:tab w:val="left" w:pos="2100"/>
          <w:tab w:val="left" w:pos="3780"/>
          <w:tab w:val="left" w:pos="5460"/>
        </w:tabs>
        <w:snapToGrid w:val="0"/>
        <w:ind w:left="433" w:hangingChars="206" w:hanging="433"/>
      </w:pPr>
      <w:r>
        <w:tab/>
        <w:t>(C) 42</w:t>
      </w:r>
      <w:r>
        <w:rPr>
          <w:rFonts w:hint="eastAsia"/>
        </w:rPr>
        <w:t>，</w:t>
      </w:r>
      <w:r>
        <w:t>40</w:t>
      </w:r>
      <w:r>
        <w:rPr>
          <w:rFonts w:hint="eastAsia"/>
        </w:rPr>
        <w:t>，</w:t>
      </w:r>
      <w:r>
        <w:t>45</w:t>
      </w:r>
      <w:r>
        <w:rPr>
          <w:rFonts w:hint="eastAsia"/>
        </w:rPr>
        <w:t>，</w:t>
      </w:r>
      <w:r>
        <w:t>55</w:t>
      </w:r>
      <w:r>
        <w:rPr>
          <w:rFonts w:hint="eastAsia"/>
        </w:rPr>
        <w:t>，</w:t>
      </w:r>
      <w:r>
        <w:t>80</w:t>
      </w:r>
      <w:r>
        <w:rPr>
          <w:rFonts w:hint="eastAsia"/>
        </w:rPr>
        <w:t>，</w:t>
      </w:r>
      <w:r>
        <w:t>85</w:t>
      </w:r>
      <w:r>
        <w:tab/>
        <w:t>(D) 42</w:t>
      </w:r>
      <w:r>
        <w:rPr>
          <w:rFonts w:hint="eastAsia"/>
        </w:rPr>
        <w:t>，</w:t>
      </w:r>
      <w:r>
        <w:t>40</w:t>
      </w:r>
      <w:r>
        <w:rPr>
          <w:rFonts w:hint="eastAsia"/>
        </w:rPr>
        <w:t>，</w:t>
      </w:r>
      <w:r>
        <w:t>45</w:t>
      </w:r>
      <w:r>
        <w:rPr>
          <w:rFonts w:hint="eastAsia"/>
        </w:rPr>
        <w:t>，</w:t>
      </w:r>
      <w:r>
        <w:t>85</w:t>
      </w:r>
      <w:r>
        <w:rPr>
          <w:rFonts w:hint="eastAsia"/>
        </w:rPr>
        <w:t>，</w:t>
      </w:r>
      <w:r>
        <w:t>55</w:t>
      </w:r>
      <w:r>
        <w:rPr>
          <w:rFonts w:hint="eastAsia"/>
        </w:rPr>
        <w:t>，</w:t>
      </w:r>
      <w:r>
        <w:t>80</w:t>
      </w:r>
    </w:p>
    <w:p w:rsidR="00477032" w:rsidRDefault="00477032">
      <w:pPr>
        <w:widowControl/>
        <w:tabs>
          <w:tab w:val="left" w:pos="322"/>
          <w:tab w:val="left" w:pos="2100"/>
          <w:tab w:val="left" w:pos="3780"/>
          <w:tab w:val="left" w:pos="5460"/>
        </w:tabs>
        <w:snapToGrid w:val="0"/>
        <w:ind w:left="433" w:hangingChars="206" w:hanging="433"/>
      </w:pPr>
      <w:r>
        <w:t> </w:t>
      </w:r>
    </w:p>
    <w:p w:rsidR="00477032" w:rsidRDefault="00477032">
      <w:pPr>
        <w:widowControl/>
        <w:snapToGrid w:val="0"/>
        <w:rPr>
          <w:b/>
        </w:rPr>
      </w:pPr>
      <w:r>
        <w:rPr>
          <w:rFonts w:hint="eastAsia"/>
          <w:b/>
        </w:rPr>
        <w:t>二、填空题</w:t>
      </w:r>
      <w:r>
        <w:rPr>
          <w:b/>
        </w:rPr>
        <w:t>(</w:t>
      </w:r>
      <w:r>
        <w:rPr>
          <w:rFonts w:hint="eastAsia"/>
          <w:b/>
        </w:rPr>
        <w:t>共</w:t>
      </w:r>
      <w:r>
        <w:rPr>
          <w:b/>
        </w:rPr>
        <w:t>30</w:t>
      </w:r>
      <w:r>
        <w:rPr>
          <w:rFonts w:hint="eastAsia"/>
          <w:b/>
        </w:rPr>
        <w:t>分</w:t>
      </w:r>
      <w:r>
        <w:rPr>
          <w:b/>
        </w:rPr>
        <w:t>)</w:t>
      </w:r>
    </w:p>
    <w:p w:rsidR="00477032" w:rsidRDefault="00477032" w:rsidP="00607963">
      <w:pPr>
        <w:widowControl/>
        <w:tabs>
          <w:tab w:val="left" w:pos="420"/>
        </w:tabs>
        <w:snapToGrid w:val="0"/>
      </w:pPr>
      <w:r>
        <w:t>1.</w:t>
      </w:r>
      <w:r>
        <w:rPr>
          <w:sz w:val="14"/>
        </w:rPr>
        <w:t xml:space="preserve">         </w:t>
      </w:r>
      <w:r>
        <w:rPr>
          <w:rFonts w:hint="eastAsia"/>
        </w:rPr>
        <w:t>设有一个顺序共享栈</w:t>
      </w:r>
      <w:r>
        <w:t>S[0</w:t>
      </w:r>
      <w:r>
        <w:rPr>
          <w:rFonts w:hint="eastAsia"/>
        </w:rPr>
        <w:t>：</w:t>
      </w:r>
      <w:r>
        <w:t>n-1]</w:t>
      </w:r>
      <w:r>
        <w:rPr>
          <w:rFonts w:hint="eastAsia"/>
        </w:rPr>
        <w:t>，其中第一个栈项指针</w:t>
      </w:r>
      <w:r>
        <w:t>top1</w:t>
      </w:r>
      <w:r>
        <w:rPr>
          <w:rFonts w:hint="eastAsia"/>
        </w:rPr>
        <w:t>的初值为</w:t>
      </w:r>
      <w:r>
        <w:t>-1</w:t>
      </w:r>
      <w:r>
        <w:rPr>
          <w:rFonts w:hint="eastAsia"/>
        </w:rPr>
        <w:t>，第二个栈顶指针</w:t>
      </w:r>
      <w:r>
        <w:t>top2</w:t>
      </w:r>
      <w:r>
        <w:rPr>
          <w:rFonts w:hint="eastAsia"/>
        </w:rPr>
        <w:t>的初值为</w:t>
      </w:r>
      <w:r>
        <w:t>n</w:t>
      </w:r>
      <w:r>
        <w:rPr>
          <w:rFonts w:hint="eastAsia"/>
        </w:rPr>
        <w:t>，则判断共享栈满的条件是</w:t>
      </w:r>
      <w:r>
        <w:t>____________________</w:t>
      </w:r>
      <w:r>
        <w:rPr>
          <w:rFonts w:hint="eastAsia"/>
        </w:rPr>
        <w:t>。</w:t>
      </w:r>
    </w:p>
    <w:p w:rsidR="00477032" w:rsidRDefault="00477032" w:rsidP="00607963">
      <w:pPr>
        <w:widowControl/>
        <w:tabs>
          <w:tab w:val="left" w:pos="420"/>
        </w:tabs>
        <w:snapToGrid w:val="0"/>
      </w:pPr>
      <w:r>
        <w:t>2.</w:t>
      </w:r>
      <w:r>
        <w:rPr>
          <w:sz w:val="14"/>
        </w:rPr>
        <w:t xml:space="preserve">         </w:t>
      </w:r>
      <w:r>
        <w:rPr>
          <w:rFonts w:hint="eastAsia"/>
        </w:rPr>
        <w:t>在图的邻接表中用顺序存储结构存储表头结点的优点是</w:t>
      </w:r>
      <w:r>
        <w:t>____________________</w:t>
      </w:r>
      <w:r>
        <w:rPr>
          <w:rFonts w:hint="eastAsia"/>
        </w:rPr>
        <w:t>。</w:t>
      </w:r>
    </w:p>
    <w:p w:rsidR="00477032" w:rsidRDefault="00477032" w:rsidP="00607963">
      <w:pPr>
        <w:widowControl/>
        <w:tabs>
          <w:tab w:val="left" w:pos="420"/>
        </w:tabs>
        <w:snapToGrid w:val="0"/>
      </w:pPr>
      <w:r>
        <w:t>3.</w:t>
      </w:r>
      <w:r>
        <w:rPr>
          <w:sz w:val="14"/>
        </w:rPr>
        <w:t xml:space="preserve">         </w:t>
      </w:r>
      <w:r>
        <w:rPr>
          <w:rFonts w:hint="eastAsia"/>
        </w:rPr>
        <w:t>设有一个</w:t>
      </w:r>
      <w:r>
        <w:t>n</w:t>
      </w:r>
      <w:r>
        <w:rPr>
          <w:rFonts w:hint="eastAsia"/>
        </w:rPr>
        <w:t>阶的下三角矩阵</w:t>
      </w:r>
      <w:r>
        <w:t>A</w:t>
      </w:r>
      <w:r>
        <w:rPr>
          <w:rFonts w:hint="eastAsia"/>
        </w:rPr>
        <w:t>，如果按照行的顺序将下三角矩阵中的元素（包括对角线上元素）存放在</w:t>
      </w:r>
      <w:r>
        <w:t>n(n+1)</w:t>
      </w:r>
      <w:r>
        <w:rPr>
          <w:rFonts w:hint="eastAsia"/>
        </w:rPr>
        <w:t>个连续的存储单元中，则</w:t>
      </w:r>
      <w:r>
        <w:t>A[i][j]</w:t>
      </w:r>
      <w:r>
        <w:rPr>
          <w:rFonts w:hint="eastAsia"/>
        </w:rPr>
        <w:t>与</w:t>
      </w:r>
      <w:r>
        <w:t>A[0][0]</w:t>
      </w:r>
      <w:r>
        <w:rPr>
          <w:rFonts w:hint="eastAsia"/>
        </w:rPr>
        <w:t>之间有</w:t>
      </w:r>
      <w:r>
        <w:t>_______</w:t>
      </w:r>
      <w:r>
        <w:rPr>
          <w:rFonts w:hint="eastAsia"/>
        </w:rPr>
        <w:t>个数据元素。</w:t>
      </w:r>
    </w:p>
    <w:p w:rsidR="00477032" w:rsidRDefault="00477032" w:rsidP="00607963">
      <w:pPr>
        <w:widowControl/>
        <w:tabs>
          <w:tab w:val="left" w:pos="420"/>
        </w:tabs>
        <w:snapToGrid w:val="0"/>
      </w:pPr>
      <w:r>
        <w:t>4.</w:t>
      </w:r>
      <w:r>
        <w:rPr>
          <w:sz w:val="14"/>
        </w:rPr>
        <w:t xml:space="preserve">         </w:t>
      </w:r>
      <w:r>
        <w:rPr>
          <w:rFonts w:hint="eastAsia"/>
        </w:rPr>
        <w:t>栈的插入和删除只能在栈的栈顶进行，后进栈的元素必定先出栈，所以又把栈称为</w:t>
      </w:r>
      <w:r>
        <w:t>__________</w:t>
      </w:r>
      <w:r>
        <w:rPr>
          <w:rFonts w:hint="eastAsia"/>
        </w:rPr>
        <w:t>表；队列的插入和删除运算分别在队列的两端进行，先进队列的元素必定先出队列，所以又把队列称为</w:t>
      </w:r>
      <w:r>
        <w:t>_________</w:t>
      </w:r>
      <w:r>
        <w:rPr>
          <w:rFonts w:hint="eastAsia"/>
        </w:rPr>
        <w:t>表。</w:t>
      </w:r>
    </w:p>
    <w:p w:rsidR="00477032" w:rsidRDefault="00477032" w:rsidP="00607963">
      <w:pPr>
        <w:widowControl/>
        <w:tabs>
          <w:tab w:val="left" w:pos="420"/>
        </w:tabs>
        <w:snapToGrid w:val="0"/>
      </w:pPr>
      <w:r>
        <w:t>5.</w:t>
      </w:r>
      <w:r>
        <w:rPr>
          <w:sz w:val="14"/>
        </w:rPr>
        <w:t xml:space="preserve">         </w:t>
      </w:r>
      <w:r>
        <w:rPr>
          <w:rFonts w:hint="eastAsia"/>
        </w:rPr>
        <w:t>设一棵完全二叉树的顺序存储结构中存储数据元素为</w:t>
      </w:r>
      <w:r>
        <w:t>ABCDEF</w:t>
      </w:r>
      <w:r>
        <w:rPr>
          <w:rFonts w:hint="eastAsia"/>
        </w:rPr>
        <w:t>，则该二叉树的前序遍历序列为</w:t>
      </w:r>
      <w:r>
        <w:t>___________</w:t>
      </w:r>
      <w:r>
        <w:rPr>
          <w:rFonts w:hint="eastAsia"/>
        </w:rPr>
        <w:t>，中序遍历序列为</w:t>
      </w:r>
      <w:r>
        <w:t>___________</w:t>
      </w:r>
      <w:r>
        <w:rPr>
          <w:rFonts w:hint="eastAsia"/>
        </w:rPr>
        <w:t>，后序遍历序列为</w:t>
      </w:r>
      <w:r>
        <w:t>___________</w:t>
      </w:r>
      <w:r>
        <w:rPr>
          <w:rFonts w:hint="eastAsia"/>
        </w:rPr>
        <w:t>。</w:t>
      </w:r>
    </w:p>
    <w:p w:rsidR="00477032" w:rsidRDefault="00477032" w:rsidP="00607963">
      <w:pPr>
        <w:widowControl/>
        <w:tabs>
          <w:tab w:val="left" w:pos="420"/>
        </w:tabs>
        <w:snapToGrid w:val="0"/>
      </w:pPr>
      <w:r>
        <w:lastRenderedPageBreak/>
        <w:t>6.</w:t>
      </w:r>
      <w:r>
        <w:rPr>
          <w:sz w:val="14"/>
        </w:rPr>
        <w:t xml:space="preserve">         </w:t>
      </w:r>
      <w:r>
        <w:rPr>
          <w:rFonts w:hint="eastAsia"/>
        </w:rPr>
        <w:t>设一棵完全二叉树有</w:t>
      </w:r>
      <w:r>
        <w:t>128</w:t>
      </w:r>
      <w:r>
        <w:rPr>
          <w:rFonts w:hint="eastAsia"/>
        </w:rPr>
        <w:t>个结点，则该完全二叉树的深度为</w:t>
      </w:r>
      <w:r>
        <w:t>________</w:t>
      </w:r>
      <w:r>
        <w:rPr>
          <w:rFonts w:hint="eastAsia"/>
        </w:rPr>
        <w:t>，有</w:t>
      </w:r>
      <w:r>
        <w:t>__________</w:t>
      </w:r>
      <w:r>
        <w:rPr>
          <w:rFonts w:hint="eastAsia"/>
        </w:rPr>
        <w:t>个叶子结点。</w:t>
      </w:r>
    </w:p>
    <w:p w:rsidR="00477032" w:rsidRDefault="00477032" w:rsidP="00607963">
      <w:pPr>
        <w:widowControl/>
        <w:tabs>
          <w:tab w:val="left" w:pos="420"/>
        </w:tabs>
        <w:snapToGrid w:val="0"/>
      </w:pPr>
      <w:r>
        <w:t>7.</w:t>
      </w:r>
      <w:r>
        <w:rPr>
          <w:sz w:val="14"/>
        </w:rPr>
        <w:t xml:space="preserve">         </w:t>
      </w:r>
      <w:r>
        <w:rPr>
          <w:rFonts w:hint="eastAsia"/>
        </w:rPr>
        <w:t>设有向图</w:t>
      </w:r>
      <w:r>
        <w:t>G</w:t>
      </w:r>
      <w:r>
        <w:rPr>
          <w:rFonts w:hint="eastAsia"/>
        </w:rPr>
        <w:t>的存储结构用邻接矩阵</w:t>
      </w:r>
      <w:r>
        <w:t>A</w:t>
      </w:r>
      <w:r>
        <w:rPr>
          <w:rFonts w:hint="eastAsia"/>
        </w:rPr>
        <w:t>来表示，则</w:t>
      </w:r>
      <w:r>
        <w:t>A</w:t>
      </w:r>
      <w:r>
        <w:rPr>
          <w:rFonts w:hint="eastAsia"/>
        </w:rPr>
        <w:t>中第</w:t>
      </w:r>
      <w:r>
        <w:t>i</w:t>
      </w:r>
      <w:r>
        <w:rPr>
          <w:rFonts w:hint="eastAsia"/>
        </w:rPr>
        <w:t>行中所有非零元素个数之和等于顶点</w:t>
      </w:r>
      <w:r>
        <w:t>i</w:t>
      </w:r>
      <w:r>
        <w:rPr>
          <w:rFonts w:hint="eastAsia"/>
        </w:rPr>
        <w:t>的</w:t>
      </w:r>
      <w:r>
        <w:t>________</w:t>
      </w:r>
      <w:r>
        <w:rPr>
          <w:rFonts w:hint="eastAsia"/>
        </w:rPr>
        <w:t>，第</w:t>
      </w:r>
      <w:r>
        <w:t>i</w:t>
      </w:r>
      <w:r>
        <w:rPr>
          <w:rFonts w:hint="eastAsia"/>
        </w:rPr>
        <w:t>列中所有非零元素个数之和等于顶点</w:t>
      </w:r>
      <w:r>
        <w:t>i</w:t>
      </w:r>
      <w:r>
        <w:rPr>
          <w:rFonts w:hint="eastAsia"/>
        </w:rPr>
        <w:t>的</w:t>
      </w:r>
      <w:r>
        <w:t>__________</w:t>
      </w:r>
      <w:r>
        <w:rPr>
          <w:rFonts w:hint="eastAsia"/>
        </w:rPr>
        <w:t>。</w:t>
      </w:r>
    </w:p>
    <w:p w:rsidR="00477032" w:rsidRDefault="00477032" w:rsidP="00607963">
      <w:pPr>
        <w:widowControl/>
        <w:tabs>
          <w:tab w:val="left" w:pos="420"/>
        </w:tabs>
        <w:snapToGrid w:val="0"/>
      </w:pPr>
      <w:r>
        <w:t>8.</w:t>
      </w:r>
      <w:r>
        <w:rPr>
          <w:sz w:val="14"/>
        </w:rPr>
        <w:t xml:space="preserve">         </w:t>
      </w:r>
      <w:r>
        <w:rPr>
          <w:rFonts w:hint="eastAsia"/>
        </w:rPr>
        <w:t>设一组初始记录关键字序列</w:t>
      </w:r>
      <w:r>
        <w:t>(k</w:t>
      </w:r>
      <w:r>
        <w:rPr>
          <w:vertAlign w:val="subscript"/>
        </w:rPr>
        <w:t>1</w:t>
      </w:r>
      <w:r>
        <w:rPr>
          <w:rFonts w:hint="eastAsia"/>
        </w:rPr>
        <w:t>，</w:t>
      </w:r>
      <w:r>
        <w:t>k</w:t>
      </w:r>
      <w:r>
        <w:rPr>
          <w:vertAlign w:val="subscript"/>
        </w:rPr>
        <w:t>2</w:t>
      </w:r>
      <w:r>
        <w:rPr>
          <w:rFonts w:hint="eastAsia"/>
        </w:rPr>
        <w:t>，</w:t>
      </w:r>
      <w:r>
        <w:t>……</w:t>
      </w:r>
      <w:r>
        <w:rPr>
          <w:rFonts w:hint="eastAsia"/>
        </w:rPr>
        <w:t>，</w:t>
      </w:r>
      <w:r>
        <w:t>k</w:t>
      </w:r>
      <w:r>
        <w:rPr>
          <w:vertAlign w:val="subscript"/>
        </w:rPr>
        <w:t>n</w:t>
      </w:r>
      <w:r>
        <w:t>)</w:t>
      </w:r>
      <w:r>
        <w:rPr>
          <w:rFonts w:hint="eastAsia"/>
        </w:rPr>
        <w:t>是堆，则对</w:t>
      </w:r>
      <w:r>
        <w:t>i=1</w:t>
      </w:r>
      <w:r>
        <w:rPr>
          <w:rFonts w:hint="eastAsia"/>
        </w:rPr>
        <w:t>，</w:t>
      </w:r>
      <w:r>
        <w:t>2</w:t>
      </w:r>
      <w:r>
        <w:rPr>
          <w:rFonts w:hint="eastAsia"/>
        </w:rPr>
        <w:t>，</w:t>
      </w:r>
      <w:r>
        <w:t>…</w:t>
      </w:r>
      <w:r>
        <w:rPr>
          <w:rFonts w:hint="eastAsia"/>
        </w:rPr>
        <w:t>，</w:t>
      </w:r>
      <w:r>
        <w:t>n/2</w:t>
      </w:r>
      <w:r>
        <w:rPr>
          <w:rFonts w:hint="eastAsia"/>
        </w:rPr>
        <w:t>而言满足的条件为</w:t>
      </w:r>
      <w:r>
        <w:t>_______________________________</w:t>
      </w:r>
      <w:r>
        <w:rPr>
          <w:rFonts w:hint="eastAsia"/>
        </w:rPr>
        <w:t>。</w:t>
      </w:r>
    </w:p>
    <w:p w:rsidR="00477032" w:rsidRDefault="00477032" w:rsidP="00607963">
      <w:pPr>
        <w:widowControl/>
        <w:tabs>
          <w:tab w:val="left" w:pos="420"/>
        </w:tabs>
        <w:snapToGrid w:val="0"/>
      </w:pPr>
      <w:r>
        <w:t>9.</w:t>
      </w:r>
      <w:r>
        <w:rPr>
          <w:sz w:val="14"/>
        </w:rPr>
        <w:t xml:space="preserve">         </w:t>
      </w:r>
      <w:r>
        <w:rPr>
          <w:rFonts w:hint="eastAsia"/>
        </w:rPr>
        <w:t>下面程序段的功能是实现冒泡排序算法，请在下划线处填上正确的语句。</w:t>
      </w:r>
    </w:p>
    <w:p w:rsidR="00477032" w:rsidRDefault="00477032" w:rsidP="00607963">
      <w:pPr>
        <w:widowControl/>
        <w:snapToGrid w:val="0"/>
        <w:ind w:left="1"/>
      </w:pPr>
      <w:r>
        <w:t>void bubble(int  r[n])</w:t>
      </w:r>
    </w:p>
    <w:p w:rsidR="00477032" w:rsidRDefault="00477032">
      <w:pPr>
        <w:widowControl/>
        <w:snapToGrid w:val="0"/>
        <w:ind w:firstLine="1"/>
      </w:pPr>
      <w:r>
        <w:t>{</w:t>
      </w:r>
    </w:p>
    <w:p w:rsidR="00477032" w:rsidRDefault="00477032">
      <w:pPr>
        <w:widowControl/>
        <w:snapToGrid w:val="0"/>
        <w:ind w:firstLine="309"/>
      </w:pPr>
      <w:r>
        <w:t>for(i=1;i&lt;=n-1; i++)</w:t>
      </w:r>
    </w:p>
    <w:p w:rsidR="00477032" w:rsidRDefault="00477032">
      <w:pPr>
        <w:widowControl/>
        <w:snapToGrid w:val="0"/>
        <w:ind w:firstLine="309"/>
      </w:pPr>
      <w:r>
        <w:t>{</w:t>
      </w:r>
    </w:p>
    <w:p w:rsidR="00477032" w:rsidRDefault="00477032">
      <w:pPr>
        <w:widowControl/>
        <w:snapToGrid w:val="0"/>
        <w:ind w:firstLine="615"/>
      </w:pPr>
      <w:r>
        <w:t xml:space="preserve">for(exchange=0,j=0; j&lt;_____________;j++) </w:t>
      </w:r>
    </w:p>
    <w:p w:rsidR="00477032" w:rsidRDefault="00477032">
      <w:pPr>
        <w:widowControl/>
        <w:snapToGrid w:val="0"/>
        <w:ind w:firstLine="921"/>
      </w:pPr>
      <w:r>
        <w:t>if (r[j]&gt;r[j+1]){temp=r[j+1];______________;r[j]=temp;exchange=1;}</w:t>
      </w:r>
    </w:p>
    <w:p w:rsidR="00477032" w:rsidRDefault="00477032">
      <w:pPr>
        <w:widowControl/>
        <w:snapToGrid w:val="0"/>
        <w:ind w:firstLine="615"/>
      </w:pPr>
      <w:r>
        <w:t>if (exchange==0) return</w:t>
      </w:r>
      <w:r>
        <w:rPr>
          <w:rFonts w:hint="eastAsia"/>
        </w:rPr>
        <w:t>；</w:t>
      </w:r>
    </w:p>
    <w:p w:rsidR="00477032" w:rsidRDefault="00477032">
      <w:pPr>
        <w:widowControl/>
        <w:snapToGrid w:val="0"/>
        <w:ind w:firstLine="309"/>
      </w:pPr>
      <w:r>
        <w:t>}</w:t>
      </w:r>
    </w:p>
    <w:p w:rsidR="00477032" w:rsidRDefault="00477032">
      <w:pPr>
        <w:widowControl/>
        <w:snapToGrid w:val="0"/>
        <w:ind w:firstLine="1"/>
      </w:pPr>
      <w:r>
        <w:t>}</w:t>
      </w:r>
    </w:p>
    <w:p w:rsidR="00477032" w:rsidRDefault="00477032">
      <w:pPr>
        <w:widowControl/>
        <w:numPr>
          <w:ilvl w:val="0"/>
          <w:numId w:val="45"/>
        </w:numPr>
        <w:tabs>
          <w:tab w:val="left" w:pos="420"/>
          <w:tab w:val="left" w:pos="843"/>
        </w:tabs>
        <w:snapToGrid w:val="0"/>
        <w:ind w:left="423" w:hanging="423"/>
      </w:pPr>
      <w:r>
        <w:t>10.</w:t>
      </w:r>
      <w:r>
        <w:rPr>
          <w:sz w:val="14"/>
        </w:rPr>
        <w:t xml:space="preserve">     </w:t>
      </w:r>
      <w:r>
        <w:rPr>
          <w:rFonts w:hint="eastAsia"/>
        </w:rPr>
        <w:t>下面程序段的功能是实现二分查找算法，请在下划线处填上正确的语句。</w:t>
      </w:r>
    </w:p>
    <w:p w:rsidR="00477032" w:rsidRDefault="00477032">
      <w:pPr>
        <w:widowControl/>
        <w:snapToGrid w:val="0"/>
        <w:ind w:firstLineChars="44" w:firstLine="92"/>
      </w:pPr>
      <w:r>
        <w:t>struct record{int key; int others;};</w:t>
      </w:r>
    </w:p>
    <w:p w:rsidR="00477032" w:rsidRDefault="00477032">
      <w:pPr>
        <w:widowControl/>
        <w:snapToGrid w:val="0"/>
        <w:ind w:firstLineChars="44" w:firstLine="92"/>
      </w:pPr>
      <w:r>
        <w:t>int bisearch(struct record r[ ], int k)</w:t>
      </w:r>
    </w:p>
    <w:p w:rsidR="00477032" w:rsidRDefault="00477032">
      <w:pPr>
        <w:widowControl/>
        <w:snapToGrid w:val="0"/>
        <w:ind w:firstLineChars="44" w:firstLine="92"/>
      </w:pPr>
      <w:r>
        <w:t>{</w:t>
      </w:r>
    </w:p>
    <w:p w:rsidR="00477032" w:rsidRDefault="00477032">
      <w:pPr>
        <w:widowControl/>
        <w:snapToGrid w:val="0"/>
        <w:ind w:firstLineChars="44" w:firstLine="92"/>
      </w:pPr>
      <w:r>
        <w:t xml:space="preserve">  int low=0,mid,high=n-1;</w:t>
      </w:r>
    </w:p>
    <w:p w:rsidR="00477032" w:rsidRDefault="00477032">
      <w:pPr>
        <w:widowControl/>
        <w:snapToGrid w:val="0"/>
        <w:ind w:firstLineChars="44" w:firstLine="92"/>
      </w:pPr>
      <w:r>
        <w:t xml:space="preserve">  while(low&lt;=high)</w:t>
      </w:r>
    </w:p>
    <w:p w:rsidR="00477032" w:rsidRDefault="00477032">
      <w:pPr>
        <w:widowControl/>
        <w:snapToGrid w:val="0"/>
        <w:ind w:firstLineChars="141" w:firstLine="296"/>
      </w:pPr>
      <w:r>
        <w:t>{</w:t>
      </w:r>
    </w:p>
    <w:p w:rsidR="00477032" w:rsidRDefault="00477032">
      <w:pPr>
        <w:widowControl/>
        <w:snapToGrid w:val="0"/>
        <w:ind w:firstLineChars="44" w:firstLine="92"/>
      </w:pPr>
      <w:r>
        <w:t xml:space="preserve">    ________________________________;</w:t>
      </w:r>
    </w:p>
    <w:p w:rsidR="00477032" w:rsidRDefault="00477032">
      <w:pPr>
        <w:widowControl/>
        <w:snapToGrid w:val="0"/>
        <w:ind w:firstLineChars="44" w:firstLine="92"/>
      </w:pPr>
      <w:r>
        <w:t xml:space="preserve">    if(r[mid].key==k) return(mid+1); else if(____________) high=mid-1;else low=mid+1;</w:t>
      </w:r>
    </w:p>
    <w:p w:rsidR="00477032" w:rsidRDefault="00477032">
      <w:pPr>
        <w:widowControl/>
        <w:snapToGrid w:val="0"/>
        <w:ind w:firstLineChars="44" w:firstLine="92"/>
      </w:pPr>
      <w:r>
        <w:t xml:space="preserve">  }</w:t>
      </w:r>
    </w:p>
    <w:p w:rsidR="00477032" w:rsidRDefault="00477032">
      <w:pPr>
        <w:widowControl/>
        <w:snapToGrid w:val="0"/>
        <w:ind w:firstLineChars="44" w:firstLine="92"/>
      </w:pPr>
      <w:r>
        <w:t xml:space="preserve">  return(0);</w:t>
      </w:r>
    </w:p>
    <w:p w:rsidR="00477032" w:rsidRDefault="00477032">
      <w:pPr>
        <w:widowControl/>
        <w:snapToGrid w:val="0"/>
        <w:ind w:firstLineChars="44" w:firstLine="92"/>
      </w:pPr>
      <w:r>
        <w:t>}</w:t>
      </w:r>
    </w:p>
    <w:p w:rsidR="00477032" w:rsidRDefault="00477032">
      <w:pPr>
        <w:widowControl/>
        <w:snapToGrid w:val="0"/>
        <w:ind w:left="316" w:hangingChars="150" w:hanging="316"/>
      </w:pPr>
      <w:r>
        <w:rPr>
          <w:rFonts w:hint="eastAsia"/>
          <w:b/>
        </w:rPr>
        <w:t>三、应用题</w:t>
      </w:r>
      <w:r>
        <w:rPr>
          <w:b/>
        </w:rPr>
        <w:t>(24</w:t>
      </w:r>
      <w:r>
        <w:rPr>
          <w:rFonts w:hint="eastAsia"/>
          <w:b/>
        </w:rPr>
        <w:t>分</w:t>
      </w:r>
      <w:r>
        <w:rPr>
          <w:b/>
        </w:rPr>
        <w:t>)</w:t>
      </w:r>
    </w:p>
    <w:p w:rsidR="00477032" w:rsidRDefault="00477032" w:rsidP="00607963">
      <w:pPr>
        <w:widowControl/>
        <w:snapToGrid w:val="0"/>
      </w:pPr>
      <w:r>
        <w:t>1.</w:t>
      </w:r>
      <w:r>
        <w:rPr>
          <w:sz w:val="14"/>
        </w:rPr>
        <w:t xml:space="preserve">       </w:t>
      </w:r>
      <w:r w:rsidR="00D23317">
        <w:rPr>
          <w:rFonts w:ascii="宋体" w:hAnsi="Courier New"/>
          <w:noProof/>
        </w:rPr>
        <w:drawing>
          <wp:anchor distT="0" distB="0" distL="114300" distR="114300" simplePos="0" relativeHeight="251699200" behindDoc="0" locked="0" layoutInCell="1" allowOverlap="1">
            <wp:simplePos x="0" y="0"/>
            <wp:positionH relativeFrom="column">
              <wp:align>right</wp:align>
            </wp:positionH>
            <wp:positionV relativeFrom="line">
              <wp:posOffset>1270</wp:posOffset>
            </wp:positionV>
            <wp:extent cx="1152525" cy="1057275"/>
            <wp:effectExtent l="0" t="0" r="0" b="0"/>
            <wp:wrapSquare wrapText="bothSides"/>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152525" cy="105727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hint="eastAsia"/>
        </w:rPr>
        <w:t>设某棵二叉树的中序遍历序列为</w:t>
      </w:r>
      <w:r>
        <w:t>DBEAC</w:t>
      </w:r>
      <w:r>
        <w:rPr>
          <w:rFonts w:hint="eastAsia"/>
        </w:rPr>
        <w:t>，前序遍历序列为</w:t>
      </w:r>
      <w:r>
        <w:t>ABDEC</w:t>
      </w:r>
      <w:r>
        <w:rPr>
          <w:rFonts w:hint="eastAsia"/>
        </w:rPr>
        <w:t>，要求给出该二叉树的的后序遍历序列。</w:t>
      </w:r>
    </w:p>
    <w:p w:rsidR="00477032" w:rsidRDefault="00477032" w:rsidP="00607963">
      <w:pPr>
        <w:widowControl/>
        <w:tabs>
          <w:tab w:val="left" w:pos="2100"/>
          <w:tab w:val="left" w:pos="4200"/>
          <w:tab w:val="left" w:pos="6300"/>
        </w:tabs>
        <w:snapToGrid w:val="0"/>
      </w:pPr>
      <w:r>
        <w:t>2.</w:t>
      </w:r>
      <w:r>
        <w:rPr>
          <w:sz w:val="14"/>
        </w:rPr>
        <w:t xml:space="preserve">       </w:t>
      </w:r>
      <w:r>
        <w:rPr>
          <w:rFonts w:hint="eastAsia"/>
        </w:rPr>
        <w:t>设无向图</w:t>
      </w:r>
      <w:r>
        <w:t>G</w:t>
      </w:r>
      <w:r>
        <w:rPr>
          <w:rFonts w:hint="eastAsia"/>
        </w:rPr>
        <w:t>（如右图所示），给出该图的最小生成树上边的集合并计算最小生成树各边上的权值之和。</w:t>
      </w:r>
    </w:p>
    <w:p w:rsidR="00477032" w:rsidRDefault="00477032" w:rsidP="00607963">
      <w:pPr>
        <w:widowControl/>
        <w:snapToGrid w:val="0"/>
      </w:pPr>
      <w:r>
        <w:t>3.</w:t>
      </w:r>
      <w:r>
        <w:rPr>
          <w:sz w:val="14"/>
        </w:rPr>
        <w:t xml:space="preserve">       </w:t>
      </w:r>
      <w:r>
        <w:rPr>
          <w:rFonts w:hint="eastAsia"/>
        </w:rPr>
        <w:t>设一组初始记录关键字序列为</w:t>
      </w:r>
      <w:r>
        <w:t>(15</w:t>
      </w:r>
      <w:r>
        <w:rPr>
          <w:rFonts w:hint="eastAsia"/>
        </w:rPr>
        <w:t>，</w:t>
      </w:r>
      <w:r>
        <w:t>17</w:t>
      </w:r>
      <w:r>
        <w:rPr>
          <w:rFonts w:hint="eastAsia"/>
        </w:rPr>
        <w:t>，</w:t>
      </w:r>
      <w:r>
        <w:t>18</w:t>
      </w:r>
      <w:r>
        <w:rPr>
          <w:rFonts w:hint="eastAsia"/>
        </w:rPr>
        <w:t>，</w:t>
      </w:r>
      <w:r>
        <w:t>22</w:t>
      </w:r>
      <w:r>
        <w:rPr>
          <w:rFonts w:hint="eastAsia"/>
        </w:rPr>
        <w:t>，</w:t>
      </w:r>
      <w:r>
        <w:t>35</w:t>
      </w:r>
      <w:r>
        <w:rPr>
          <w:rFonts w:hint="eastAsia"/>
        </w:rPr>
        <w:t>，</w:t>
      </w:r>
      <w:r>
        <w:t>51</w:t>
      </w:r>
      <w:r>
        <w:rPr>
          <w:rFonts w:hint="eastAsia"/>
        </w:rPr>
        <w:t>，</w:t>
      </w:r>
      <w:r>
        <w:t>60)</w:t>
      </w:r>
      <w:r>
        <w:rPr>
          <w:rFonts w:hint="eastAsia"/>
        </w:rPr>
        <w:t>，要求计算出成功查找时的平均查找长度。</w:t>
      </w:r>
    </w:p>
    <w:p w:rsidR="00477032" w:rsidRDefault="00477032" w:rsidP="00607963">
      <w:pPr>
        <w:widowControl/>
        <w:tabs>
          <w:tab w:val="left" w:pos="2100"/>
          <w:tab w:val="left" w:pos="4200"/>
          <w:tab w:val="left" w:pos="6300"/>
        </w:tabs>
        <w:snapToGrid w:val="0"/>
      </w:pPr>
      <w:r>
        <w:t>4.</w:t>
      </w:r>
      <w:r>
        <w:rPr>
          <w:sz w:val="14"/>
        </w:rPr>
        <w:t xml:space="preserve">       </w:t>
      </w:r>
      <w:r>
        <w:rPr>
          <w:rFonts w:hint="eastAsia"/>
        </w:rPr>
        <w:t>设散列表的长度为</w:t>
      </w:r>
      <w:r>
        <w:t>8</w:t>
      </w:r>
      <w:r>
        <w:rPr>
          <w:rFonts w:hint="eastAsia"/>
        </w:rPr>
        <w:t>，散列函数</w:t>
      </w:r>
      <w:r>
        <w:t>H(k)=k mod 7</w:t>
      </w:r>
      <w:r>
        <w:rPr>
          <w:rFonts w:hint="eastAsia"/>
        </w:rPr>
        <w:t>，初始记录关键字序列为</w:t>
      </w:r>
      <w:r>
        <w:t>(25</w:t>
      </w:r>
      <w:r>
        <w:rPr>
          <w:rFonts w:hint="eastAsia"/>
        </w:rPr>
        <w:t>，</w:t>
      </w:r>
      <w:r>
        <w:t>31</w:t>
      </w:r>
      <w:r>
        <w:rPr>
          <w:rFonts w:hint="eastAsia"/>
        </w:rPr>
        <w:t>，</w:t>
      </w:r>
      <w:r>
        <w:t>8</w:t>
      </w:r>
      <w:r>
        <w:rPr>
          <w:rFonts w:hint="eastAsia"/>
        </w:rPr>
        <w:t>，</w:t>
      </w:r>
      <w:r>
        <w:t>27</w:t>
      </w:r>
      <w:r>
        <w:rPr>
          <w:rFonts w:hint="eastAsia"/>
        </w:rPr>
        <w:t>，</w:t>
      </w:r>
      <w:r>
        <w:t>13</w:t>
      </w:r>
      <w:r>
        <w:rPr>
          <w:rFonts w:hint="eastAsia"/>
        </w:rPr>
        <w:t>，</w:t>
      </w:r>
      <w:r>
        <w:t>68)</w:t>
      </w:r>
      <w:r>
        <w:rPr>
          <w:rFonts w:hint="eastAsia"/>
        </w:rPr>
        <w:t>，要求分别计算出用线性探测法和链地址法作为解决冲突方法的平均查找长度。</w:t>
      </w:r>
    </w:p>
    <w:p w:rsidR="00477032" w:rsidRDefault="00477032">
      <w:pPr>
        <w:widowControl/>
        <w:tabs>
          <w:tab w:val="left" w:pos="2100"/>
          <w:tab w:val="left" w:pos="4200"/>
          <w:tab w:val="left" w:pos="6300"/>
        </w:tabs>
        <w:snapToGrid w:val="0"/>
        <w:ind w:left="315" w:hangingChars="150" w:hanging="315"/>
        <w:jc w:val="center"/>
      </w:pPr>
      <w:r>
        <w:t> </w:t>
      </w:r>
    </w:p>
    <w:p w:rsidR="00477032" w:rsidRDefault="00477032">
      <w:pPr>
        <w:widowControl/>
        <w:snapToGrid w:val="0"/>
        <w:ind w:left="316" w:hangingChars="150" w:hanging="316"/>
        <w:rPr>
          <w:b/>
        </w:rPr>
      </w:pPr>
      <w:r>
        <w:rPr>
          <w:rFonts w:hint="eastAsia"/>
          <w:b/>
        </w:rPr>
        <w:t>四、算法设计题</w:t>
      </w:r>
      <w:r>
        <w:rPr>
          <w:b/>
        </w:rPr>
        <w:t>(16</w:t>
      </w:r>
      <w:r>
        <w:rPr>
          <w:rFonts w:hint="eastAsia"/>
          <w:b/>
        </w:rPr>
        <w:t>分</w:t>
      </w:r>
      <w:r>
        <w:rPr>
          <w:b/>
        </w:rPr>
        <w:t>)</w:t>
      </w:r>
    </w:p>
    <w:p w:rsidR="00477032" w:rsidRDefault="00477032" w:rsidP="00607963">
      <w:pPr>
        <w:widowControl/>
        <w:tabs>
          <w:tab w:val="left" w:pos="408"/>
        </w:tabs>
        <w:snapToGrid w:val="0"/>
      </w:pPr>
      <w:r>
        <w:t>1</w:t>
      </w:r>
      <w:r>
        <w:t>．</w:t>
      </w:r>
      <w:r>
        <w:rPr>
          <w:sz w:val="14"/>
        </w:rPr>
        <w:t xml:space="preserve">   </w:t>
      </w:r>
      <w:r>
        <w:rPr>
          <w:rFonts w:hint="eastAsia"/>
        </w:rPr>
        <w:t>设计判断两个二叉树是否相同的算法。</w:t>
      </w:r>
    </w:p>
    <w:p w:rsidR="00477032" w:rsidRDefault="00477032" w:rsidP="00607963">
      <w:pPr>
        <w:widowControl/>
        <w:tabs>
          <w:tab w:val="left" w:pos="408"/>
        </w:tabs>
        <w:snapToGrid w:val="0"/>
      </w:pPr>
      <w:r>
        <w:t>2</w:t>
      </w:r>
      <w:r>
        <w:t>．</w:t>
      </w:r>
      <w:r>
        <w:rPr>
          <w:sz w:val="14"/>
        </w:rPr>
        <w:t xml:space="preserve">   </w:t>
      </w:r>
      <w:r>
        <w:rPr>
          <w:rFonts w:hint="eastAsia"/>
        </w:rPr>
        <w:t>设计两个有序单链表的合并排序算法。</w:t>
      </w:r>
    </w:p>
    <w:p w:rsidR="00477032" w:rsidRDefault="00477032">
      <w:pPr>
        <w:widowControl/>
        <w:snapToGrid w:val="0"/>
      </w:pPr>
      <w:r>
        <w:t> </w:t>
      </w:r>
    </w:p>
    <w:p w:rsidR="00477032" w:rsidRDefault="00477032">
      <w:pPr>
        <w:widowControl/>
        <w:snapToGrid w:val="0"/>
      </w:pPr>
      <w:r>
        <w:t> </w:t>
      </w:r>
    </w:p>
    <w:p w:rsidR="00477032" w:rsidRDefault="00477032">
      <w:pPr>
        <w:widowControl/>
        <w:snapToGrid w:val="0"/>
        <w:jc w:val="center"/>
        <w:rPr>
          <w:b/>
          <w:sz w:val="28"/>
        </w:rPr>
      </w:pPr>
      <w:r>
        <w:rPr>
          <w:rFonts w:hint="eastAsia"/>
          <w:b/>
          <w:sz w:val="28"/>
        </w:rPr>
        <w:t>数据结构试卷（五）参考答案</w:t>
      </w:r>
    </w:p>
    <w:p w:rsidR="00477032" w:rsidRDefault="00477032">
      <w:pPr>
        <w:widowControl/>
        <w:snapToGrid w:val="0"/>
        <w:rPr>
          <w:b/>
        </w:rPr>
      </w:pPr>
      <w:r>
        <w:rPr>
          <w:b/>
        </w:rPr>
        <w:t> </w:t>
      </w:r>
    </w:p>
    <w:p w:rsidR="00477032" w:rsidRDefault="00477032">
      <w:pPr>
        <w:widowControl/>
        <w:snapToGrid w:val="0"/>
        <w:rPr>
          <w:b/>
        </w:rPr>
      </w:pPr>
      <w:r>
        <w:rPr>
          <w:rFonts w:hint="eastAsia"/>
          <w:b/>
        </w:rPr>
        <w:t>一、选择题</w:t>
      </w:r>
    </w:p>
    <w:p w:rsidR="00477032" w:rsidRDefault="00477032">
      <w:pPr>
        <w:widowControl/>
        <w:snapToGrid w:val="0"/>
        <w:ind w:firstLineChars="21" w:firstLine="44"/>
      </w:pPr>
      <w:r>
        <w:t>1</w:t>
      </w:r>
      <w:r>
        <w:rPr>
          <w:rFonts w:hint="eastAsia"/>
        </w:rPr>
        <w:t>．</w:t>
      </w:r>
      <w:r>
        <w:t>A</w:t>
      </w:r>
      <w:r>
        <w:tab/>
      </w:r>
      <w:r>
        <w:tab/>
        <w:t>2</w:t>
      </w:r>
      <w:r>
        <w:rPr>
          <w:rFonts w:hint="eastAsia"/>
        </w:rPr>
        <w:t>．</w:t>
      </w:r>
      <w:r>
        <w:t>B</w:t>
      </w:r>
      <w:r>
        <w:tab/>
      </w:r>
      <w:r>
        <w:tab/>
        <w:t>3</w:t>
      </w:r>
      <w:r>
        <w:rPr>
          <w:rFonts w:hint="eastAsia"/>
        </w:rPr>
        <w:t>．</w:t>
      </w:r>
      <w:r>
        <w:t>A</w:t>
      </w:r>
      <w:r>
        <w:tab/>
      </w:r>
      <w:r>
        <w:tab/>
        <w:t>4</w:t>
      </w:r>
      <w:r>
        <w:rPr>
          <w:rFonts w:hint="eastAsia"/>
        </w:rPr>
        <w:t>．</w:t>
      </w:r>
      <w:r>
        <w:t>A</w:t>
      </w:r>
      <w:r>
        <w:tab/>
      </w:r>
      <w:r>
        <w:tab/>
        <w:t>5</w:t>
      </w:r>
      <w:r>
        <w:rPr>
          <w:rFonts w:hint="eastAsia"/>
        </w:rPr>
        <w:t>．</w:t>
      </w:r>
      <w:r>
        <w:t>D</w:t>
      </w:r>
    </w:p>
    <w:p w:rsidR="00477032" w:rsidRDefault="00477032">
      <w:pPr>
        <w:widowControl/>
        <w:snapToGrid w:val="0"/>
        <w:ind w:firstLineChars="21" w:firstLine="44"/>
      </w:pPr>
      <w:r>
        <w:t>6</w:t>
      </w:r>
      <w:r>
        <w:rPr>
          <w:rFonts w:hint="eastAsia"/>
        </w:rPr>
        <w:t>．</w:t>
      </w:r>
      <w:r>
        <w:t>B</w:t>
      </w:r>
      <w:r>
        <w:tab/>
      </w:r>
      <w:r>
        <w:tab/>
        <w:t>7</w:t>
      </w:r>
      <w:r>
        <w:rPr>
          <w:rFonts w:hint="eastAsia"/>
        </w:rPr>
        <w:t>．</w:t>
      </w:r>
      <w:r>
        <w:t>B</w:t>
      </w:r>
      <w:r>
        <w:tab/>
      </w:r>
      <w:r>
        <w:tab/>
        <w:t>8</w:t>
      </w:r>
      <w:r>
        <w:rPr>
          <w:rFonts w:hint="eastAsia"/>
        </w:rPr>
        <w:t>．</w:t>
      </w:r>
      <w:r>
        <w:t>B</w:t>
      </w:r>
      <w:r>
        <w:tab/>
      </w:r>
      <w:r>
        <w:tab/>
        <w:t>9</w:t>
      </w:r>
      <w:r>
        <w:rPr>
          <w:rFonts w:hint="eastAsia"/>
        </w:rPr>
        <w:t>．</w:t>
      </w:r>
      <w:r>
        <w:t>C</w:t>
      </w:r>
      <w:r>
        <w:tab/>
      </w:r>
      <w:r>
        <w:tab/>
        <w:t>10</w:t>
      </w:r>
      <w:r>
        <w:rPr>
          <w:rFonts w:hint="eastAsia"/>
        </w:rPr>
        <w:t>．</w:t>
      </w:r>
      <w:r>
        <w:t>C</w:t>
      </w:r>
    </w:p>
    <w:p w:rsidR="00477032" w:rsidRDefault="00477032">
      <w:pPr>
        <w:widowControl/>
        <w:snapToGrid w:val="0"/>
      </w:pPr>
      <w:r>
        <w:t> </w:t>
      </w:r>
    </w:p>
    <w:p w:rsidR="00477032" w:rsidRDefault="00477032">
      <w:pPr>
        <w:widowControl/>
        <w:snapToGrid w:val="0"/>
        <w:rPr>
          <w:b/>
        </w:rPr>
      </w:pPr>
      <w:r>
        <w:rPr>
          <w:rFonts w:hint="eastAsia"/>
          <w:b/>
        </w:rPr>
        <w:t>二、填空题</w:t>
      </w:r>
    </w:p>
    <w:p w:rsidR="00477032" w:rsidRDefault="00477032" w:rsidP="00607963">
      <w:pPr>
        <w:widowControl/>
        <w:snapToGrid w:val="0"/>
      </w:pPr>
      <w:r>
        <w:t>1.</w:t>
      </w:r>
      <w:r>
        <w:rPr>
          <w:sz w:val="14"/>
        </w:rPr>
        <w:t xml:space="preserve">         </w:t>
      </w:r>
      <w:r>
        <w:t>top1+1=top2</w:t>
      </w:r>
    </w:p>
    <w:p w:rsidR="00477032" w:rsidRDefault="00477032" w:rsidP="00607963">
      <w:pPr>
        <w:widowControl/>
        <w:snapToGrid w:val="0"/>
      </w:pPr>
      <w:r>
        <w:t>2.</w:t>
      </w:r>
      <w:r>
        <w:rPr>
          <w:sz w:val="14"/>
        </w:rPr>
        <w:t xml:space="preserve">         </w:t>
      </w:r>
      <w:r>
        <w:rPr>
          <w:rFonts w:hint="eastAsia"/>
        </w:rPr>
        <w:t>可以随机访问到任一个顶点的简单链表</w:t>
      </w:r>
    </w:p>
    <w:p w:rsidR="00477032" w:rsidRDefault="00477032" w:rsidP="00607963">
      <w:pPr>
        <w:widowControl/>
        <w:snapToGrid w:val="0"/>
      </w:pPr>
      <w:r>
        <w:lastRenderedPageBreak/>
        <w:t>3.</w:t>
      </w:r>
      <w:r>
        <w:rPr>
          <w:sz w:val="14"/>
        </w:rPr>
        <w:t xml:space="preserve">         </w:t>
      </w:r>
      <w:r>
        <w:t>i(i+1)/2+j-1</w:t>
      </w:r>
    </w:p>
    <w:p w:rsidR="00477032" w:rsidRDefault="00477032" w:rsidP="00607963">
      <w:pPr>
        <w:widowControl/>
        <w:snapToGrid w:val="0"/>
      </w:pPr>
      <w:r>
        <w:t>4.</w:t>
      </w:r>
      <w:r>
        <w:rPr>
          <w:sz w:val="14"/>
        </w:rPr>
        <w:t xml:space="preserve">         </w:t>
      </w:r>
      <w:r>
        <w:t>FILO</w:t>
      </w:r>
      <w:r>
        <w:rPr>
          <w:rFonts w:hint="eastAsia"/>
        </w:rPr>
        <w:t>，</w:t>
      </w:r>
      <w:r>
        <w:t>FIFO</w:t>
      </w:r>
    </w:p>
    <w:p w:rsidR="00477032" w:rsidRDefault="00477032" w:rsidP="00607963">
      <w:pPr>
        <w:widowControl/>
        <w:snapToGrid w:val="0"/>
      </w:pPr>
      <w:r>
        <w:t>5.</w:t>
      </w:r>
      <w:r>
        <w:rPr>
          <w:sz w:val="14"/>
        </w:rPr>
        <w:t xml:space="preserve">         </w:t>
      </w:r>
      <w:r>
        <w:t>ABDECF</w:t>
      </w:r>
      <w:r>
        <w:rPr>
          <w:rFonts w:hint="eastAsia"/>
        </w:rPr>
        <w:t>，</w:t>
      </w:r>
      <w:r>
        <w:t>DBEAFC</w:t>
      </w:r>
      <w:r>
        <w:rPr>
          <w:rFonts w:hint="eastAsia"/>
        </w:rPr>
        <w:t>，</w:t>
      </w:r>
      <w:r>
        <w:t>DEBFCA</w:t>
      </w:r>
    </w:p>
    <w:p w:rsidR="00477032" w:rsidRDefault="00477032" w:rsidP="00607963">
      <w:pPr>
        <w:widowControl/>
        <w:snapToGrid w:val="0"/>
      </w:pPr>
      <w:r>
        <w:t>6.</w:t>
      </w:r>
      <w:r>
        <w:rPr>
          <w:sz w:val="14"/>
        </w:rPr>
        <w:t xml:space="preserve">         </w:t>
      </w:r>
      <w:r>
        <w:t>8</w:t>
      </w:r>
      <w:r>
        <w:rPr>
          <w:rFonts w:hint="eastAsia"/>
        </w:rPr>
        <w:t>，</w:t>
      </w:r>
      <w:r>
        <w:t>64</w:t>
      </w:r>
    </w:p>
    <w:p w:rsidR="00477032" w:rsidRDefault="00477032" w:rsidP="00607963">
      <w:pPr>
        <w:widowControl/>
        <w:snapToGrid w:val="0"/>
      </w:pPr>
      <w:r>
        <w:t>7.</w:t>
      </w:r>
      <w:r>
        <w:rPr>
          <w:sz w:val="14"/>
        </w:rPr>
        <w:t xml:space="preserve">         </w:t>
      </w:r>
      <w:r>
        <w:rPr>
          <w:rFonts w:hint="eastAsia"/>
        </w:rPr>
        <w:t>出度，入度</w:t>
      </w:r>
    </w:p>
    <w:p w:rsidR="00477032" w:rsidRDefault="00477032" w:rsidP="00607963">
      <w:pPr>
        <w:widowControl/>
        <w:snapToGrid w:val="0"/>
      </w:pPr>
      <w:r>
        <w:t>8.</w:t>
      </w:r>
      <w:r>
        <w:rPr>
          <w:sz w:val="14"/>
        </w:rPr>
        <w:t xml:space="preserve">         </w:t>
      </w:r>
      <w:r>
        <w:t>k</w:t>
      </w:r>
      <w:r>
        <w:rPr>
          <w:vertAlign w:val="subscript"/>
        </w:rPr>
        <w:t>i</w:t>
      </w:r>
      <w:r>
        <w:t>&lt;=k</w:t>
      </w:r>
      <w:r>
        <w:rPr>
          <w:vertAlign w:val="subscript"/>
        </w:rPr>
        <w:t>2i</w:t>
      </w:r>
      <w:r>
        <w:t xml:space="preserve"> &amp;&amp; k</w:t>
      </w:r>
      <w:r>
        <w:rPr>
          <w:vertAlign w:val="subscript"/>
        </w:rPr>
        <w:t>i</w:t>
      </w:r>
      <w:r>
        <w:t>&lt;=k</w:t>
      </w:r>
      <w:r>
        <w:rPr>
          <w:vertAlign w:val="subscript"/>
        </w:rPr>
        <w:t>2i+1</w:t>
      </w:r>
    </w:p>
    <w:p w:rsidR="00477032" w:rsidRDefault="00477032" w:rsidP="00607963">
      <w:pPr>
        <w:widowControl/>
        <w:snapToGrid w:val="0"/>
      </w:pPr>
      <w:r>
        <w:t>9.</w:t>
      </w:r>
      <w:r>
        <w:rPr>
          <w:sz w:val="14"/>
        </w:rPr>
        <w:t xml:space="preserve">         </w:t>
      </w:r>
      <w:r>
        <w:t>n-i</w:t>
      </w:r>
      <w:r>
        <w:rPr>
          <w:rFonts w:hint="eastAsia"/>
        </w:rPr>
        <w:t>，</w:t>
      </w:r>
      <w:r>
        <w:t>r[j+1]=r[j]</w:t>
      </w:r>
    </w:p>
    <w:p w:rsidR="00477032" w:rsidRDefault="00477032" w:rsidP="00607963">
      <w:pPr>
        <w:widowControl/>
        <w:snapToGrid w:val="0"/>
      </w:pPr>
      <w:r>
        <w:t>10.</w:t>
      </w:r>
      <w:r>
        <w:rPr>
          <w:sz w:val="14"/>
        </w:rPr>
        <w:t xml:space="preserve">     </w:t>
      </w:r>
      <w:r>
        <w:t>mid=(low+high)/2</w:t>
      </w:r>
      <w:r>
        <w:rPr>
          <w:rFonts w:hint="eastAsia"/>
        </w:rPr>
        <w:t>，</w:t>
      </w:r>
      <w:r>
        <w:t>r[mid].key&gt;k</w:t>
      </w:r>
    </w:p>
    <w:p w:rsidR="00477032" w:rsidRDefault="00477032" w:rsidP="00607963">
      <w:pPr>
        <w:widowControl/>
        <w:snapToGrid w:val="0"/>
      </w:pPr>
      <w:r>
        <w:t> </w:t>
      </w:r>
    </w:p>
    <w:p w:rsidR="00477032" w:rsidRDefault="00477032" w:rsidP="00607963">
      <w:pPr>
        <w:widowControl/>
        <w:snapToGrid w:val="0"/>
        <w:rPr>
          <w:b/>
        </w:rPr>
      </w:pPr>
      <w:r>
        <w:rPr>
          <w:rFonts w:hint="eastAsia"/>
          <w:b/>
        </w:rPr>
        <w:t>三、应用题</w:t>
      </w:r>
    </w:p>
    <w:p w:rsidR="00477032" w:rsidRDefault="00477032" w:rsidP="00607963">
      <w:pPr>
        <w:widowControl/>
        <w:snapToGrid w:val="0"/>
      </w:pPr>
      <w:r>
        <w:t>1.</w:t>
      </w:r>
      <w:r>
        <w:rPr>
          <w:sz w:val="14"/>
        </w:rPr>
        <w:t xml:space="preserve">         </w:t>
      </w:r>
      <w:r>
        <w:t>DEBCA</w:t>
      </w:r>
    </w:p>
    <w:p w:rsidR="00477032" w:rsidRDefault="00477032" w:rsidP="00607963">
      <w:pPr>
        <w:widowControl/>
        <w:snapToGrid w:val="0"/>
      </w:pPr>
      <w:r>
        <w:t>2.</w:t>
      </w:r>
      <w:r>
        <w:rPr>
          <w:sz w:val="14"/>
        </w:rPr>
        <w:t xml:space="preserve">         </w:t>
      </w:r>
      <w:r>
        <w:t>E={(1,5),(5,2),(5,3),(3,4)},W=10</w:t>
      </w:r>
    </w:p>
    <w:p w:rsidR="00477032" w:rsidRDefault="00477032" w:rsidP="00607963">
      <w:pPr>
        <w:widowControl/>
        <w:snapToGrid w:val="0"/>
      </w:pPr>
      <w:r>
        <w:t>3.</w:t>
      </w:r>
      <w:r>
        <w:rPr>
          <w:sz w:val="14"/>
        </w:rPr>
        <w:t xml:space="preserve">         </w:t>
      </w:r>
      <w:r>
        <w:t>ASL=(1*1+2*2+3*4)/7=17/7</w:t>
      </w:r>
    </w:p>
    <w:p w:rsidR="00477032" w:rsidRDefault="00477032" w:rsidP="00607963">
      <w:pPr>
        <w:widowControl/>
        <w:snapToGrid w:val="0"/>
      </w:pPr>
      <w:r>
        <w:t>4.</w:t>
      </w:r>
      <w:r>
        <w:rPr>
          <w:sz w:val="14"/>
        </w:rPr>
        <w:t xml:space="preserve">         </w:t>
      </w:r>
      <w:r>
        <w:t>ASL1=7/6</w:t>
      </w:r>
      <w:r>
        <w:rPr>
          <w:rFonts w:hint="eastAsia"/>
        </w:rPr>
        <w:t>，</w:t>
      </w:r>
      <w:r>
        <w:t>ASL2=4/3</w:t>
      </w:r>
    </w:p>
    <w:p w:rsidR="00477032" w:rsidRDefault="00477032">
      <w:pPr>
        <w:widowControl/>
        <w:snapToGrid w:val="0"/>
        <w:rPr>
          <w:b/>
        </w:rPr>
      </w:pPr>
      <w:r>
        <w:rPr>
          <w:rFonts w:hint="eastAsia"/>
          <w:b/>
        </w:rPr>
        <w:t>四、算法设计题</w:t>
      </w:r>
    </w:p>
    <w:p w:rsidR="00477032" w:rsidRDefault="00477032" w:rsidP="00607963">
      <w:pPr>
        <w:widowControl/>
        <w:snapToGrid w:val="0"/>
      </w:pPr>
      <w:r>
        <w:t>1.</w:t>
      </w:r>
      <w:r>
        <w:rPr>
          <w:sz w:val="14"/>
        </w:rPr>
        <w:t xml:space="preserve">         </w:t>
      </w:r>
      <w:r>
        <w:rPr>
          <w:rFonts w:hint="eastAsia"/>
        </w:rPr>
        <w:t>设计判断两个二叉树是否相同的算法。</w:t>
      </w:r>
    </w:p>
    <w:p w:rsidR="00477032" w:rsidRDefault="00477032" w:rsidP="00607963">
      <w:pPr>
        <w:widowControl/>
        <w:snapToGrid w:val="0"/>
        <w:ind w:left="407"/>
      </w:pPr>
      <w:r>
        <w:t>typedef struct node {datatype data; struct node *lchild,*rchild;} bitree;</w:t>
      </w:r>
    </w:p>
    <w:p w:rsidR="00477032" w:rsidRDefault="00477032" w:rsidP="00607963">
      <w:pPr>
        <w:widowControl/>
        <w:snapToGrid w:val="0"/>
        <w:ind w:left="407"/>
      </w:pPr>
      <w:r>
        <w:t>int judgebitree(bitree *bt1,bitree *bt2)</w:t>
      </w:r>
    </w:p>
    <w:p w:rsidR="00477032" w:rsidRDefault="00477032" w:rsidP="00607963">
      <w:pPr>
        <w:widowControl/>
        <w:snapToGrid w:val="0"/>
        <w:ind w:left="407"/>
      </w:pPr>
      <w:r>
        <w:t>{</w:t>
      </w:r>
    </w:p>
    <w:p w:rsidR="00477032" w:rsidRDefault="00477032" w:rsidP="00607963">
      <w:pPr>
        <w:widowControl/>
        <w:snapToGrid w:val="0"/>
        <w:ind w:left="407"/>
      </w:pPr>
      <w:r>
        <w:t xml:space="preserve">  if (bt1==0 &amp;&amp; bt2==0) return(1);</w:t>
      </w:r>
    </w:p>
    <w:p w:rsidR="00477032" w:rsidRDefault="00477032" w:rsidP="00607963">
      <w:pPr>
        <w:widowControl/>
        <w:snapToGrid w:val="0"/>
        <w:ind w:left="407"/>
      </w:pPr>
      <w:r>
        <w:t xml:space="preserve">  else if (bt1==0 || bt2==0 ||bt1-&gt;data!=bt2-&gt;data) return(0);</w:t>
      </w:r>
    </w:p>
    <w:p w:rsidR="00477032" w:rsidRDefault="00477032" w:rsidP="00607963">
      <w:pPr>
        <w:widowControl/>
        <w:snapToGrid w:val="0"/>
        <w:ind w:left="407"/>
      </w:pPr>
      <w:r>
        <w:t xml:space="preserve">  else return(judgebitree(bt1-&gt;lchild,bt2-&gt;lchild)*judgebitree(bt1-&gt;rchild,bt2-&gt;rchild));</w:t>
      </w:r>
    </w:p>
    <w:p w:rsidR="00477032" w:rsidRDefault="00477032" w:rsidP="00607963">
      <w:pPr>
        <w:widowControl/>
        <w:snapToGrid w:val="0"/>
        <w:ind w:left="407"/>
      </w:pPr>
      <w:r>
        <w:t>}</w:t>
      </w:r>
    </w:p>
    <w:p w:rsidR="00477032" w:rsidRDefault="00477032" w:rsidP="00607963">
      <w:pPr>
        <w:widowControl/>
        <w:snapToGrid w:val="0"/>
      </w:pPr>
      <w:r>
        <w:t>2.</w:t>
      </w:r>
      <w:r>
        <w:rPr>
          <w:sz w:val="14"/>
        </w:rPr>
        <w:t xml:space="preserve">         </w:t>
      </w:r>
      <w:r>
        <w:rPr>
          <w:rFonts w:hint="eastAsia"/>
        </w:rPr>
        <w:t>设计两个有序单链表的合并排序算法。</w:t>
      </w:r>
    </w:p>
    <w:p w:rsidR="00477032" w:rsidRPr="00B424C3" w:rsidRDefault="00477032" w:rsidP="00607963">
      <w:pPr>
        <w:widowControl/>
        <w:snapToGrid w:val="0"/>
        <w:ind w:left="407"/>
        <w:rPr>
          <w:lang w:val="de-DE"/>
        </w:rPr>
      </w:pPr>
      <w:r w:rsidRPr="00B424C3">
        <w:rPr>
          <w:lang w:val="de-DE"/>
        </w:rPr>
        <w:t>void mergelklist(lklist *ha,lklist *hb,lklist *&amp;hc)</w:t>
      </w:r>
    </w:p>
    <w:p w:rsidR="00477032" w:rsidRDefault="00477032">
      <w:pPr>
        <w:widowControl/>
        <w:snapToGrid w:val="0"/>
        <w:ind w:firstLineChars="194" w:firstLine="407"/>
      </w:pPr>
      <w:r>
        <w:t>{</w:t>
      </w:r>
    </w:p>
    <w:p w:rsidR="00477032" w:rsidRDefault="00477032">
      <w:pPr>
        <w:widowControl/>
        <w:snapToGrid w:val="0"/>
        <w:ind w:firstLineChars="194" w:firstLine="407"/>
      </w:pPr>
      <w:r>
        <w:t xml:space="preserve">   lklist *s=hc=0;</w:t>
      </w:r>
    </w:p>
    <w:p w:rsidR="00477032" w:rsidRDefault="00477032">
      <w:pPr>
        <w:widowControl/>
        <w:snapToGrid w:val="0"/>
        <w:ind w:firstLineChars="194" w:firstLine="407"/>
      </w:pPr>
      <w:r>
        <w:t xml:space="preserve">   while(ha!=0 &amp;&amp; hb!=0)</w:t>
      </w:r>
    </w:p>
    <w:p w:rsidR="00477032" w:rsidRDefault="00477032">
      <w:pPr>
        <w:widowControl/>
        <w:snapToGrid w:val="0"/>
        <w:ind w:firstLineChars="194" w:firstLine="407"/>
      </w:pPr>
      <w:r>
        <w:t xml:space="preserve">     if(ha-&gt;data&lt;hb-&gt;data){if(s==0) hc=s=ha; else {s-&gt;next=ha; s=ha;};ha=ha-&gt;next;}</w:t>
      </w:r>
    </w:p>
    <w:p w:rsidR="00477032" w:rsidRDefault="00477032">
      <w:pPr>
        <w:widowControl/>
        <w:snapToGrid w:val="0"/>
        <w:ind w:firstLineChars="194" w:firstLine="407"/>
      </w:pPr>
      <w:r>
        <w:t xml:space="preserve">     else {if(s==0) hc=s=hb; else {s-&gt;next=hb; s=hb;};hb=hb-&gt;next;}</w:t>
      </w:r>
    </w:p>
    <w:p w:rsidR="00477032" w:rsidRDefault="00477032">
      <w:pPr>
        <w:widowControl/>
        <w:snapToGrid w:val="0"/>
        <w:ind w:firstLineChars="194" w:firstLine="407"/>
      </w:pPr>
      <w:r>
        <w:t xml:space="preserve">   if(ha==0) s-&gt;next=hb; else s-&gt;next=ha;</w:t>
      </w:r>
    </w:p>
    <w:p w:rsidR="00477032" w:rsidRDefault="00477032">
      <w:pPr>
        <w:widowControl/>
        <w:snapToGrid w:val="0"/>
        <w:ind w:firstLineChars="194" w:firstLine="407"/>
      </w:pPr>
      <w:r>
        <w:t>}</w:t>
      </w:r>
    </w:p>
    <w:p w:rsidR="00477032" w:rsidRDefault="00477032">
      <w:pPr>
        <w:widowControl/>
        <w:snapToGrid w:val="0"/>
        <w:jc w:val="center"/>
        <w:rPr>
          <w:b/>
          <w:sz w:val="28"/>
        </w:rPr>
      </w:pPr>
      <w:r>
        <w:rPr>
          <w:rFonts w:ascii="宋体" w:hAnsi="Courier New"/>
        </w:rPr>
        <w:br w:type="page"/>
      </w:r>
      <w:r>
        <w:rPr>
          <w:rFonts w:hint="eastAsia"/>
          <w:b/>
          <w:sz w:val="28"/>
        </w:rPr>
        <w:lastRenderedPageBreak/>
        <w:t>数据结构试卷（六）</w:t>
      </w:r>
    </w:p>
    <w:p w:rsidR="00477032" w:rsidRDefault="00477032">
      <w:pPr>
        <w:widowControl/>
        <w:snapToGrid w:val="0"/>
        <w:rPr>
          <w:b/>
        </w:rPr>
      </w:pPr>
      <w:r>
        <w:rPr>
          <w:b/>
        </w:rPr>
        <w:t> </w:t>
      </w:r>
    </w:p>
    <w:p w:rsidR="00477032" w:rsidRDefault="00477032">
      <w:pPr>
        <w:widowControl/>
        <w:snapToGrid w:val="0"/>
        <w:rPr>
          <w:b/>
        </w:rPr>
      </w:pPr>
      <w:r>
        <w:rPr>
          <w:rFonts w:hint="eastAsia"/>
          <w:b/>
        </w:rPr>
        <w:t>一、选择题</w:t>
      </w:r>
      <w:r>
        <w:rPr>
          <w:b/>
        </w:rPr>
        <w:t>(30</w:t>
      </w:r>
      <w:r>
        <w:rPr>
          <w:rFonts w:hint="eastAsia"/>
          <w:b/>
        </w:rPr>
        <w:t>分</w:t>
      </w:r>
      <w:r>
        <w:rPr>
          <w:b/>
        </w:rPr>
        <w:t>)</w:t>
      </w:r>
    </w:p>
    <w:p w:rsidR="00477032" w:rsidRDefault="00477032">
      <w:pPr>
        <w:widowControl/>
        <w:snapToGrid w:val="0"/>
        <w:ind w:left="407" w:hangingChars="194" w:hanging="407"/>
      </w:pPr>
      <w:r>
        <w:t>1</w:t>
      </w:r>
      <w:r>
        <w:rPr>
          <w:rFonts w:hint="eastAsia"/>
        </w:rPr>
        <w:t>．</w:t>
      </w:r>
      <w:r>
        <w:t xml:space="preserve"> </w:t>
      </w:r>
      <w:r>
        <w:rPr>
          <w:rFonts w:hint="eastAsia"/>
        </w:rPr>
        <w:t>设一组权值集合</w:t>
      </w:r>
      <w:r>
        <w:t>W={2</w:t>
      </w:r>
      <w:r>
        <w:rPr>
          <w:rFonts w:hint="eastAsia"/>
        </w:rPr>
        <w:t>，</w:t>
      </w:r>
      <w:r>
        <w:t>3</w:t>
      </w:r>
      <w:r>
        <w:rPr>
          <w:rFonts w:hint="eastAsia"/>
        </w:rPr>
        <w:t>，</w:t>
      </w:r>
      <w:r>
        <w:t>4</w:t>
      </w:r>
      <w:r>
        <w:rPr>
          <w:rFonts w:hint="eastAsia"/>
        </w:rPr>
        <w:t>，</w:t>
      </w:r>
      <w:r>
        <w:t>5</w:t>
      </w:r>
      <w:r>
        <w:rPr>
          <w:rFonts w:hint="eastAsia"/>
        </w:rPr>
        <w:t>，</w:t>
      </w:r>
      <w:r>
        <w:t>6}</w:t>
      </w:r>
      <w:r>
        <w:rPr>
          <w:rFonts w:hint="eastAsia"/>
        </w:rPr>
        <w:t>，则由该权值集合构造的哈夫曼树中带权路径长度之和为（</w:t>
      </w:r>
      <w:r>
        <w:t xml:space="preserve">  </w:t>
      </w:r>
      <w:r>
        <w:rPr>
          <w:rFonts w:hint="eastAsia"/>
        </w:rPr>
        <w:t>）。</w:t>
      </w:r>
    </w:p>
    <w:p w:rsidR="00477032" w:rsidRDefault="00477032">
      <w:pPr>
        <w:widowControl/>
        <w:tabs>
          <w:tab w:val="left" w:pos="315"/>
          <w:tab w:val="left" w:pos="2100"/>
          <w:tab w:val="left" w:pos="3780"/>
          <w:tab w:val="left" w:pos="5460"/>
        </w:tabs>
        <w:snapToGrid w:val="0"/>
      </w:pPr>
      <w:r>
        <w:tab/>
        <w:t>(A) 20</w:t>
      </w:r>
      <w:r>
        <w:tab/>
        <w:t>(B) 30</w:t>
      </w:r>
      <w:r>
        <w:tab/>
        <w:t>(C) 40</w:t>
      </w:r>
      <w:r>
        <w:tab/>
        <w:t>(D) 45</w:t>
      </w:r>
    </w:p>
    <w:p w:rsidR="00477032" w:rsidRDefault="00477032">
      <w:pPr>
        <w:widowControl/>
        <w:tabs>
          <w:tab w:val="left" w:pos="315"/>
          <w:tab w:val="left" w:pos="2100"/>
          <w:tab w:val="left" w:pos="3780"/>
          <w:tab w:val="left" w:pos="5460"/>
        </w:tabs>
        <w:snapToGrid w:val="0"/>
      </w:pPr>
      <w:r>
        <w:t>2</w:t>
      </w:r>
      <w:r>
        <w:rPr>
          <w:rFonts w:hint="eastAsia"/>
        </w:rPr>
        <w:t>．执行一趟快速排序能够得到的序列是（</w:t>
      </w:r>
      <w:r>
        <w:t xml:space="preserve">  </w:t>
      </w:r>
      <w:r>
        <w:rPr>
          <w:rFonts w:hint="eastAsia"/>
        </w:rPr>
        <w:t>）。</w:t>
      </w:r>
    </w:p>
    <w:p w:rsidR="00477032" w:rsidRDefault="00477032">
      <w:pPr>
        <w:widowControl/>
        <w:tabs>
          <w:tab w:val="left" w:pos="315"/>
          <w:tab w:val="left" w:pos="2100"/>
          <w:tab w:val="left" w:pos="3780"/>
          <w:tab w:val="left" w:pos="5460"/>
        </w:tabs>
        <w:snapToGrid w:val="0"/>
      </w:pPr>
      <w:r>
        <w:tab/>
        <w:t>(A) [41</w:t>
      </w:r>
      <w:r>
        <w:rPr>
          <w:rFonts w:hint="eastAsia"/>
        </w:rPr>
        <w:t>，</w:t>
      </w:r>
      <w:r>
        <w:t>12</w:t>
      </w:r>
      <w:r>
        <w:rPr>
          <w:rFonts w:hint="eastAsia"/>
        </w:rPr>
        <w:t>，</w:t>
      </w:r>
      <w:r>
        <w:t>34</w:t>
      </w:r>
      <w:r>
        <w:rPr>
          <w:rFonts w:hint="eastAsia"/>
        </w:rPr>
        <w:t>，</w:t>
      </w:r>
      <w:r>
        <w:t>45</w:t>
      </w:r>
      <w:r>
        <w:rPr>
          <w:rFonts w:hint="eastAsia"/>
        </w:rPr>
        <w:t>，</w:t>
      </w:r>
      <w:r>
        <w:t>27] 55 [72</w:t>
      </w:r>
      <w:r>
        <w:rPr>
          <w:rFonts w:hint="eastAsia"/>
        </w:rPr>
        <w:t>，</w:t>
      </w:r>
      <w:r>
        <w:t>63]</w:t>
      </w:r>
    </w:p>
    <w:p w:rsidR="00477032" w:rsidRDefault="00477032">
      <w:pPr>
        <w:widowControl/>
        <w:tabs>
          <w:tab w:val="left" w:pos="315"/>
          <w:tab w:val="left" w:pos="2100"/>
          <w:tab w:val="left" w:pos="3780"/>
          <w:tab w:val="left" w:pos="5460"/>
        </w:tabs>
        <w:snapToGrid w:val="0"/>
      </w:pPr>
      <w:r>
        <w:tab/>
        <w:t>(B) [45</w:t>
      </w:r>
      <w:r>
        <w:rPr>
          <w:rFonts w:hint="eastAsia"/>
        </w:rPr>
        <w:t>，</w:t>
      </w:r>
      <w:r>
        <w:t>34</w:t>
      </w:r>
      <w:r>
        <w:rPr>
          <w:rFonts w:hint="eastAsia"/>
        </w:rPr>
        <w:t>，</w:t>
      </w:r>
      <w:r>
        <w:t>12</w:t>
      </w:r>
      <w:r>
        <w:rPr>
          <w:rFonts w:hint="eastAsia"/>
        </w:rPr>
        <w:t>，</w:t>
      </w:r>
      <w:r>
        <w:t>41] 55 [72</w:t>
      </w:r>
      <w:r>
        <w:rPr>
          <w:rFonts w:hint="eastAsia"/>
        </w:rPr>
        <w:t>，</w:t>
      </w:r>
      <w:r>
        <w:t>63</w:t>
      </w:r>
      <w:r>
        <w:rPr>
          <w:rFonts w:hint="eastAsia"/>
        </w:rPr>
        <w:t>，</w:t>
      </w:r>
      <w:r>
        <w:t>27]</w:t>
      </w:r>
    </w:p>
    <w:p w:rsidR="00477032" w:rsidRDefault="00477032">
      <w:pPr>
        <w:widowControl/>
        <w:tabs>
          <w:tab w:val="left" w:pos="315"/>
          <w:tab w:val="left" w:pos="2100"/>
          <w:tab w:val="left" w:pos="3780"/>
          <w:tab w:val="left" w:pos="5460"/>
        </w:tabs>
        <w:snapToGrid w:val="0"/>
      </w:pPr>
      <w:r>
        <w:tab/>
        <w:t>(C) [63</w:t>
      </w:r>
      <w:r>
        <w:rPr>
          <w:rFonts w:hint="eastAsia"/>
        </w:rPr>
        <w:t>，</w:t>
      </w:r>
      <w:r>
        <w:t>12</w:t>
      </w:r>
      <w:r>
        <w:rPr>
          <w:rFonts w:hint="eastAsia"/>
        </w:rPr>
        <w:t>，</w:t>
      </w:r>
      <w:r>
        <w:t>34</w:t>
      </w:r>
      <w:r>
        <w:rPr>
          <w:rFonts w:hint="eastAsia"/>
        </w:rPr>
        <w:t>，</w:t>
      </w:r>
      <w:r>
        <w:t>45</w:t>
      </w:r>
      <w:r>
        <w:rPr>
          <w:rFonts w:hint="eastAsia"/>
        </w:rPr>
        <w:t>，</w:t>
      </w:r>
      <w:r>
        <w:t>27] 55 [41</w:t>
      </w:r>
      <w:r>
        <w:rPr>
          <w:rFonts w:hint="eastAsia"/>
        </w:rPr>
        <w:t>，</w:t>
      </w:r>
      <w:r>
        <w:t>72]</w:t>
      </w:r>
    </w:p>
    <w:p w:rsidR="00477032" w:rsidRDefault="00477032">
      <w:pPr>
        <w:widowControl/>
        <w:tabs>
          <w:tab w:val="left" w:pos="315"/>
          <w:tab w:val="left" w:pos="2100"/>
          <w:tab w:val="left" w:pos="3780"/>
          <w:tab w:val="left" w:pos="5460"/>
        </w:tabs>
        <w:snapToGrid w:val="0"/>
      </w:pPr>
      <w:r>
        <w:tab/>
        <w:t>(D) [12</w:t>
      </w:r>
      <w:r>
        <w:rPr>
          <w:rFonts w:hint="eastAsia"/>
        </w:rPr>
        <w:t>，</w:t>
      </w:r>
      <w:r>
        <w:t>27</w:t>
      </w:r>
      <w:r>
        <w:rPr>
          <w:rFonts w:hint="eastAsia"/>
        </w:rPr>
        <w:t>，</w:t>
      </w:r>
      <w:r>
        <w:t>45</w:t>
      </w:r>
      <w:r>
        <w:rPr>
          <w:rFonts w:hint="eastAsia"/>
        </w:rPr>
        <w:t>，</w:t>
      </w:r>
      <w:r>
        <w:t>41] 55 [34</w:t>
      </w:r>
      <w:r>
        <w:rPr>
          <w:rFonts w:hint="eastAsia"/>
        </w:rPr>
        <w:t>，</w:t>
      </w:r>
      <w:r>
        <w:t>63</w:t>
      </w:r>
      <w:r>
        <w:rPr>
          <w:rFonts w:hint="eastAsia"/>
        </w:rPr>
        <w:t>，</w:t>
      </w:r>
      <w:r>
        <w:t>72]</w:t>
      </w:r>
    </w:p>
    <w:p w:rsidR="00477032" w:rsidRDefault="00477032">
      <w:pPr>
        <w:widowControl/>
        <w:tabs>
          <w:tab w:val="left" w:pos="2520"/>
          <w:tab w:val="left" w:pos="4620"/>
          <w:tab w:val="left" w:pos="6825"/>
        </w:tabs>
        <w:snapToGrid w:val="0"/>
      </w:pPr>
      <w:r>
        <w:t>3</w:t>
      </w:r>
      <w:r>
        <w:rPr>
          <w:rFonts w:hint="eastAsia"/>
        </w:rPr>
        <w:t>．设一条单链表的头指针变量为</w:t>
      </w:r>
      <w:r>
        <w:t>head</w:t>
      </w:r>
      <w:r>
        <w:rPr>
          <w:rFonts w:hint="eastAsia"/>
        </w:rPr>
        <w:t>且该链表没有头结点，则其判空条件是（</w:t>
      </w:r>
      <w:r>
        <w:t xml:space="preserve">  </w:t>
      </w:r>
      <w:r>
        <w:rPr>
          <w:rFonts w:hint="eastAsia"/>
        </w:rPr>
        <w:t>）。</w:t>
      </w:r>
    </w:p>
    <w:p w:rsidR="00477032" w:rsidRDefault="00477032">
      <w:pPr>
        <w:widowControl/>
        <w:tabs>
          <w:tab w:val="left" w:pos="2310"/>
          <w:tab w:val="left" w:pos="4515"/>
          <w:tab w:val="left" w:pos="6405"/>
        </w:tabs>
        <w:snapToGrid w:val="0"/>
        <w:ind w:left="105" w:hangingChars="50" w:hanging="105"/>
      </w:pPr>
      <w:r>
        <w:t>(A) head==0</w:t>
      </w:r>
      <w:r>
        <w:tab/>
      </w:r>
      <w:r>
        <w:tab/>
        <w:t>(B) head-&gt;next==0</w:t>
      </w:r>
    </w:p>
    <w:p w:rsidR="00477032" w:rsidRDefault="00477032">
      <w:pPr>
        <w:widowControl/>
        <w:tabs>
          <w:tab w:val="left" w:pos="2310"/>
          <w:tab w:val="left" w:pos="4515"/>
          <w:tab w:val="left" w:pos="6405"/>
        </w:tabs>
        <w:snapToGrid w:val="0"/>
        <w:ind w:left="105" w:hangingChars="50" w:hanging="105"/>
      </w:pPr>
      <w:r>
        <w:t>(C) head-&gt;next==head</w:t>
      </w:r>
      <w:r>
        <w:tab/>
        <w:t>(D) head!=0</w:t>
      </w:r>
    </w:p>
    <w:p w:rsidR="00477032" w:rsidRDefault="00477032">
      <w:pPr>
        <w:widowControl/>
        <w:tabs>
          <w:tab w:val="left" w:pos="350"/>
          <w:tab w:val="left" w:pos="2100"/>
          <w:tab w:val="left" w:pos="3780"/>
          <w:tab w:val="left" w:pos="5460"/>
        </w:tabs>
        <w:snapToGrid w:val="0"/>
        <w:ind w:left="321" w:hangingChars="153" w:hanging="321"/>
      </w:pPr>
      <w:r>
        <w:t>4</w:t>
      </w:r>
      <w:r>
        <w:rPr>
          <w:rFonts w:hint="eastAsia"/>
        </w:rPr>
        <w:t>．时间复杂度不受数据初始状态影响而恒为</w:t>
      </w:r>
      <w:r>
        <w:t>O(nlog</w:t>
      </w:r>
      <w:r>
        <w:rPr>
          <w:vertAlign w:val="subscript"/>
        </w:rPr>
        <w:t>2</w:t>
      </w:r>
      <w:r>
        <w:t>n)</w:t>
      </w:r>
      <w:r>
        <w:rPr>
          <w:rFonts w:hint="eastAsia"/>
        </w:rPr>
        <w:t>的是（</w:t>
      </w:r>
      <w:r>
        <w:t xml:space="preserve">  </w:t>
      </w:r>
      <w:r>
        <w:rPr>
          <w:rFonts w:hint="eastAsia"/>
        </w:rPr>
        <w:t>）。</w:t>
      </w:r>
    </w:p>
    <w:p w:rsidR="00477032" w:rsidRDefault="00477032">
      <w:pPr>
        <w:widowControl/>
        <w:tabs>
          <w:tab w:val="left" w:pos="315"/>
          <w:tab w:val="left" w:pos="2100"/>
          <w:tab w:val="left" w:pos="3780"/>
          <w:tab w:val="left" w:pos="5460"/>
        </w:tabs>
        <w:snapToGrid w:val="0"/>
      </w:pPr>
      <w:r>
        <w:tab/>
        <w:t xml:space="preserve">(A) </w:t>
      </w:r>
      <w:r>
        <w:rPr>
          <w:rFonts w:hint="eastAsia"/>
        </w:rPr>
        <w:t>堆排序</w:t>
      </w:r>
      <w:r>
        <w:tab/>
        <w:t xml:space="preserve">(B) </w:t>
      </w:r>
      <w:r>
        <w:rPr>
          <w:rFonts w:hint="eastAsia"/>
        </w:rPr>
        <w:t>冒泡排序</w:t>
      </w:r>
      <w:r>
        <w:tab/>
        <w:t xml:space="preserve">(C) </w:t>
      </w:r>
      <w:r>
        <w:rPr>
          <w:rFonts w:hint="eastAsia"/>
        </w:rPr>
        <w:t>希尔排序</w:t>
      </w:r>
      <w:r>
        <w:tab/>
        <w:t xml:space="preserve">(D) </w:t>
      </w:r>
      <w:r>
        <w:rPr>
          <w:rFonts w:hint="eastAsia"/>
        </w:rPr>
        <w:t>快速排序</w:t>
      </w:r>
    </w:p>
    <w:p w:rsidR="00477032" w:rsidRDefault="00477032">
      <w:pPr>
        <w:widowControl/>
        <w:snapToGrid w:val="0"/>
        <w:ind w:left="315" w:hangingChars="150" w:hanging="315"/>
      </w:pPr>
      <w:r>
        <w:t>5</w:t>
      </w:r>
      <w:r>
        <w:rPr>
          <w:rFonts w:hint="eastAsia"/>
        </w:rPr>
        <w:t>．设二叉树的先序遍历序列和后序遍历序列正好相反，则该二叉树满足的条件是（</w:t>
      </w:r>
      <w:r>
        <w:t xml:space="preserve">  </w:t>
      </w:r>
      <w:r>
        <w:rPr>
          <w:rFonts w:hint="eastAsia"/>
        </w:rPr>
        <w:t>）。</w:t>
      </w:r>
    </w:p>
    <w:p w:rsidR="00477032" w:rsidRDefault="00477032">
      <w:pPr>
        <w:widowControl/>
        <w:tabs>
          <w:tab w:val="left" w:pos="315"/>
          <w:tab w:val="left" w:pos="2100"/>
          <w:tab w:val="left" w:pos="3780"/>
          <w:tab w:val="left" w:pos="5460"/>
        </w:tabs>
        <w:snapToGrid w:val="0"/>
      </w:pPr>
      <w:r>
        <w:tab/>
        <w:t xml:space="preserve">(A) </w:t>
      </w:r>
      <w:r>
        <w:rPr>
          <w:rFonts w:hint="eastAsia"/>
        </w:rPr>
        <w:t>空或只有一个结点</w:t>
      </w:r>
      <w:r>
        <w:tab/>
        <w:t xml:space="preserve">(B) </w:t>
      </w:r>
      <w:r>
        <w:rPr>
          <w:rFonts w:hint="eastAsia"/>
        </w:rPr>
        <w:t>高度等于其结点数</w:t>
      </w:r>
    </w:p>
    <w:p w:rsidR="00477032" w:rsidRDefault="00477032">
      <w:pPr>
        <w:widowControl/>
        <w:tabs>
          <w:tab w:val="left" w:pos="315"/>
          <w:tab w:val="left" w:pos="2100"/>
          <w:tab w:val="left" w:pos="3780"/>
          <w:tab w:val="left" w:pos="5460"/>
        </w:tabs>
        <w:snapToGrid w:val="0"/>
      </w:pPr>
      <w:r>
        <w:tab/>
        <w:t xml:space="preserve">(C) </w:t>
      </w:r>
      <w:r>
        <w:rPr>
          <w:rFonts w:hint="eastAsia"/>
        </w:rPr>
        <w:t>任一结点无左孩子</w:t>
      </w:r>
      <w:r>
        <w:tab/>
        <w:t xml:space="preserve">(D) </w:t>
      </w:r>
      <w:r>
        <w:rPr>
          <w:rFonts w:hint="eastAsia"/>
        </w:rPr>
        <w:t>任一结点无右孩子</w:t>
      </w:r>
    </w:p>
    <w:p w:rsidR="00477032" w:rsidRDefault="00477032">
      <w:pPr>
        <w:widowControl/>
        <w:tabs>
          <w:tab w:val="left" w:pos="315"/>
          <w:tab w:val="left" w:pos="2100"/>
          <w:tab w:val="left" w:pos="3780"/>
          <w:tab w:val="left" w:pos="5460"/>
        </w:tabs>
        <w:snapToGrid w:val="0"/>
        <w:ind w:left="315" w:hangingChars="150" w:hanging="315"/>
      </w:pPr>
      <w:r>
        <w:t>6</w:t>
      </w:r>
      <w:r>
        <w:rPr>
          <w:rFonts w:hint="eastAsia"/>
        </w:rPr>
        <w:t>．一趟排序结束后不一定能够选出一个元素放在其最终位置上的是（</w:t>
      </w:r>
      <w:r>
        <w:t xml:space="preserve">  </w:t>
      </w:r>
      <w:r>
        <w:rPr>
          <w:rFonts w:hint="eastAsia"/>
        </w:rPr>
        <w:t>）。</w:t>
      </w:r>
    </w:p>
    <w:p w:rsidR="00477032" w:rsidRDefault="00477032">
      <w:pPr>
        <w:widowControl/>
        <w:tabs>
          <w:tab w:val="left" w:pos="315"/>
          <w:tab w:val="left" w:pos="2100"/>
          <w:tab w:val="left" w:pos="3780"/>
          <w:tab w:val="left" w:pos="5460"/>
        </w:tabs>
        <w:snapToGrid w:val="0"/>
      </w:pPr>
      <w:r>
        <w:tab/>
        <w:t xml:space="preserve">(A) </w:t>
      </w:r>
      <w:r>
        <w:rPr>
          <w:rFonts w:hint="eastAsia"/>
        </w:rPr>
        <w:t>堆排序</w:t>
      </w:r>
      <w:r>
        <w:tab/>
        <w:t xml:space="preserve">(B) </w:t>
      </w:r>
      <w:r>
        <w:rPr>
          <w:rFonts w:hint="eastAsia"/>
        </w:rPr>
        <w:t>冒泡排序</w:t>
      </w:r>
      <w:r>
        <w:tab/>
        <w:t xml:space="preserve">(C) </w:t>
      </w:r>
      <w:r>
        <w:rPr>
          <w:rFonts w:hint="eastAsia"/>
        </w:rPr>
        <w:t>快速排序</w:t>
      </w:r>
      <w:r>
        <w:tab/>
        <w:t xml:space="preserve">(D) </w:t>
      </w:r>
      <w:r>
        <w:rPr>
          <w:rFonts w:hint="eastAsia"/>
        </w:rPr>
        <w:t>希尔排序</w:t>
      </w:r>
    </w:p>
    <w:p w:rsidR="00477032" w:rsidRDefault="00477032">
      <w:pPr>
        <w:widowControl/>
        <w:tabs>
          <w:tab w:val="left" w:pos="315"/>
          <w:tab w:val="left" w:pos="2100"/>
          <w:tab w:val="left" w:pos="3780"/>
          <w:tab w:val="left" w:pos="4200"/>
          <w:tab w:val="left" w:pos="5460"/>
          <w:tab w:val="left" w:pos="6300"/>
        </w:tabs>
        <w:snapToGrid w:val="0"/>
      </w:pPr>
      <w:r>
        <w:t>7</w:t>
      </w:r>
      <w:r>
        <w:rPr>
          <w:rFonts w:hint="eastAsia"/>
        </w:rPr>
        <w:t>．设某棵三叉树中有</w:t>
      </w:r>
      <w:r>
        <w:t>40</w:t>
      </w:r>
      <w:r>
        <w:rPr>
          <w:rFonts w:hint="eastAsia"/>
        </w:rPr>
        <w:t>个结点，则该三叉树的最小高度为（</w:t>
      </w:r>
      <w:r>
        <w:t xml:space="preserve">  </w:t>
      </w:r>
      <w:r>
        <w:rPr>
          <w:rFonts w:hint="eastAsia"/>
        </w:rPr>
        <w:t>）。</w:t>
      </w:r>
    </w:p>
    <w:p w:rsidR="00477032" w:rsidRDefault="00477032">
      <w:pPr>
        <w:widowControl/>
        <w:tabs>
          <w:tab w:val="left" w:pos="315"/>
          <w:tab w:val="left" w:pos="2100"/>
          <w:tab w:val="left" w:pos="3780"/>
          <w:tab w:val="left" w:pos="5460"/>
        </w:tabs>
        <w:snapToGrid w:val="0"/>
      </w:pPr>
      <w:r>
        <w:tab/>
        <w:t>(A) 3</w:t>
      </w:r>
      <w:r>
        <w:tab/>
        <w:t>(B) 4</w:t>
      </w:r>
      <w:r>
        <w:tab/>
        <w:t>(C) 5</w:t>
      </w:r>
      <w:r>
        <w:tab/>
        <w:t>(D) 6</w:t>
      </w:r>
    </w:p>
    <w:p w:rsidR="00477032" w:rsidRDefault="00477032">
      <w:pPr>
        <w:widowControl/>
        <w:tabs>
          <w:tab w:val="left" w:pos="315"/>
          <w:tab w:val="left" w:pos="2100"/>
          <w:tab w:val="left" w:pos="3780"/>
          <w:tab w:val="left" w:pos="5460"/>
        </w:tabs>
        <w:snapToGrid w:val="0"/>
        <w:ind w:left="315" w:hangingChars="150" w:hanging="315"/>
      </w:pPr>
      <w:r>
        <w:t>8</w:t>
      </w:r>
      <w:r>
        <w:rPr>
          <w:rFonts w:hint="eastAsia"/>
        </w:rPr>
        <w:t>．顺序查找不论在顺序线性表中还是在链式线性表中的时间复杂度为（</w:t>
      </w:r>
      <w:r>
        <w:t xml:space="preserve">  </w:t>
      </w:r>
      <w:r>
        <w:rPr>
          <w:rFonts w:hint="eastAsia"/>
        </w:rPr>
        <w:t>）。</w:t>
      </w:r>
    </w:p>
    <w:p w:rsidR="00477032" w:rsidRDefault="00477032">
      <w:pPr>
        <w:widowControl/>
        <w:tabs>
          <w:tab w:val="left" w:pos="315"/>
          <w:tab w:val="left" w:pos="2100"/>
          <w:tab w:val="left" w:pos="3780"/>
          <w:tab w:val="left" w:pos="5460"/>
        </w:tabs>
        <w:snapToGrid w:val="0"/>
      </w:pPr>
      <w:r>
        <w:tab/>
        <w:t>(A) O(n)</w:t>
      </w:r>
      <w:r>
        <w:tab/>
        <w:t>(B) O(n</w:t>
      </w:r>
      <w:r>
        <w:rPr>
          <w:vertAlign w:val="superscript"/>
        </w:rPr>
        <w:t>2</w:t>
      </w:r>
      <w:r>
        <w:t>)</w:t>
      </w:r>
      <w:r>
        <w:tab/>
        <w:t>(C) O(n</w:t>
      </w:r>
      <w:r>
        <w:rPr>
          <w:vertAlign w:val="superscript"/>
        </w:rPr>
        <w:t>1/2</w:t>
      </w:r>
      <w:r>
        <w:t>)</w:t>
      </w:r>
      <w:r>
        <w:tab/>
        <w:t>(D) O(1og</w:t>
      </w:r>
      <w:r>
        <w:rPr>
          <w:vertAlign w:val="subscript"/>
        </w:rPr>
        <w:t>2</w:t>
      </w:r>
      <w:r>
        <w:t>n)</w:t>
      </w:r>
    </w:p>
    <w:p w:rsidR="00477032" w:rsidRDefault="00477032">
      <w:pPr>
        <w:widowControl/>
        <w:tabs>
          <w:tab w:val="left" w:pos="315"/>
          <w:tab w:val="left" w:pos="2100"/>
          <w:tab w:val="left" w:pos="3780"/>
          <w:tab w:val="left" w:pos="5460"/>
        </w:tabs>
        <w:snapToGrid w:val="0"/>
      </w:pPr>
      <w:r>
        <w:t>9</w:t>
      </w:r>
      <w:r>
        <w:rPr>
          <w:rFonts w:hint="eastAsia"/>
        </w:rPr>
        <w:t>．二路归并排序的时间复杂度为（</w:t>
      </w:r>
      <w:r>
        <w:t xml:space="preserve">  </w:t>
      </w:r>
      <w:r>
        <w:rPr>
          <w:rFonts w:hint="eastAsia"/>
        </w:rPr>
        <w:t>）。</w:t>
      </w:r>
    </w:p>
    <w:p w:rsidR="00477032" w:rsidRDefault="00477032">
      <w:pPr>
        <w:widowControl/>
        <w:tabs>
          <w:tab w:val="left" w:pos="315"/>
          <w:tab w:val="left" w:pos="2100"/>
          <w:tab w:val="left" w:pos="3780"/>
          <w:tab w:val="left" w:pos="5460"/>
        </w:tabs>
        <w:snapToGrid w:val="0"/>
      </w:pPr>
      <w:r>
        <w:tab/>
        <w:t>(A) O(n)</w:t>
      </w:r>
      <w:r>
        <w:tab/>
        <w:t>(B) O(n</w:t>
      </w:r>
      <w:r>
        <w:rPr>
          <w:vertAlign w:val="superscript"/>
        </w:rPr>
        <w:t>2</w:t>
      </w:r>
      <w:r>
        <w:t>)</w:t>
      </w:r>
      <w:r>
        <w:tab/>
        <w:t>(C) O(nlog</w:t>
      </w:r>
      <w:r>
        <w:rPr>
          <w:vertAlign w:val="subscript"/>
        </w:rPr>
        <w:t>2</w:t>
      </w:r>
      <w:r>
        <w:t>n)</w:t>
      </w:r>
      <w:r>
        <w:tab/>
        <w:t>(D) O(1og</w:t>
      </w:r>
      <w:r>
        <w:rPr>
          <w:vertAlign w:val="subscript"/>
        </w:rPr>
        <w:t>2</w:t>
      </w:r>
      <w:r>
        <w:t>n)</w:t>
      </w:r>
    </w:p>
    <w:p w:rsidR="00477032" w:rsidRDefault="00477032">
      <w:pPr>
        <w:widowControl/>
        <w:tabs>
          <w:tab w:val="left" w:pos="322"/>
          <w:tab w:val="left" w:pos="2100"/>
          <w:tab w:val="left" w:pos="3780"/>
          <w:tab w:val="left" w:pos="5460"/>
        </w:tabs>
        <w:snapToGrid w:val="0"/>
        <w:ind w:left="336" w:hangingChars="160" w:hanging="336"/>
      </w:pPr>
      <w:r>
        <w:t xml:space="preserve">10. </w:t>
      </w:r>
      <w:r>
        <w:rPr>
          <w:rFonts w:hint="eastAsia"/>
        </w:rPr>
        <w:t>深度为</w:t>
      </w:r>
      <w:r>
        <w:t>k</w:t>
      </w:r>
      <w:r>
        <w:rPr>
          <w:rFonts w:hint="eastAsia"/>
        </w:rPr>
        <w:t>的完全二叉树中最少有（</w:t>
      </w:r>
      <w:r>
        <w:t xml:space="preserve">  </w:t>
      </w:r>
      <w:r>
        <w:rPr>
          <w:rFonts w:hint="eastAsia"/>
        </w:rPr>
        <w:t>）个结点。</w:t>
      </w:r>
    </w:p>
    <w:p w:rsidR="00477032" w:rsidRDefault="00477032">
      <w:pPr>
        <w:widowControl/>
        <w:tabs>
          <w:tab w:val="left" w:pos="322"/>
          <w:tab w:val="left" w:pos="2100"/>
          <w:tab w:val="left" w:pos="3780"/>
          <w:tab w:val="left" w:pos="5460"/>
        </w:tabs>
        <w:snapToGrid w:val="0"/>
      </w:pPr>
      <w:r>
        <w:tab/>
        <w:t>(A) 2</w:t>
      </w:r>
      <w:r>
        <w:rPr>
          <w:vertAlign w:val="superscript"/>
        </w:rPr>
        <w:t>k-1</w:t>
      </w:r>
      <w:r>
        <w:t>-1</w:t>
      </w:r>
      <w:r>
        <w:tab/>
        <w:t>(B) 2</w:t>
      </w:r>
      <w:r>
        <w:rPr>
          <w:vertAlign w:val="superscript"/>
        </w:rPr>
        <w:t>k-1</w:t>
      </w:r>
      <w:r>
        <w:tab/>
        <w:t>(C) 2</w:t>
      </w:r>
      <w:r>
        <w:rPr>
          <w:vertAlign w:val="superscript"/>
        </w:rPr>
        <w:t>k-1</w:t>
      </w:r>
      <w:r>
        <w:t>+1</w:t>
      </w:r>
      <w:r>
        <w:tab/>
        <w:t>(D) 2</w:t>
      </w:r>
      <w:r>
        <w:rPr>
          <w:vertAlign w:val="superscript"/>
        </w:rPr>
        <w:t>k</w:t>
      </w:r>
      <w:r>
        <w:t>-1</w:t>
      </w:r>
    </w:p>
    <w:p w:rsidR="00477032" w:rsidRDefault="00477032">
      <w:pPr>
        <w:widowControl/>
        <w:tabs>
          <w:tab w:val="left" w:pos="322"/>
          <w:tab w:val="left" w:pos="2100"/>
          <w:tab w:val="left" w:pos="3780"/>
          <w:tab w:val="left" w:pos="4200"/>
          <w:tab w:val="left" w:pos="5460"/>
          <w:tab w:val="left" w:pos="6300"/>
        </w:tabs>
        <w:snapToGrid w:val="0"/>
        <w:ind w:left="336" w:hangingChars="160" w:hanging="336"/>
      </w:pPr>
      <w:r>
        <w:t>11.</w:t>
      </w:r>
      <w:r>
        <w:rPr>
          <w:rFonts w:hint="eastAsia"/>
        </w:rPr>
        <w:t>设指针变量</w:t>
      </w:r>
      <w:r>
        <w:t>front</w:t>
      </w:r>
      <w:r>
        <w:rPr>
          <w:rFonts w:hint="eastAsia"/>
        </w:rPr>
        <w:t>表示链式队列的队头指针，指针变量</w:t>
      </w:r>
      <w:r>
        <w:t>rear</w:t>
      </w:r>
      <w:r>
        <w:rPr>
          <w:rFonts w:hint="eastAsia"/>
        </w:rPr>
        <w:t>表示链式队列的队尾指针，指针变量</w:t>
      </w:r>
      <w:r>
        <w:t>s</w:t>
      </w:r>
      <w:r>
        <w:rPr>
          <w:rFonts w:hint="eastAsia"/>
        </w:rPr>
        <w:t>指向将要入队列的结点</w:t>
      </w:r>
      <w:r>
        <w:t>X</w:t>
      </w:r>
      <w:r>
        <w:rPr>
          <w:rFonts w:hint="eastAsia"/>
        </w:rPr>
        <w:t>，则入队列的操作序列为（</w:t>
      </w:r>
      <w:r>
        <w:t xml:space="preserve">  </w:t>
      </w:r>
      <w:r>
        <w:rPr>
          <w:rFonts w:hint="eastAsia"/>
        </w:rPr>
        <w:t>）。</w:t>
      </w:r>
    </w:p>
    <w:p w:rsidR="00477032" w:rsidRDefault="00477032">
      <w:pPr>
        <w:widowControl/>
        <w:tabs>
          <w:tab w:val="left" w:pos="322"/>
          <w:tab w:val="left" w:pos="2100"/>
          <w:tab w:val="left" w:pos="3780"/>
          <w:tab w:val="left" w:pos="5460"/>
        </w:tabs>
        <w:snapToGrid w:val="0"/>
        <w:ind w:left="336" w:hangingChars="160" w:hanging="336"/>
      </w:pPr>
      <w:r>
        <w:tab/>
        <w:t>(A) front-&gt;next=s</w:t>
      </w:r>
      <w:r>
        <w:rPr>
          <w:rFonts w:hint="eastAsia"/>
        </w:rPr>
        <w:t>；</w:t>
      </w:r>
      <w:r>
        <w:t>front=s</w:t>
      </w:r>
      <w:r>
        <w:rPr>
          <w:rFonts w:hint="eastAsia"/>
        </w:rPr>
        <w:t>；</w:t>
      </w:r>
      <w:r>
        <w:tab/>
        <w:t>(B) s-&gt;next=rear</w:t>
      </w:r>
      <w:r>
        <w:rPr>
          <w:rFonts w:hint="eastAsia"/>
        </w:rPr>
        <w:t>；</w:t>
      </w:r>
      <w:r>
        <w:t>rear=s</w:t>
      </w:r>
      <w:r>
        <w:rPr>
          <w:rFonts w:hint="eastAsia"/>
        </w:rPr>
        <w:t>；</w:t>
      </w:r>
    </w:p>
    <w:p w:rsidR="00477032" w:rsidRDefault="00477032">
      <w:pPr>
        <w:widowControl/>
        <w:tabs>
          <w:tab w:val="left" w:pos="322"/>
          <w:tab w:val="left" w:pos="2100"/>
          <w:tab w:val="left" w:pos="3780"/>
          <w:tab w:val="left" w:pos="5460"/>
        </w:tabs>
        <w:snapToGrid w:val="0"/>
        <w:ind w:left="336" w:hangingChars="160" w:hanging="336"/>
      </w:pPr>
      <w:r>
        <w:tab/>
        <w:t>(C) rear-&gt;next=s</w:t>
      </w:r>
      <w:r>
        <w:rPr>
          <w:rFonts w:hint="eastAsia"/>
        </w:rPr>
        <w:t>；</w:t>
      </w:r>
      <w:r>
        <w:t>rear=s</w:t>
      </w:r>
      <w:r>
        <w:rPr>
          <w:rFonts w:hint="eastAsia"/>
        </w:rPr>
        <w:t>；</w:t>
      </w:r>
      <w:r>
        <w:tab/>
        <w:t>(D) s-&gt;next=front</w:t>
      </w:r>
      <w:r>
        <w:rPr>
          <w:rFonts w:hint="eastAsia"/>
        </w:rPr>
        <w:t>；</w:t>
      </w:r>
      <w:r>
        <w:t>front=s</w:t>
      </w:r>
      <w:r>
        <w:rPr>
          <w:rFonts w:hint="eastAsia"/>
        </w:rPr>
        <w:t>；</w:t>
      </w:r>
    </w:p>
    <w:p w:rsidR="00477032" w:rsidRDefault="00477032">
      <w:pPr>
        <w:widowControl/>
        <w:tabs>
          <w:tab w:val="left" w:pos="322"/>
          <w:tab w:val="left" w:pos="2100"/>
          <w:tab w:val="left" w:pos="3780"/>
          <w:tab w:val="left" w:pos="5460"/>
        </w:tabs>
        <w:snapToGrid w:val="0"/>
        <w:ind w:left="336" w:hangingChars="160" w:hanging="336"/>
      </w:pPr>
      <w:r>
        <w:t>12.</w:t>
      </w:r>
      <w:r>
        <w:rPr>
          <w:rFonts w:hint="eastAsia"/>
        </w:rPr>
        <w:t>设某无向图中有</w:t>
      </w:r>
      <w:r>
        <w:t>n</w:t>
      </w:r>
      <w:r>
        <w:rPr>
          <w:rFonts w:hint="eastAsia"/>
        </w:rPr>
        <w:t>个顶点</w:t>
      </w:r>
      <w:r>
        <w:t>e</w:t>
      </w:r>
      <w:r>
        <w:rPr>
          <w:rFonts w:hint="eastAsia"/>
        </w:rPr>
        <w:t>条边，则建立该图邻接表的时间复杂度为（</w:t>
      </w:r>
      <w:r>
        <w:t xml:space="preserve">  </w:t>
      </w:r>
      <w:r>
        <w:rPr>
          <w:rFonts w:hint="eastAsia"/>
        </w:rPr>
        <w:t>）。</w:t>
      </w:r>
    </w:p>
    <w:p w:rsidR="00477032" w:rsidRDefault="00477032">
      <w:pPr>
        <w:widowControl/>
        <w:tabs>
          <w:tab w:val="left" w:pos="322"/>
          <w:tab w:val="left" w:pos="2100"/>
          <w:tab w:val="left" w:pos="3780"/>
          <w:tab w:val="left" w:pos="5460"/>
        </w:tabs>
        <w:snapToGrid w:val="0"/>
        <w:ind w:left="336" w:hangingChars="160" w:hanging="336"/>
      </w:pPr>
      <w:r>
        <w:tab/>
        <w:t>(A) O(n+e)</w:t>
      </w:r>
      <w:r>
        <w:tab/>
        <w:t>(B) O(n</w:t>
      </w:r>
      <w:r>
        <w:rPr>
          <w:vertAlign w:val="superscript"/>
        </w:rPr>
        <w:t>2</w:t>
      </w:r>
      <w:r>
        <w:t>)</w:t>
      </w:r>
      <w:r>
        <w:tab/>
        <w:t>(C) O(ne)</w:t>
      </w:r>
      <w:r>
        <w:tab/>
        <w:t>(D) O(n</w:t>
      </w:r>
      <w:r>
        <w:rPr>
          <w:vertAlign w:val="superscript"/>
        </w:rPr>
        <w:t>3</w:t>
      </w:r>
      <w:r>
        <w:t>)</w:t>
      </w:r>
    </w:p>
    <w:p w:rsidR="00477032" w:rsidRDefault="00477032">
      <w:pPr>
        <w:widowControl/>
        <w:tabs>
          <w:tab w:val="left" w:pos="322"/>
          <w:tab w:val="left" w:pos="2100"/>
          <w:tab w:val="left" w:pos="3780"/>
          <w:tab w:val="left" w:pos="5460"/>
        </w:tabs>
        <w:snapToGrid w:val="0"/>
        <w:ind w:left="336" w:hangingChars="160" w:hanging="336"/>
      </w:pPr>
      <w:r>
        <w:t>13.</w:t>
      </w:r>
      <w:r>
        <w:rPr>
          <w:rFonts w:hint="eastAsia"/>
        </w:rPr>
        <w:t>设某哈夫曼树中有</w:t>
      </w:r>
      <w:r>
        <w:t>199</w:t>
      </w:r>
      <w:r>
        <w:rPr>
          <w:rFonts w:hint="eastAsia"/>
        </w:rPr>
        <w:t>个结点，则该哈夫曼树中有（</w:t>
      </w:r>
      <w:r>
        <w:t xml:space="preserve">  </w:t>
      </w:r>
      <w:r>
        <w:rPr>
          <w:rFonts w:hint="eastAsia"/>
        </w:rPr>
        <w:t>）个叶子结点。</w:t>
      </w:r>
    </w:p>
    <w:p w:rsidR="00477032" w:rsidRDefault="00477032">
      <w:pPr>
        <w:widowControl/>
        <w:tabs>
          <w:tab w:val="left" w:pos="322"/>
          <w:tab w:val="left" w:pos="2100"/>
          <w:tab w:val="left" w:pos="3780"/>
          <w:tab w:val="left" w:pos="5460"/>
        </w:tabs>
        <w:snapToGrid w:val="0"/>
        <w:ind w:left="336" w:hangingChars="160" w:hanging="336"/>
      </w:pPr>
      <w:r>
        <w:tab/>
        <w:t>(A) 99</w:t>
      </w:r>
      <w:r>
        <w:tab/>
        <w:t>(B) 100</w:t>
      </w:r>
      <w:r>
        <w:tab/>
        <w:t>(C) 101</w:t>
      </w:r>
      <w:r>
        <w:tab/>
        <w:t>(D) 102</w:t>
      </w:r>
    </w:p>
    <w:p w:rsidR="00477032" w:rsidRDefault="00477032">
      <w:pPr>
        <w:widowControl/>
        <w:tabs>
          <w:tab w:val="left" w:pos="0"/>
          <w:tab w:val="left" w:pos="322"/>
          <w:tab w:val="left" w:pos="2100"/>
          <w:tab w:val="left" w:pos="3780"/>
          <w:tab w:val="left" w:pos="5460"/>
        </w:tabs>
        <w:snapToGrid w:val="0"/>
        <w:ind w:left="336" w:hangingChars="160" w:hanging="336"/>
      </w:pPr>
      <w:r>
        <w:t>14.</w:t>
      </w:r>
      <w:r>
        <w:rPr>
          <w:rFonts w:hint="eastAsia"/>
        </w:rPr>
        <w:t>设二叉排序树上有</w:t>
      </w:r>
      <w:r>
        <w:t>n</w:t>
      </w:r>
      <w:r>
        <w:rPr>
          <w:rFonts w:hint="eastAsia"/>
        </w:rPr>
        <w:t>个结点，则在二叉排序树上查找结点的平均时间复杂度为（</w:t>
      </w:r>
      <w:r>
        <w:t xml:space="preserve">  </w:t>
      </w:r>
      <w:r>
        <w:rPr>
          <w:rFonts w:hint="eastAsia"/>
        </w:rPr>
        <w:t>）。</w:t>
      </w:r>
    </w:p>
    <w:p w:rsidR="00477032" w:rsidRDefault="00477032">
      <w:pPr>
        <w:widowControl/>
        <w:tabs>
          <w:tab w:val="left" w:pos="322"/>
          <w:tab w:val="left" w:pos="2100"/>
          <w:tab w:val="left" w:pos="3780"/>
          <w:tab w:val="left" w:pos="5460"/>
        </w:tabs>
        <w:snapToGrid w:val="0"/>
        <w:ind w:left="336" w:hangingChars="160" w:hanging="336"/>
      </w:pPr>
      <w:r>
        <w:tab/>
        <w:t>(A) O(n)</w:t>
      </w:r>
      <w:r>
        <w:tab/>
        <w:t>(B) O(n</w:t>
      </w:r>
      <w:r>
        <w:rPr>
          <w:vertAlign w:val="superscript"/>
        </w:rPr>
        <w:t>2</w:t>
      </w:r>
      <w:r>
        <w:t>)</w:t>
      </w:r>
      <w:r>
        <w:tab/>
        <w:t>(C) O(nlog</w:t>
      </w:r>
      <w:r>
        <w:rPr>
          <w:vertAlign w:val="subscript"/>
        </w:rPr>
        <w:t>2</w:t>
      </w:r>
      <w:r>
        <w:t>n)</w:t>
      </w:r>
      <w:r>
        <w:tab/>
        <w:t>(D) O(1og</w:t>
      </w:r>
      <w:r>
        <w:rPr>
          <w:vertAlign w:val="subscript"/>
        </w:rPr>
        <w:t>2</w:t>
      </w:r>
      <w:r>
        <w:t>n)</w:t>
      </w:r>
    </w:p>
    <w:p w:rsidR="00477032" w:rsidRDefault="00477032">
      <w:pPr>
        <w:widowControl/>
        <w:tabs>
          <w:tab w:val="left" w:pos="322"/>
          <w:tab w:val="left" w:pos="2100"/>
          <w:tab w:val="left" w:pos="3780"/>
          <w:tab w:val="left" w:pos="5460"/>
        </w:tabs>
        <w:snapToGrid w:val="0"/>
        <w:ind w:left="336" w:hangingChars="160" w:hanging="336"/>
      </w:pPr>
      <w:r>
        <w:t>15.</w:t>
      </w:r>
      <w:r>
        <w:rPr>
          <w:rFonts w:hint="eastAsia"/>
        </w:rPr>
        <w:t>设用邻接矩阵</w:t>
      </w:r>
      <w:r>
        <w:t>A</w:t>
      </w:r>
      <w:r>
        <w:rPr>
          <w:rFonts w:hint="eastAsia"/>
        </w:rPr>
        <w:t>表示有向图</w:t>
      </w:r>
      <w:r>
        <w:t>G</w:t>
      </w:r>
      <w:r>
        <w:rPr>
          <w:rFonts w:hint="eastAsia"/>
        </w:rPr>
        <w:t>的存储结构，则有向图</w:t>
      </w:r>
      <w:r>
        <w:t>G</w:t>
      </w:r>
      <w:r>
        <w:rPr>
          <w:rFonts w:hint="eastAsia"/>
        </w:rPr>
        <w:t>中顶点</w:t>
      </w:r>
      <w:r>
        <w:t>i</w:t>
      </w:r>
      <w:r>
        <w:rPr>
          <w:rFonts w:hint="eastAsia"/>
        </w:rPr>
        <w:t>的入度为（</w:t>
      </w:r>
      <w:r>
        <w:t xml:space="preserve">  </w:t>
      </w:r>
      <w:r>
        <w:rPr>
          <w:rFonts w:hint="eastAsia"/>
        </w:rPr>
        <w:t>）。</w:t>
      </w:r>
    </w:p>
    <w:p w:rsidR="00477032" w:rsidRDefault="00477032">
      <w:pPr>
        <w:widowControl/>
        <w:tabs>
          <w:tab w:val="left" w:pos="322"/>
          <w:tab w:val="left" w:pos="2100"/>
          <w:tab w:val="left" w:pos="3780"/>
          <w:tab w:val="left" w:pos="5460"/>
        </w:tabs>
        <w:snapToGrid w:val="0"/>
        <w:ind w:left="336" w:hangingChars="160" w:hanging="336"/>
      </w:pPr>
      <w:r>
        <w:tab/>
        <w:t xml:space="preserve">(A) </w:t>
      </w:r>
      <w:r>
        <w:rPr>
          <w:rFonts w:hint="eastAsia"/>
        </w:rPr>
        <w:t>第</w:t>
      </w:r>
      <w:r>
        <w:t>i</w:t>
      </w:r>
      <w:r>
        <w:rPr>
          <w:rFonts w:hint="eastAsia"/>
        </w:rPr>
        <w:t>行非</w:t>
      </w:r>
      <w:r>
        <w:t>0</w:t>
      </w:r>
      <w:r>
        <w:rPr>
          <w:rFonts w:hint="eastAsia"/>
        </w:rPr>
        <w:t>元素的个数之和</w:t>
      </w:r>
      <w:r>
        <w:tab/>
        <w:t xml:space="preserve">(B) </w:t>
      </w:r>
      <w:r>
        <w:rPr>
          <w:rFonts w:hint="eastAsia"/>
        </w:rPr>
        <w:t>第</w:t>
      </w:r>
      <w:r>
        <w:t>i</w:t>
      </w:r>
      <w:r>
        <w:rPr>
          <w:rFonts w:hint="eastAsia"/>
        </w:rPr>
        <w:t>列非</w:t>
      </w:r>
      <w:r>
        <w:t>0</w:t>
      </w:r>
      <w:r>
        <w:rPr>
          <w:rFonts w:hint="eastAsia"/>
        </w:rPr>
        <w:t>元素的个数之和</w:t>
      </w:r>
    </w:p>
    <w:p w:rsidR="00477032" w:rsidRDefault="00477032">
      <w:pPr>
        <w:widowControl/>
        <w:tabs>
          <w:tab w:val="left" w:pos="322"/>
          <w:tab w:val="left" w:pos="2100"/>
          <w:tab w:val="left" w:pos="2940"/>
          <w:tab w:val="left" w:pos="3780"/>
          <w:tab w:val="left" w:pos="5460"/>
        </w:tabs>
        <w:snapToGrid w:val="0"/>
        <w:ind w:left="336" w:hangingChars="160" w:hanging="336"/>
      </w:pPr>
      <w:r>
        <w:tab/>
        <w:t xml:space="preserve">(C) </w:t>
      </w:r>
      <w:r>
        <w:rPr>
          <w:rFonts w:hint="eastAsia"/>
        </w:rPr>
        <w:t>第</w:t>
      </w:r>
      <w:r>
        <w:t>i</w:t>
      </w:r>
      <w:r>
        <w:rPr>
          <w:rFonts w:hint="eastAsia"/>
        </w:rPr>
        <w:t>行</w:t>
      </w:r>
      <w:r>
        <w:t>0</w:t>
      </w:r>
      <w:r>
        <w:rPr>
          <w:rFonts w:hint="eastAsia"/>
        </w:rPr>
        <w:t>元素的个数之和</w:t>
      </w:r>
      <w:r>
        <w:tab/>
        <w:t xml:space="preserve">(D) </w:t>
      </w:r>
      <w:r>
        <w:rPr>
          <w:rFonts w:hint="eastAsia"/>
        </w:rPr>
        <w:t>第</w:t>
      </w:r>
      <w:r>
        <w:t>i</w:t>
      </w:r>
      <w:r>
        <w:rPr>
          <w:rFonts w:hint="eastAsia"/>
        </w:rPr>
        <w:t>列</w:t>
      </w:r>
      <w:r>
        <w:t>0</w:t>
      </w:r>
      <w:r>
        <w:rPr>
          <w:rFonts w:hint="eastAsia"/>
        </w:rPr>
        <w:t>元素的个数之和</w:t>
      </w:r>
    </w:p>
    <w:p w:rsidR="00477032" w:rsidRDefault="00477032">
      <w:pPr>
        <w:widowControl/>
        <w:snapToGrid w:val="0"/>
      </w:pPr>
      <w:r>
        <w:t> </w:t>
      </w:r>
    </w:p>
    <w:p w:rsidR="00477032" w:rsidRDefault="00477032">
      <w:pPr>
        <w:widowControl/>
        <w:snapToGrid w:val="0"/>
        <w:rPr>
          <w:b/>
        </w:rPr>
      </w:pPr>
      <w:r>
        <w:rPr>
          <w:rFonts w:hint="eastAsia"/>
          <w:b/>
        </w:rPr>
        <w:t>二、判断题</w:t>
      </w:r>
      <w:r>
        <w:rPr>
          <w:b/>
        </w:rPr>
        <w:t>(20</w:t>
      </w:r>
      <w:r>
        <w:rPr>
          <w:rFonts w:hint="eastAsia"/>
          <w:b/>
        </w:rPr>
        <w:t>分</w:t>
      </w:r>
      <w:r>
        <w:rPr>
          <w:b/>
        </w:rPr>
        <w:t>)</w:t>
      </w:r>
    </w:p>
    <w:p w:rsidR="00477032" w:rsidRDefault="00477032">
      <w:pPr>
        <w:widowControl/>
        <w:snapToGrid w:val="0"/>
        <w:ind w:left="315" w:hangingChars="150" w:hanging="315"/>
      </w:pPr>
      <w:r>
        <w:t>1</w:t>
      </w:r>
      <w:r>
        <w:rPr>
          <w:rFonts w:hint="eastAsia"/>
        </w:rPr>
        <w:t>．调用一次深度优先遍历可以访问到图中的所有顶点。（</w:t>
      </w:r>
      <w:r>
        <w:t xml:space="preserve">  </w:t>
      </w:r>
      <w:r>
        <w:rPr>
          <w:rFonts w:hint="eastAsia"/>
        </w:rPr>
        <w:t>）</w:t>
      </w:r>
    </w:p>
    <w:p w:rsidR="00477032" w:rsidRDefault="00477032">
      <w:pPr>
        <w:widowControl/>
        <w:snapToGrid w:val="0"/>
        <w:ind w:left="315" w:hangingChars="150" w:hanging="315"/>
      </w:pPr>
      <w:r>
        <w:t>2</w:t>
      </w:r>
      <w:r>
        <w:rPr>
          <w:rFonts w:hint="eastAsia"/>
        </w:rPr>
        <w:t>．分块查找的平均查找长度不仅与索引表的长度有关，而且与块的长度有关。（</w:t>
      </w:r>
      <w:r>
        <w:t xml:space="preserve">  </w:t>
      </w:r>
      <w:r>
        <w:rPr>
          <w:rFonts w:hint="eastAsia"/>
        </w:rPr>
        <w:t>）</w:t>
      </w:r>
    </w:p>
    <w:p w:rsidR="00477032" w:rsidRDefault="00477032">
      <w:pPr>
        <w:widowControl/>
        <w:snapToGrid w:val="0"/>
        <w:ind w:left="315" w:hangingChars="150" w:hanging="315"/>
      </w:pPr>
      <w:r>
        <w:t>3</w:t>
      </w:r>
      <w:r>
        <w:rPr>
          <w:rFonts w:hint="eastAsia"/>
        </w:rPr>
        <w:t>．冒泡排序在初始关键字序列为逆序的情况下执行的交换次数最多。（</w:t>
      </w:r>
      <w:r>
        <w:t xml:space="preserve">  </w:t>
      </w:r>
      <w:r>
        <w:rPr>
          <w:rFonts w:hint="eastAsia"/>
        </w:rPr>
        <w:t>）</w:t>
      </w:r>
    </w:p>
    <w:p w:rsidR="00477032" w:rsidRDefault="00477032">
      <w:pPr>
        <w:widowControl/>
        <w:snapToGrid w:val="0"/>
        <w:ind w:left="315" w:hangingChars="150" w:hanging="315"/>
      </w:pPr>
      <w:r>
        <w:t>4</w:t>
      </w:r>
      <w:r>
        <w:rPr>
          <w:rFonts w:hint="eastAsia"/>
        </w:rPr>
        <w:t>．满二叉树一定是完全二叉树，完全二叉树不一定是满二叉树。（</w:t>
      </w:r>
      <w:r>
        <w:t xml:space="preserve">  </w:t>
      </w:r>
      <w:r>
        <w:rPr>
          <w:rFonts w:hint="eastAsia"/>
        </w:rPr>
        <w:t>）</w:t>
      </w:r>
    </w:p>
    <w:p w:rsidR="00477032" w:rsidRDefault="00477032">
      <w:pPr>
        <w:widowControl/>
        <w:snapToGrid w:val="0"/>
        <w:ind w:left="315" w:hangingChars="150" w:hanging="315"/>
      </w:pPr>
      <w:r>
        <w:t>5</w:t>
      </w:r>
      <w:r>
        <w:rPr>
          <w:rFonts w:hint="eastAsia"/>
        </w:rPr>
        <w:t>．设一棵二叉树的先序序列和后序序列，则能够唯一确定出该二叉树的形状。（</w:t>
      </w:r>
      <w:r>
        <w:t xml:space="preserve">  </w:t>
      </w:r>
      <w:r>
        <w:rPr>
          <w:rFonts w:hint="eastAsia"/>
        </w:rPr>
        <w:t>）</w:t>
      </w:r>
    </w:p>
    <w:p w:rsidR="00477032" w:rsidRDefault="00477032">
      <w:pPr>
        <w:widowControl/>
        <w:snapToGrid w:val="0"/>
        <w:ind w:left="315" w:hangingChars="150" w:hanging="315"/>
      </w:pPr>
      <w:r>
        <w:t>6</w:t>
      </w:r>
      <w:r>
        <w:rPr>
          <w:rFonts w:hint="eastAsia"/>
        </w:rPr>
        <w:t>．层次遍历初始堆可以得到一个有序的序列。（</w:t>
      </w:r>
      <w:r>
        <w:t xml:space="preserve">  </w:t>
      </w:r>
      <w:r>
        <w:rPr>
          <w:rFonts w:hint="eastAsia"/>
        </w:rPr>
        <w:t>）</w:t>
      </w:r>
    </w:p>
    <w:p w:rsidR="00477032" w:rsidRDefault="00477032">
      <w:pPr>
        <w:widowControl/>
        <w:snapToGrid w:val="0"/>
        <w:ind w:left="315" w:hangingChars="150" w:hanging="315"/>
      </w:pPr>
      <w:r>
        <w:t>7</w:t>
      </w:r>
      <w:r>
        <w:rPr>
          <w:rFonts w:hint="eastAsia"/>
        </w:rPr>
        <w:t>．设一棵树</w:t>
      </w:r>
      <w:r>
        <w:t>T</w:t>
      </w:r>
      <w:r>
        <w:rPr>
          <w:rFonts w:hint="eastAsia"/>
        </w:rPr>
        <w:t>可以转化成二叉树</w:t>
      </w:r>
      <w:r>
        <w:t>BT</w:t>
      </w:r>
      <w:r>
        <w:rPr>
          <w:rFonts w:hint="eastAsia"/>
        </w:rPr>
        <w:t>，则二叉树</w:t>
      </w:r>
      <w:r>
        <w:t>BT</w:t>
      </w:r>
      <w:r>
        <w:rPr>
          <w:rFonts w:hint="eastAsia"/>
        </w:rPr>
        <w:t>中一定没有右子树。（</w:t>
      </w:r>
      <w:r>
        <w:t xml:space="preserve">  </w:t>
      </w:r>
      <w:r>
        <w:rPr>
          <w:rFonts w:hint="eastAsia"/>
        </w:rPr>
        <w:t>）</w:t>
      </w:r>
    </w:p>
    <w:p w:rsidR="00477032" w:rsidRDefault="00477032">
      <w:pPr>
        <w:widowControl/>
        <w:snapToGrid w:val="0"/>
        <w:ind w:left="315" w:hangingChars="150" w:hanging="315"/>
      </w:pPr>
      <w:r>
        <w:t>8</w:t>
      </w:r>
      <w:r>
        <w:rPr>
          <w:rFonts w:hint="eastAsia"/>
        </w:rPr>
        <w:t>．线性表的顺序存储结构比链式存储结构更好。（</w:t>
      </w:r>
      <w:r>
        <w:t xml:space="preserve">  </w:t>
      </w:r>
      <w:r>
        <w:rPr>
          <w:rFonts w:hint="eastAsia"/>
        </w:rPr>
        <w:t>）</w:t>
      </w:r>
    </w:p>
    <w:p w:rsidR="00477032" w:rsidRDefault="00477032">
      <w:pPr>
        <w:widowControl/>
        <w:snapToGrid w:val="0"/>
        <w:ind w:left="315" w:hangingChars="150" w:hanging="315"/>
      </w:pPr>
      <w:r>
        <w:lastRenderedPageBreak/>
        <w:t>9</w:t>
      </w:r>
      <w:r>
        <w:rPr>
          <w:rFonts w:hint="eastAsia"/>
        </w:rPr>
        <w:t>．中序遍历二叉排序树可以得到一个有序的序列。（</w:t>
      </w:r>
      <w:r>
        <w:t xml:space="preserve">  </w:t>
      </w:r>
      <w:r>
        <w:rPr>
          <w:rFonts w:hint="eastAsia"/>
        </w:rPr>
        <w:t>）</w:t>
      </w:r>
    </w:p>
    <w:p w:rsidR="00477032" w:rsidRDefault="00477032">
      <w:pPr>
        <w:widowControl/>
        <w:snapToGrid w:val="0"/>
        <w:ind w:left="315" w:hangingChars="150" w:hanging="315"/>
      </w:pPr>
      <w:r>
        <w:t>10.</w:t>
      </w:r>
      <w:r>
        <w:rPr>
          <w:rFonts w:hint="eastAsia"/>
        </w:rPr>
        <w:t>快速排序是排序算法中平均性能最好的一种排序。（</w:t>
      </w:r>
      <w:r>
        <w:t xml:space="preserve">  </w:t>
      </w:r>
      <w:r>
        <w:rPr>
          <w:rFonts w:hint="eastAsia"/>
        </w:rPr>
        <w:t>）</w:t>
      </w:r>
    </w:p>
    <w:p w:rsidR="00477032" w:rsidRDefault="00477032">
      <w:pPr>
        <w:widowControl/>
        <w:snapToGrid w:val="0"/>
      </w:pPr>
      <w:r>
        <w:t> </w:t>
      </w:r>
    </w:p>
    <w:p w:rsidR="00477032" w:rsidRDefault="00477032">
      <w:pPr>
        <w:widowControl/>
        <w:snapToGrid w:val="0"/>
        <w:rPr>
          <w:b/>
        </w:rPr>
      </w:pPr>
      <w:r>
        <w:rPr>
          <w:rFonts w:hint="eastAsia"/>
          <w:b/>
        </w:rPr>
        <w:t>三、填空题</w:t>
      </w:r>
      <w:r>
        <w:rPr>
          <w:b/>
        </w:rPr>
        <w:t>(30</w:t>
      </w:r>
      <w:r>
        <w:rPr>
          <w:rFonts w:hint="eastAsia"/>
          <w:b/>
        </w:rPr>
        <w:t>分</w:t>
      </w:r>
      <w:r>
        <w:rPr>
          <w:b/>
        </w:rPr>
        <w:t>)</w:t>
      </w:r>
    </w:p>
    <w:p w:rsidR="00477032" w:rsidRDefault="00477032">
      <w:pPr>
        <w:widowControl/>
        <w:snapToGrid w:val="0"/>
        <w:ind w:left="315" w:hangingChars="150" w:hanging="315"/>
      </w:pPr>
      <w:r>
        <w:t>1</w:t>
      </w:r>
      <w:r>
        <w:rPr>
          <w:rFonts w:hint="eastAsia"/>
        </w:rPr>
        <w:t>．</w:t>
      </w:r>
      <w:r>
        <w:t>for(i=1</w:t>
      </w:r>
      <w:r>
        <w:rPr>
          <w:rFonts w:hint="eastAsia"/>
        </w:rPr>
        <w:t>，</w:t>
      </w:r>
      <w:r>
        <w:t>t=1</w:t>
      </w:r>
      <w:r>
        <w:rPr>
          <w:rFonts w:hint="eastAsia"/>
        </w:rPr>
        <w:t>，</w:t>
      </w:r>
      <w:r>
        <w:t>s=0</w:t>
      </w:r>
      <w:r>
        <w:rPr>
          <w:rFonts w:hint="eastAsia"/>
        </w:rPr>
        <w:t>；</w:t>
      </w:r>
      <w:r>
        <w:t>i&lt;=n</w:t>
      </w:r>
      <w:r>
        <w:rPr>
          <w:rFonts w:hint="eastAsia"/>
        </w:rPr>
        <w:t>；</w:t>
      </w:r>
      <w:r>
        <w:t>i++) {t=t*i</w:t>
      </w:r>
      <w:r>
        <w:rPr>
          <w:rFonts w:hint="eastAsia"/>
        </w:rPr>
        <w:t>；</w:t>
      </w:r>
      <w:r>
        <w:t>s=s+t</w:t>
      </w:r>
      <w:r>
        <w:rPr>
          <w:rFonts w:hint="eastAsia"/>
        </w:rPr>
        <w:t>；</w:t>
      </w:r>
      <w:r>
        <w:t>}</w:t>
      </w:r>
      <w:r>
        <w:rPr>
          <w:rFonts w:hint="eastAsia"/>
        </w:rPr>
        <w:t>的时间复杂度为</w:t>
      </w:r>
      <w:r>
        <w:t>_________</w:t>
      </w:r>
      <w:r>
        <w:rPr>
          <w:rFonts w:hint="eastAsia"/>
        </w:rPr>
        <w:t>。</w:t>
      </w:r>
    </w:p>
    <w:p w:rsidR="00477032" w:rsidRDefault="00477032">
      <w:pPr>
        <w:widowControl/>
        <w:snapToGrid w:val="0"/>
        <w:ind w:left="315" w:hangingChars="150" w:hanging="315"/>
      </w:pPr>
      <w:r>
        <w:t>2</w:t>
      </w:r>
      <w:r>
        <w:rPr>
          <w:rFonts w:hint="eastAsia"/>
        </w:rPr>
        <w:t>．设指针变量</w:t>
      </w:r>
      <w:r>
        <w:t>p</w:t>
      </w:r>
      <w:r>
        <w:rPr>
          <w:rFonts w:hint="eastAsia"/>
        </w:rPr>
        <w:t>指向单链表中结点</w:t>
      </w:r>
      <w:r>
        <w:t>A</w:t>
      </w:r>
      <w:r>
        <w:rPr>
          <w:rFonts w:hint="eastAsia"/>
        </w:rPr>
        <w:t>，指针变量</w:t>
      </w:r>
      <w:r>
        <w:t>s</w:t>
      </w:r>
      <w:r>
        <w:rPr>
          <w:rFonts w:hint="eastAsia"/>
        </w:rPr>
        <w:t>指向被插入的新结点</w:t>
      </w:r>
      <w:r>
        <w:t>X</w:t>
      </w:r>
      <w:r>
        <w:rPr>
          <w:rFonts w:hint="eastAsia"/>
        </w:rPr>
        <w:t>，则进行插入操作的语句序列为</w:t>
      </w:r>
      <w:r>
        <w:t>__________________________</w:t>
      </w:r>
      <w:r>
        <w:rPr>
          <w:rFonts w:hint="eastAsia"/>
        </w:rPr>
        <w:t>（设结点的指针域为</w:t>
      </w:r>
      <w:r>
        <w:t>next</w:t>
      </w:r>
      <w:r>
        <w:rPr>
          <w:rFonts w:hint="eastAsia"/>
        </w:rPr>
        <w:t>）。</w:t>
      </w:r>
    </w:p>
    <w:p w:rsidR="00477032" w:rsidRDefault="00477032">
      <w:pPr>
        <w:widowControl/>
        <w:snapToGrid w:val="0"/>
        <w:ind w:left="315" w:hangingChars="150" w:hanging="315"/>
      </w:pPr>
      <w:r>
        <w:t>3</w:t>
      </w:r>
      <w:r>
        <w:rPr>
          <w:rFonts w:hint="eastAsia"/>
        </w:rPr>
        <w:t>．设有向图</w:t>
      </w:r>
      <w:r>
        <w:t>G</w:t>
      </w:r>
      <w:r>
        <w:rPr>
          <w:rFonts w:hint="eastAsia"/>
        </w:rPr>
        <w:t>的二元组形式表示为</w:t>
      </w:r>
      <w:r>
        <w:t>G =</w:t>
      </w:r>
      <w:r>
        <w:rPr>
          <w:rFonts w:hint="eastAsia"/>
        </w:rPr>
        <w:t>（</w:t>
      </w:r>
      <w:r>
        <w:t>D</w:t>
      </w:r>
      <w:r>
        <w:rPr>
          <w:rFonts w:hint="eastAsia"/>
        </w:rPr>
        <w:t>，</w:t>
      </w:r>
      <w:r>
        <w:t>R</w:t>
      </w:r>
      <w:r>
        <w:rPr>
          <w:rFonts w:hint="eastAsia"/>
        </w:rPr>
        <w:t>），</w:t>
      </w:r>
      <w:r>
        <w:t>D={1</w:t>
      </w:r>
      <w:r>
        <w:rPr>
          <w:rFonts w:hint="eastAsia"/>
        </w:rPr>
        <w:t>，</w:t>
      </w:r>
      <w:r>
        <w:t>2</w:t>
      </w:r>
      <w:r>
        <w:rPr>
          <w:rFonts w:hint="eastAsia"/>
        </w:rPr>
        <w:t>，</w:t>
      </w:r>
      <w:r>
        <w:t>3</w:t>
      </w:r>
      <w:r>
        <w:rPr>
          <w:rFonts w:hint="eastAsia"/>
        </w:rPr>
        <w:t>，</w:t>
      </w:r>
      <w:r>
        <w:t>4</w:t>
      </w:r>
      <w:r>
        <w:rPr>
          <w:rFonts w:hint="eastAsia"/>
        </w:rPr>
        <w:t>，</w:t>
      </w:r>
      <w:r>
        <w:t>5}</w:t>
      </w:r>
      <w:r>
        <w:rPr>
          <w:rFonts w:hint="eastAsia"/>
        </w:rPr>
        <w:t>，</w:t>
      </w:r>
      <w:r>
        <w:t>R={r}</w:t>
      </w:r>
      <w:r>
        <w:rPr>
          <w:rFonts w:hint="eastAsia"/>
        </w:rPr>
        <w:t>，</w:t>
      </w:r>
      <w:r>
        <w:t>r={&lt;1,2&gt;</w:t>
      </w:r>
      <w:r>
        <w:rPr>
          <w:rFonts w:hint="eastAsia"/>
        </w:rPr>
        <w:t>，</w:t>
      </w:r>
      <w:r>
        <w:t>&lt;2,4&gt;</w:t>
      </w:r>
      <w:r>
        <w:rPr>
          <w:rFonts w:hint="eastAsia"/>
        </w:rPr>
        <w:t>，</w:t>
      </w:r>
      <w:r>
        <w:t>&lt;4,5&gt;</w:t>
      </w:r>
      <w:r>
        <w:rPr>
          <w:rFonts w:hint="eastAsia"/>
        </w:rPr>
        <w:t>，</w:t>
      </w:r>
      <w:r>
        <w:t>&lt;1,3&gt;</w:t>
      </w:r>
      <w:r>
        <w:rPr>
          <w:rFonts w:hint="eastAsia"/>
        </w:rPr>
        <w:t>，</w:t>
      </w:r>
      <w:r>
        <w:t>&lt;3,2&gt;</w:t>
      </w:r>
      <w:r>
        <w:rPr>
          <w:rFonts w:hint="eastAsia"/>
        </w:rPr>
        <w:t>，</w:t>
      </w:r>
      <w:r>
        <w:t>&lt;3,5&gt;}</w:t>
      </w:r>
      <w:r>
        <w:rPr>
          <w:rFonts w:hint="eastAsia"/>
        </w:rPr>
        <w:t>，则给出该图的一种拓扑排序序列</w:t>
      </w:r>
      <w:r>
        <w:t>__________</w:t>
      </w:r>
      <w:r>
        <w:rPr>
          <w:rFonts w:hint="eastAsia"/>
        </w:rPr>
        <w:t>。</w:t>
      </w:r>
    </w:p>
    <w:p w:rsidR="00477032" w:rsidRDefault="00477032">
      <w:pPr>
        <w:widowControl/>
        <w:snapToGrid w:val="0"/>
        <w:ind w:left="315" w:hangingChars="150" w:hanging="315"/>
      </w:pPr>
      <w:r>
        <w:t>4</w:t>
      </w:r>
      <w:r>
        <w:rPr>
          <w:rFonts w:hint="eastAsia"/>
        </w:rPr>
        <w:t>．设无向图</w:t>
      </w:r>
      <w:r>
        <w:t>G</w:t>
      </w:r>
      <w:r>
        <w:rPr>
          <w:rFonts w:hint="eastAsia"/>
        </w:rPr>
        <w:t>中有</w:t>
      </w:r>
      <w:r>
        <w:t>n</w:t>
      </w:r>
      <w:r>
        <w:rPr>
          <w:rFonts w:hint="eastAsia"/>
        </w:rPr>
        <w:t>个顶点，则该无向图中每个顶点的度数最多是</w:t>
      </w:r>
      <w:r>
        <w:t>_________</w:t>
      </w:r>
      <w:r>
        <w:rPr>
          <w:rFonts w:hint="eastAsia"/>
        </w:rPr>
        <w:t>。</w:t>
      </w:r>
    </w:p>
    <w:p w:rsidR="00477032" w:rsidRDefault="00477032">
      <w:pPr>
        <w:widowControl/>
        <w:snapToGrid w:val="0"/>
        <w:ind w:left="315" w:hangingChars="150" w:hanging="315"/>
      </w:pPr>
      <w:r>
        <w:t>5</w:t>
      </w:r>
      <w:r>
        <w:rPr>
          <w:rFonts w:hint="eastAsia"/>
        </w:rPr>
        <w:t>．设二叉树中度数为</w:t>
      </w:r>
      <w:r>
        <w:t>0</w:t>
      </w:r>
      <w:r>
        <w:rPr>
          <w:rFonts w:hint="eastAsia"/>
        </w:rPr>
        <w:t>的结点数为</w:t>
      </w:r>
      <w:r>
        <w:t>50</w:t>
      </w:r>
      <w:r>
        <w:rPr>
          <w:rFonts w:hint="eastAsia"/>
        </w:rPr>
        <w:t>，度数为</w:t>
      </w:r>
      <w:r>
        <w:t>1</w:t>
      </w:r>
      <w:r>
        <w:rPr>
          <w:rFonts w:hint="eastAsia"/>
        </w:rPr>
        <w:t>的结点数为</w:t>
      </w:r>
      <w:r>
        <w:t>30</w:t>
      </w:r>
      <w:r>
        <w:rPr>
          <w:rFonts w:hint="eastAsia"/>
        </w:rPr>
        <w:t>，则该二叉树中总共有</w:t>
      </w:r>
      <w:r>
        <w:t>_______</w:t>
      </w:r>
      <w:r>
        <w:rPr>
          <w:rFonts w:hint="eastAsia"/>
        </w:rPr>
        <w:t>个结点数。</w:t>
      </w:r>
    </w:p>
    <w:p w:rsidR="00477032" w:rsidRDefault="00477032">
      <w:pPr>
        <w:widowControl/>
        <w:snapToGrid w:val="0"/>
        <w:ind w:left="315" w:hangingChars="150" w:hanging="315"/>
      </w:pPr>
      <w:r>
        <w:t>6</w:t>
      </w:r>
      <w:r>
        <w:rPr>
          <w:rFonts w:hint="eastAsia"/>
        </w:rPr>
        <w:t>．设</w:t>
      </w:r>
      <w:r>
        <w:t>F</w:t>
      </w:r>
      <w:r>
        <w:rPr>
          <w:rFonts w:hint="eastAsia"/>
        </w:rPr>
        <w:t>和</w:t>
      </w:r>
      <w:r>
        <w:t>R</w:t>
      </w:r>
      <w:r>
        <w:rPr>
          <w:rFonts w:hint="eastAsia"/>
        </w:rPr>
        <w:t>分别表示顺序循环队列的头指针和尾指针，则判断该循环队列为空的条件为</w:t>
      </w:r>
      <w:r>
        <w:t>_____________________</w:t>
      </w:r>
      <w:r>
        <w:rPr>
          <w:rFonts w:hint="eastAsia"/>
        </w:rPr>
        <w:t>。</w:t>
      </w:r>
    </w:p>
    <w:p w:rsidR="00477032" w:rsidRDefault="00477032">
      <w:pPr>
        <w:widowControl/>
        <w:snapToGrid w:val="0"/>
        <w:ind w:left="315" w:hangingChars="150" w:hanging="315"/>
        <w:jc w:val="left"/>
      </w:pPr>
      <w:r>
        <w:t>7</w:t>
      </w:r>
      <w:r>
        <w:rPr>
          <w:rFonts w:hint="eastAsia"/>
        </w:rPr>
        <w:t>．设二叉树中结点的两个指针域分别为</w:t>
      </w:r>
      <w:r>
        <w:t>lchild</w:t>
      </w:r>
      <w:r>
        <w:rPr>
          <w:rFonts w:hint="eastAsia"/>
        </w:rPr>
        <w:t>和</w:t>
      </w:r>
      <w:r>
        <w:t>rchild</w:t>
      </w:r>
      <w:r>
        <w:rPr>
          <w:rFonts w:hint="eastAsia"/>
        </w:rPr>
        <w:t>，则判断指针变量</w:t>
      </w:r>
      <w:r>
        <w:t>p</w:t>
      </w:r>
      <w:r>
        <w:rPr>
          <w:rFonts w:hint="eastAsia"/>
        </w:rPr>
        <w:t>所指向的结点为叶子结点的条件是</w:t>
      </w:r>
      <w:r>
        <w:t>_____________________________________________</w:t>
      </w:r>
      <w:r>
        <w:rPr>
          <w:rFonts w:hint="eastAsia"/>
        </w:rPr>
        <w:t>。</w:t>
      </w:r>
    </w:p>
    <w:p w:rsidR="00477032" w:rsidRDefault="00477032">
      <w:pPr>
        <w:widowControl/>
        <w:snapToGrid w:val="0"/>
        <w:ind w:left="315" w:hangingChars="150" w:hanging="315"/>
      </w:pPr>
      <w:r>
        <w:t>8</w:t>
      </w:r>
      <w:r>
        <w:rPr>
          <w:rFonts w:hint="eastAsia"/>
        </w:rPr>
        <w:t>．简单选择排序和直接插入排序算法的平均时间复杂度为</w:t>
      </w:r>
      <w:r>
        <w:t>___________</w:t>
      </w:r>
      <w:r>
        <w:rPr>
          <w:rFonts w:hint="eastAsia"/>
        </w:rPr>
        <w:t>。</w:t>
      </w:r>
    </w:p>
    <w:p w:rsidR="00477032" w:rsidRDefault="00477032">
      <w:pPr>
        <w:widowControl/>
        <w:snapToGrid w:val="0"/>
        <w:ind w:left="315" w:hangingChars="150" w:hanging="315"/>
      </w:pPr>
      <w:r>
        <w:t>9</w:t>
      </w:r>
      <w:r>
        <w:rPr>
          <w:rFonts w:hint="eastAsia"/>
        </w:rPr>
        <w:t>．快速排序算法的空间复杂度平均情况下为</w:t>
      </w:r>
      <w:r>
        <w:t>__________</w:t>
      </w:r>
      <w:r>
        <w:rPr>
          <w:rFonts w:hint="eastAsia"/>
        </w:rPr>
        <w:t>，最坏的情况下为</w:t>
      </w:r>
      <w:r>
        <w:t>__________</w:t>
      </w:r>
      <w:r>
        <w:rPr>
          <w:rFonts w:hint="eastAsia"/>
        </w:rPr>
        <w:t>。</w:t>
      </w:r>
    </w:p>
    <w:p w:rsidR="00477032" w:rsidRDefault="00477032">
      <w:pPr>
        <w:widowControl/>
        <w:snapToGrid w:val="0"/>
        <w:ind w:left="315" w:hangingChars="150" w:hanging="315"/>
      </w:pPr>
      <w:r>
        <w:t>10.</w:t>
      </w:r>
      <w:r>
        <w:rPr>
          <w:rFonts w:hint="eastAsia"/>
        </w:rPr>
        <w:t>散列表中解决冲突的两种方法是</w:t>
      </w:r>
      <w:r>
        <w:t>_____________</w:t>
      </w:r>
      <w:r>
        <w:rPr>
          <w:rFonts w:hint="eastAsia"/>
        </w:rPr>
        <w:t>和</w:t>
      </w:r>
      <w:r>
        <w:t>_____________</w:t>
      </w:r>
      <w:r>
        <w:rPr>
          <w:rFonts w:hint="eastAsia"/>
        </w:rPr>
        <w:t>。</w:t>
      </w:r>
    </w:p>
    <w:p w:rsidR="00477032" w:rsidRDefault="00477032">
      <w:pPr>
        <w:widowControl/>
        <w:snapToGrid w:val="0"/>
        <w:ind w:left="316" w:hangingChars="150" w:hanging="316"/>
        <w:rPr>
          <w:b/>
        </w:rPr>
      </w:pPr>
      <w:r>
        <w:rPr>
          <w:b/>
        </w:rPr>
        <w:t> </w:t>
      </w:r>
    </w:p>
    <w:p w:rsidR="00477032" w:rsidRDefault="00477032">
      <w:pPr>
        <w:widowControl/>
        <w:snapToGrid w:val="0"/>
        <w:ind w:left="316" w:hangingChars="150" w:hanging="316"/>
        <w:rPr>
          <w:b/>
        </w:rPr>
      </w:pPr>
      <w:r>
        <w:rPr>
          <w:rFonts w:hint="eastAsia"/>
          <w:b/>
        </w:rPr>
        <w:t>四、算法设计题</w:t>
      </w:r>
      <w:r>
        <w:rPr>
          <w:b/>
        </w:rPr>
        <w:t>(20</w:t>
      </w:r>
      <w:r>
        <w:rPr>
          <w:rFonts w:hint="eastAsia"/>
          <w:b/>
        </w:rPr>
        <w:t>分</w:t>
      </w:r>
      <w:r>
        <w:rPr>
          <w:b/>
        </w:rPr>
        <w:t>)</w:t>
      </w:r>
    </w:p>
    <w:p w:rsidR="00477032" w:rsidRDefault="00477032" w:rsidP="00446011">
      <w:pPr>
        <w:widowControl/>
        <w:tabs>
          <w:tab w:val="left" w:pos="840"/>
        </w:tabs>
        <w:snapToGrid w:val="0"/>
      </w:pPr>
      <w:r>
        <w:rPr>
          <w:rFonts w:hint="eastAsia"/>
        </w:rPr>
        <w:t>１．</w:t>
      </w:r>
      <w:r>
        <w:rPr>
          <w:sz w:val="14"/>
        </w:rPr>
        <w:t xml:space="preserve">              </w:t>
      </w:r>
      <w:r>
        <w:rPr>
          <w:rFonts w:hint="eastAsia"/>
        </w:rPr>
        <w:t>设计在顺序有序表中实现二分查找的算法。</w:t>
      </w:r>
    </w:p>
    <w:p w:rsidR="00477032" w:rsidRDefault="00477032" w:rsidP="00446011">
      <w:pPr>
        <w:widowControl/>
        <w:tabs>
          <w:tab w:val="left" w:pos="840"/>
        </w:tabs>
        <w:snapToGrid w:val="0"/>
      </w:pPr>
      <w:r>
        <w:rPr>
          <w:rFonts w:hint="eastAsia"/>
        </w:rPr>
        <w:t>２．</w:t>
      </w:r>
      <w:r>
        <w:rPr>
          <w:sz w:val="14"/>
        </w:rPr>
        <w:t xml:space="preserve">              </w:t>
      </w:r>
      <w:r>
        <w:rPr>
          <w:rFonts w:hint="eastAsia"/>
        </w:rPr>
        <w:t>设计判断二叉树是否为二叉排序树的算法。</w:t>
      </w:r>
    </w:p>
    <w:p w:rsidR="00477032" w:rsidRDefault="00477032" w:rsidP="00446011">
      <w:pPr>
        <w:widowControl/>
        <w:tabs>
          <w:tab w:val="left" w:pos="840"/>
        </w:tabs>
        <w:snapToGrid w:val="0"/>
      </w:pPr>
      <w:r>
        <w:rPr>
          <w:rFonts w:hint="eastAsia"/>
        </w:rPr>
        <w:t>３．</w:t>
      </w:r>
      <w:r>
        <w:rPr>
          <w:sz w:val="14"/>
        </w:rPr>
        <w:t xml:space="preserve">              </w:t>
      </w:r>
      <w:r>
        <w:rPr>
          <w:rFonts w:hint="eastAsia"/>
        </w:rPr>
        <w:t>在链式存储结构上设计直接插入排序算法</w:t>
      </w:r>
    </w:p>
    <w:p w:rsidR="00477032" w:rsidRDefault="00477032">
      <w:pPr>
        <w:widowControl/>
        <w:snapToGrid w:val="0"/>
        <w:jc w:val="center"/>
        <w:rPr>
          <w:b/>
          <w:sz w:val="28"/>
        </w:rPr>
      </w:pPr>
    </w:p>
    <w:p w:rsidR="00477032" w:rsidRDefault="00477032">
      <w:pPr>
        <w:widowControl/>
        <w:snapToGrid w:val="0"/>
        <w:jc w:val="center"/>
        <w:rPr>
          <w:b/>
          <w:sz w:val="28"/>
        </w:rPr>
      </w:pPr>
      <w:r>
        <w:rPr>
          <w:rFonts w:hint="eastAsia"/>
          <w:b/>
          <w:sz w:val="28"/>
        </w:rPr>
        <w:t>数据结构试卷（六）参考答案</w:t>
      </w:r>
    </w:p>
    <w:p w:rsidR="00477032" w:rsidRDefault="00477032">
      <w:pPr>
        <w:widowControl/>
        <w:snapToGrid w:val="0"/>
        <w:ind w:left="316" w:hangingChars="150" w:hanging="316"/>
        <w:jc w:val="left"/>
        <w:rPr>
          <w:b/>
        </w:rPr>
      </w:pPr>
      <w:r>
        <w:rPr>
          <w:b/>
        </w:rPr>
        <w:t> </w:t>
      </w:r>
    </w:p>
    <w:p w:rsidR="00477032" w:rsidRDefault="00477032">
      <w:pPr>
        <w:widowControl/>
        <w:snapToGrid w:val="0"/>
        <w:ind w:left="316" w:hangingChars="150" w:hanging="316"/>
        <w:jc w:val="left"/>
        <w:rPr>
          <w:b/>
        </w:rPr>
      </w:pPr>
      <w:r>
        <w:rPr>
          <w:rFonts w:hint="eastAsia"/>
          <w:b/>
        </w:rPr>
        <w:t>一、选择题</w:t>
      </w:r>
    </w:p>
    <w:p w:rsidR="00477032" w:rsidRDefault="00477032">
      <w:pPr>
        <w:widowControl/>
        <w:snapToGrid w:val="0"/>
      </w:pPr>
      <w:r>
        <w:t>1</w:t>
      </w:r>
      <w:r>
        <w:rPr>
          <w:rFonts w:hint="eastAsia"/>
        </w:rPr>
        <w:t>．</w:t>
      </w:r>
      <w:r>
        <w:t>D</w:t>
      </w:r>
      <w:r>
        <w:tab/>
      </w:r>
      <w:r>
        <w:tab/>
        <w:t>2</w:t>
      </w:r>
      <w:r>
        <w:rPr>
          <w:rFonts w:hint="eastAsia"/>
        </w:rPr>
        <w:t>．</w:t>
      </w:r>
      <w:r>
        <w:t>A</w:t>
      </w:r>
      <w:r>
        <w:tab/>
      </w:r>
      <w:r>
        <w:tab/>
        <w:t>3</w:t>
      </w:r>
      <w:r>
        <w:rPr>
          <w:rFonts w:hint="eastAsia"/>
        </w:rPr>
        <w:t>．</w:t>
      </w:r>
      <w:r>
        <w:t>A</w:t>
      </w:r>
      <w:r>
        <w:tab/>
      </w:r>
      <w:r>
        <w:tab/>
        <w:t>4</w:t>
      </w:r>
      <w:r>
        <w:rPr>
          <w:rFonts w:hint="eastAsia"/>
        </w:rPr>
        <w:t>．</w:t>
      </w:r>
      <w:r>
        <w:t>A</w:t>
      </w:r>
      <w:r>
        <w:tab/>
      </w:r>
      <w:r>
        <w:tab/>
        <w:t>5</w:t>
      </w:r>
      <w:r>
        <w:rPr>
          <w:rFonts w:hint="eastAsia"/>
        </w:rPr>
        <w:t>．</w:t>
      </w:r>
      <w:r>
        <w:t>D</w:t>
      </w:r>
    </w:p>
    <w:p w:rsidR="00477032" w:rsidRDefault="00477032">
      <w:pPr>
        <w:widowControl/>
        <w:snapToGrid w:val="0"/>
      </w:pPr>
      <w:r>
        <w:t>6</w:t>
      </w:r>
      <w:r>
        <w:rPr>
          <w:rFonts w:hint="eastAsia"/>
        </w:rPr>
        <w:t>．</w:t>
      </w:r>
      <w:r>
        <w:t>D</w:t>
      </w:r>
      <w:r>
        <w:tab/>
      </w:r>
      <w:r>
        <w:tab/>
        <w:t>7</w:t>
      </w:r>
      <w:r>
        <w:rPr>
          <w:rFonts w:hint="eastAsia"/>
        </w:rPr>
        <w:t>．</w:t>
      </w:r>
      <w:r>
        <w:t>B</w:t>
      </w:r>
      <w:r>
        <w:tab/>
      </w:r>
      <w:r>
        <w:tab/>
        <w:t>8</w:t>
      </w:r>
      <w:r>
        <w:rPr>
          <w:rFonts w:hint="eastAsia"/>
        </w:rPr>
        <w:t>．</w:t>
      </w:r>
      <w:r>
        <w:t>A</w:t>
      </w:r>
      <w:r>
        <w:tab/>
      </w:r>
      <w:r>
        <w:tab/>
        <w:t>9</w:t>
      </w:r>
      <w:r>
        <w:rPr>
          <w:rFonts w:hint="eastAsia"/>
        </w:rPr>
        <w:t>．</w:t>
      </w:r>
      <w:r>
        <w:t>C</w:t>
      </w:r>
      <w:r>
        <w:tab/>
      </w:r>
      <w:r>
        <w:tab/>
        <w:t>10</w:t>
      </w:r>
      <w:r>
        <w:rPr>
          <w:rFonts w:hint="eastAsia"/>
        </w:rPr>
        <w:t>．</w:t>
      </w:r>
      <w:r>
        <w:t>B</w:t>
      </w:r>
    </w:p>
    <w:p w:rsidR="00477032" w:rsidRDefault="00477032">
      <w:pPr>
        <w:widowControl/>
        <w:snapToGrid w:val="0"/>
      </w:pPr>
      <w:r>
        <w:t>11</w:t>
      </w:r>
      <w:r>
        <w:rPr>
          <w:rFonts w:hint="eastAsia"/>
        </w:rPr>
        <w:t>．</w:t>
      </w:r>
      <w:r>
        <w:t>C</w:t>
      </w:r>
      <w:r>
        <w:tab/>
        <w:t>12</w:t>
      </w:r>
      <w:r>
        <w:rPr>
          <w:rFonts w:hint="eastAsia"/>
        </w:rPr>
        <w:t>．</w:t>
      </w:r>
      <w:r>
        <w:t>A</w:t>
      </w:r>
      <w:r>
        <w:tab/>
        <w:t>13</w:t>
      </w:r>
      <w:r>
        <w:rPr>
          <w:rFonts w:hint="eastAsia"/>
        </w:rPr>
        <w:t>．</w:t>
      </w:r>
      <w:r>
        <w:t>B</w:t>
      </w:r>
      <w:r>
        <w:tab/>
        <w:t>14</w:t>
      </w:r>
      <w:r>
        <w:rPr>
          <w:rFonts w:hint="eastAsia"/>
        </w:rPr>
        <w:t>．</w:t>
      </w:r>
      <w:r>
        <w:t>D</w:t>
      </w:r>
      <w:r>
        <w:tab/>
        <w:t>15</w:t>
      </w:r>
      <w:r>
        <w:rPr>
          <w:rFonts w:hint="eastAsia"/>
        </w:rPr>
        <w:t>．</w:t>
      </w:r>
      <w:r>
        <w:t>B</w:t>
      </w:r>
    </w:p>
    <w:p w:rsidR="00477032" w:rsidRDefault="00477032">
      <w:pPr>
        <w:widowControl/>
        <w:snapToGrid w:val="0"/>
      </w:pPr>
      <w:r>
        <w:t> </w:t>
      </w:r>
    </w:p>
    <w:p w:rsidR="00477032" w:rsidRDefault="00477032">
      <w:pPr>
        <w:widowControl/>
        <w:snapToGrid w:val="0"/>
      </w:pPr>
      <w:r>
        <w:rPr>
          <w:rFonts w:hint="eastAsia"/>
          <w:b/>
        </w:rPr>
        <w:t>二、判断题</w:t>
      </w:r>
    </w:p>
    <w:p w:rsidR="00477032" w:rsidRDefault="00477032">
      <w:pPr>
        <w:widowControl/>
        <w:snapToGrid w:val="0"/>
      </w:pPr>
      <w:r>
        <w:t>1</w:t>
      </w:r>
      <w:r>
        <w:rPr>
          <w:rFonts w:hint="eastAsia"/>
        </w:rPr>
        <w:t>．错</w:t>
      </w:r>
      <w:r>
        <w:tab/>
        <w:t>2</w:t>
      </w:r>
      <w:r>
        <w:rPr>
          <w:rFonts w:hint="eastAsia"/>
        </w:rPr>
        <w:t>．对</w:t>
      </w:r>
      <w:r>
        <w:tab/>
        <w:t>3</w:t>
      </w:r>
      <w:r>
        <w:rPr>
          <w:rFonts w:hint="eastAsia"/>
        </w:rPr>
        <w:t>．对</w:t>
      </w:r>
      <w:r>
        <w:tab/>
        <w:t>4</w:t>
      </w:r>
      <w:r>
        <w:rPr>
          <w:rFonts w:hint="eastAsia"/>
        </w:rPr>
        <w:t>．对</w:t>
      </w:r>
      <w:r>
        <w:tab/>
        <w:t>5</w:t>
      </w:r>
      <w:r>
        <w:rPr>
          <w:rFonts w:hint="eastAsia"/>
        </w:rPr>
        <w:t>．错</w:t>
      </w:r>
    </w:p>
    <w:p w:rsidR="00477032" w:rsidRDefault="00477032">
      <w:pPr>
        <w:widowControl/>
        <w:snapToGrid w:val="0"/>
      </w:pPr>
      <w:r>
        <w:t>6</w:t>
      </w:r>
      <w:r>
        <w:rPr>
          <w:rFonts w:hint="eastAsia"/>
        </w:rPr>
        <w:t>．错</w:t>
      </w:r>
      <w:r>
        <w:tab/>
        <w:t>7</w:t>
      </w:r>
      <w:r>
        <w:rPr>
          <w:rFonts w:hint="eastAsia"/>
        </w:rPr>
        <w:t>．对</w:t>
      </w:r>
      <w:r>
        <w:tab/>
        <w:t>8</w:t>
      </w:r>
      <w:r>
        <w:rPr>
          <w:rFonts w:hint="eastAsia"/>
        </w:rPr>
        <w:t>．错</w:t>
      </w:r>
      <w:r>
        <w:tab/>
        <w:t>9</w:t>
      </w:r>
      <w:r>
        <w:rPr>
          <w:rFonts w:hint="eastAsia"/>
        </w:rPr>
        <w:t>．对</w:t>
      </w:r>
      <w:r>
        <w:tab/>
        <w:t>10</w:t>
      </w:r>
      <w:r>
        <w:rPr>
          <w:rFonts w:hint="eastAsia"/>
        </w:rPr>
        <w:t>．对</w:t>
      </w:r>
    </w:p>
    <w:p w:rsidR="00477032" w:rsidRDefault="00477032">
      <w:pPr>
        <w:widowControl/>
        <w:snapToGrid w:val="0"/>
      </w:pPr>
      <w:r>
        <w:t> </w:t>
      </w:r>
    </w:p>
    <w:p w:rsidR="00477032" w:rsidRDefault="00477032">
      <w:pPr>
        <w:widowControl/>
        <w:snapToGrid w:val="0"/>
        <w:rPr>
          <w:b/>
        </w:rPr>
      </w:pPr>
      <w:r>
        <w:rPr>
          <w:rFonts w:hint="eastAsia"/>
          <w:b/>
        </w:rPr>
        <w:t>三、填空题</w:t>
      </w:r>
    </w:p>
    <w:p w:rsidR="00477032" w:rsidRDefault="00477032" w:rsidP="00446011">
      <w:pPr>
        <w:widowControl/>
        <w:snapToGrid w:val="0"/>
      </w:pPr>
      <w:r>
        <w:t>1.</w:t>
      </w:r>
      <w:r>
        <w:rPr>
          <w:sz w:val="14"/>
        </w:rPr>
        <w:t xml:space="preserve">         </w:t>
      </w:r>
      <w:r>
        <w:t>O(n)</w:t>
      </w:r>
    </w:p>
    <w:p w:rsidR="00477032" w:rsidRDefault="00477032" w:rsidP="00446011">
      <w:pPr>
        <w:widowControl/>
        <w:snapToGrid w:val="0"/>
      </w:pPr>
      <w:r>
        <w:t>2.</w:t>
      </w:r>
      <w:r>
        <w:rPr>
          <w:sz w:val="14"/>
        </w:rPr>
        <w:t xml:space="preserve">         </w:t>
      </w:r>
      <w:r>
        <w:t>s-&gt;next=p-&gt;next; p-&gt;next=s</w:t>
      </w:r>
    </w:p>
    <w:p w:rsidR="00477032" w:rsidRDefault="00477032" w:rsidP="00446011">
      <w:pPr>
        <w:widowControl/>
        <w:snapToGrid w:val="0"/>
      </w:pPr>
      <w:r>
        <w:t>3.</w:t>
      </w:r>
      <w:r>
        <w:rPr>
          <w:sz w:val="14"/>
        </w:rPr>
        <w:t xml:space="preserve">         </w:t>
      </w:r>
      <w:r>
        <w:t>(1</w:t>
      </w:r>
      <w:r>
        <w:rPr>
          <w:rFonts w:hint="eastAsia"/>
        </w:rPr>
        <w:t>，</w:t>
      </w:r>
      <w:r>
        <w:t>3</w:t>
      </w:r>
      <w:r>
        <w:rPr>
          <w:rFonts w:hint="eastAsia"/>
        </w:rPr>
        <w:t>，</w:t>
      </w:r>
      <w:r>
        <w:t>2</w:t>
      </w:r>
      <w:r>
        <w:rPr>
          <w:rFonts w:hint="eastAsia"/>
        </w:rPr>
        <w:t>，</w:t>
      </w:r>
      <w:r>
        <w:t>4</w:t>
      </w:r>
      <w:r>
        <w:rPr>
          <w:rFonts w:hint="eastAsia"/>
        </w:rPr>
        <w:t>，</w:t>
      </w:r>
      <w:r>
        <w:t>5)</w:t>
      </w:r>
    </w:p>
    <w:p w:rsidR="00477032" w:rsidRDefault="00477032" w:rsidP="00446011">
      <w:pPr>
        <w:widowControl/>
        <w:snapToGrid w:val="0"/>
      </w:pPr>
      <w:r>
        <w:t>4.</w:t>
      </w:r>
      <w:r>
        <w:rPr>
          <w:sz w:val="14"/>
        </w:rPr>
        <w:t xml:space="preserve">         </w:t>
      </w:r>
      <w:r>
        <w:t>n-1</w:t>
      </w:r>
    </w:p>
    <w:p w:rsidR="00477032" w:rsidRDefault="00477032" w:rsidP="00446011">
      <w:pPr>
        <w:widowControl/>
        <w:snapToGrid w:val="0"/>
      </w:pPr>
      <w:r>
        <w:t>5.</w:t>
      </w:r>
      <w:r>
        <w:rPr>
          <w:sz w:val="14"/>
        </w:rPr>
        <w:t xml:space="preserve">         </w:t>
      </w:r>
      <w:r>
        <w:t>129</w:t>
      </w:r>
    </w:p>
    <w:p w:rsidR="00477032" w:rsidRDefault="00477032" w:rsidP="00446011">
      <w:pPr>
        <w:widowControl/>
        <w:snapToGrid w:val="0"/>
      </w:pPr>
      <w:r>
        <w:t>6.</w:t>
      </w:r>
      <w:r>
        <w:rPr>
          <w:sz w:val="14"/>
        </w:rPr>
        <w:t xml:space="preserve">         </w:t>
      </w:r>
      <w:r>
        <w:t>F==R</w:t>
      </w:r>
    </w:p>
    <w:p w:rsidR="00477032" w:rsidRDefault="00477032" w:rsidP="00446011">
      <w:pPr>
        <w:widowControl/>
        <w:snapToGrid w:val="0"/>
      </w:pPr>
      <w:r>
        <w:t>7.</w:t>
      </w:r>
      <w:r>
        <w:rPr>
          <w:sz w:val="14"/>
        </w:rPr>
        <w:t xml:space="preserve">         </w:t>
      </w:r>
      <w:r>
        <w:t>p-&gt;lchild==0&amp;&amp;p-&gt;rchild==0</w:t>
      </w:r>
    </w:p>
    <w:p w:rsidR="00477032" w:rsidRDefault="00477032" w:rsidP="00446011">
      <w:pPr>
        <w:widowControl/>
        <w:snapToGrid w:val="0"/>
      </w:pPr>
      <w:r>
        <w:t>8.</w:t>
      </w:r>
      <w:r>
        <w:rPr>
          <w:sz w:val="14"/>
        </w:rPr>
        <w:t xml:space="preserve">         </w:t>
      </w:r>
      <w:r>
        <w:t>O(n</w:t>
      </w:r>
      <w:r>
        <w:rPr>
          <w:vertAlign w:val="superscript"/>
        </w:rPr>
        <w:t>2</w:t>
      </w:r>
      <w:r>
        <w:t>)</w:t>
      </w:r>
    </w:p>
    <w:p w:rsidR="00477032" w:rsidRDefault="00477032" w:rsidP="00446011">
      <w:pPr>
        <w:widowControl/>
        <w:snapToGrid w:val="0"/>
      </w:pPr>
      <w:r>
        <w:t>9.</w:t>
      </w:r>
      <w:r>
        <w:rPr>
          <w:sz w:val="14"/>
        </w:rPr>
        <w:t xml:space="preserve">         </w:t>
      </w:r>
      <w:r>
        <w:t>O(nlog</w:t>
      </w:r>
      <w:r>
        <w:rPr>
          <w:vertAlign w:val="subscript"/>
        </w:rPr>
        <w:t>2</w:t>
      </w:r>
      <w:r>
        <w:t>n)</w:t>
      </w:r>
      <w:r>
        <w:rPr>
          <w:rFonts w:hint="eastAsia"/>
        </w:rPr>
        <w:t>，</w:t>
      </w:r>
      <w:r>
        <w:t xml:space="preserve"> O(n)</w:t>
      </w:r>
    </w:p>
    <w:p w:rsidR="00477032" w:rsidRDefault="00477032" w:rsidP="00446011">
      <w:pPr>
        <w:widowControl/>
        <w:snapToGrid w:val="0"/>
      </w:pPr>
      <w:r>
        <w:t>10.</w:t>
      </w:r>
      <w:r>
        <w:rPr>
          <w:sz w:val="14"/>
        </w:rPr>
        <w:t xml:space="preserve">     </w:t>
      </w:r>
      <w:r>
        <w:rPr>
          <w:rFonts w:hint="eastAsia"/>
        </w:rPr>
        <w:t>开放定址法，链地址法</w:t>
      </w:r>
    </w:p>
    <w:p w:rsidR="00477032" w:rsidRDefault="00477032">
      <w:pPr>
        <w:widowControl/>
        <w:snapToGrid w:val="0"/>
        <w:rPr>
          <w:b/>
        </w:rPr>
      </w:pPr>
      <w:r>
        <w:rPr>
          <w:b/>
        </w:rPr>
        <w:t> </w:t>
      </w:r>
    </w:p>
    <w:p w:rsidR="00477032" w:rsidRDefault="00477032">
      <w:pPr>
        <w:widowControl/>
        <w:snapToGrid w:val="0"/>
        <w:rPr>
          <w:b/>
        </w:rPr>
      </w:pPr>
      <w:r>
        <w:rPr>
          <w:rFonts w:hint="eastAsia"/>
          <w:b/>
        </w:rPr>
        <w:t>四、算法设计题</w:t>
      </w:r>
    </w:p>
    <w:p w:rsidR="00477032" w:rsidRDefault="00477032" w:rsidP="00446011">
      <w:pPr>
        <w:widowControl/>
        <w:snapToGrid w:val="0"/>
      </w:pPr>
      <w:r>
        <w:t>1.</w:t>
      </w:r>
      <w:r>
        <w:rPr>
          <w:sz w:val="14"/>
        </w:rPr>
        <w:t xml:space="preserve">         </w:t>
      </w:r>
      <w:r>
        <w:rPr>
          <w:rFonts w:hint="eastAsia"/>
        </w:rPr>
        <w:t>设计在顺序有序表中实现二分查找的算法。</w:t>
      </w:r>
    </w:p>
    <w:p w:rsidR="00477032" w:rsidRDefault="00477032">
      <w:pPr>
        <w:widowControl/>
        <w:snapToGrid w:val="0"/>
        <w:ind w:firstLineChars="194" w:firstLine="407"/>
      </w:pPr>
      <w:r>
        <w:t>struct record {int key; int others;};</w:t>
      </w:r>
    </w:p>
    <w:p w:rsidR="00477032" w:rsidRDefault="00477032">
      <w:pPr>
        <w:widowControl/>
        <w:snapToGrid w:val="0"/>
        <w:ind w:firstLineChars="194" w:firstLine="407"/>
      </w:pPr>
      <w:r>
        <w:t>int bisearch(struct record r[ ], int k)</w:t>
      </w:r>
    </w:p>
    <w:p w:rsidR="00477032" w:rsidRDefault="00477032">
      <w:pPr>
        <w:widowControl/>
        <w:snapToGrid w:val="0"/>
        <w:ind w:firstLineChars="194" w:firstLine="407"/>
      </w:pPr>
      <w:r>
        <w:lastRenderedPageBreak/>
        <w:t>{</w:t>
      </w:r>
    </w:p>
    <w:p w:rsidR="00477032" w:rsidRDefault="00477032">
      <w:pPr>
        <w:widowControl/>
        <w:snapToGrid w:val="0"/>
        <w:ind w:firstLineChars="194" w:firstLine="407"/>
      </w:pPr>
      <w:r>
        <w:t xml:space="preserve">  int low=0,mid,high=n-1;</w:t>
      </w:r>
    </w:p>
    <w:p w:rsidR="00477032" w:rsidRDefault="00477032">
      <w:pPr>
        <w:widowControl/>
        <w:snapToGrid w:val="0"/>
        <w:ind w:firstLineChars="194" w:firstLine="407"/>
      </w:pPr>
      <w:r>
        <w:t xml:space="preserve">  while(low&lt;=high)</w:t>
      </w:r>
    </w:p>
    <w:p w:rsidR="00477032" w:rsidRDefault="00477032">
      <w:pPr>
        <w:widowControl/>
        <w:snapToGrid w:val="0"/>
        <w:ind w:firstLineChars="291" w:firstLine="611"/>
      </w:pPr>
      <w:r>
        <w:t>{</w:t>
      </w:r>
    </w:p>
    <w:p w:rsidR="00477032" w:rsidRDefault="00477032">
      <w:pPr>
        <w:widowControl/>
        <w:snapToGrid w:val="0"/>
        <w:ind w:firstLineChars="194" w:firstLine="407"/>
      </w:pPr>
      <w:r>
        <w:t xml:space="preserve">    mid=(low+high)/2;</w:t>
      </w:r>
    </w:p>
    <w:p w:rsidR="00477032" w:rsidRDefault="00477032">
      <w:pPr>
        <w:widowControl/>
        <w:snapToGrid w:val="0"/>
        <w:ind w:firstLineChars="194" w:firstLine="407"/>
      </w:pPr>
      <w:r>
        <w:t xml:space="preserve">    if(r[mid].key==k) return(mid+1); else if(r[mid].key&gt;k) high=mid-1; else low=mid+1;</w:t>
      </w:r>
    </w:p>
    <w:p w:rsidR="00477032" w:rsidRDefault="00477032">
      <w:pPr>
        <w:widowControl/>
        <w:snapToGrid w:val="0"/>
        <w:ind w:firstLineChars="194" w:firstLine="407"/>
      </w:pPr>
      <w:r>
        <w:t xml:space="preserve">  }</w:t>
      </w:r>
    </w:p>
    <w:p w:rsidR="00477032" w:rsidRDefault="00477032">
      <w:pPr>
        <w:widowControl/>
        <w:snapToGrid w:val="0"/>
        <w:ind w:firstLineChars="194" w:firstLine="407"/>
      </w:pPr>
      <w:r>
        <w:t xml:space="preserve">  return(0);</w:t>
      </w:r>
    </w:p>
    <w:p w:rsidR="00477032" w:rsidRDefault="00477032">
      <w:pPr>
        <w:widowControl/>
        <w:snapToGrid w:val="0"/>
        <w:ind w:firstLineChars="194" w:firstLine="407"/>
      </w:pPr>
      <w:r>
        <w:t>}</w:t>
      </w:r>
    </w:p>
    <w:p w:rsidR="00477032" w:rsidRDefault="00477032" w:rsidP="00446011">
      <w:pPr>
        <w:widowControl/>
        <w:snapToGrid w:val="0"/>
      </w:pPr>
      <w:r>
        <w:t>2.</w:t>
      </w:r>
      <w:r>
        <w:rPr>
          <w:sz w:val="14"/>
        </w:rPr>
        <w:t xml:space="preserve">         </w:t>
      </w:r>
      <w:r>
        <w:rPr>
          <w:rFonts w:hint="eastAsia"/>
        </w:rPr>
        <w:t>设计判断二叉树是否为二叉排序树的算法。</w:t>
      </w:r>
    </w:p>
    <w:p w:rsidR="00477032" w:rsidRDefault="00477032" w:rsidP="00446011">
      <w:pPr>
        <w:widowControl/>
        <w:snapToGrid w:val="0"/>
      </w:pPr>
      <w:r>
        <w:t>int minnum=-32768,flag=1;</w:t>
      </w:r>
    </w:p>
    <w:p w:rsidR="00477032" w:rsidRDefault="00477032">
      <w:pPr>
        <w:widowControl/>
        <w:snapToGrid w:val="0"/>
      </w:pPr>
      <w:r>
        <w:t>typedef struct node{int key; struct node *lchild,*rchild;}bitree;</w:t>
      </w:r>
    </w:p>
    <w:p w:rsidR="00477032" w:rsidRDefault="00477032">
      <w:pPr>
        <w:widowControl/>
        <w:snapToGrid w:val="0"/>
      </w:pPr>
      <w:r>
        <w:t>void inorder(bitree *bt)</w:t>
      </w:r>
    </w:p>
    <w:p w:rsidR="00477032" w:rsidRDefault="00477032">
      <w:pPr>
        <w:widowControl/>
        <w:snapToGrid w:val="0"/>
      </w:pPr>
      <w:r>
        <w:t>{</w:t>
      </w:r>
    </w:p>
    <w:p w:rsidR="00477032" w:rsidRDefault="00477032">
      <w:pPr>
        <w:widowControl/>
        <w:snapToGrid w:val="0"/>
      </w:pPr>
      <w:r>
        <w:t xml:space="preserve">  if (bt!=0) {inorder(bt-&gt;lchild); if(minnum&gt;bt-&gt;key)flag=0; minnum=bt-&gt;key;inorder(bt-&gt;rchild);}</w:t>
      </w:r>
    </w:p>
    <w:p w:rsidR="00477032" w:rsidRDefault="00477032">
      <w:pPr>
        <w:widowControl/>
        <w:snapToGrid w:val="0"/>
      </w:pPr>
      <w:r>
        <w:t>}</w:t>
      </w:r>
    </w:p>
    <w:p w:rsidR="00477032" w:rsidRDefault="00477032" w:rsidP="00446011">
      <w:pPr>
        <w:widowControl/>
        <w:snapToGrid w:val="0"/>
      </w:pPr>
      <w:r>
        <w:t>3.</w:t>
      </w:r>
      <w:r>
        <w:rPr>
          <w:sz w:val="14"/>
        </w:rPr>
        <w:t xml:space="preserve">         </w:t>
      </w:r>
      <w:r>
        <w:rPr>
          <w:rFonts w:hint="eastAsia"/>
        </w:rPr>
        <w:t>在链式存储结构上设计直接插入排序算法</w:t>
      </w:r>
    </w:p>
    <w:p w:rsidR="00477032" w:rsidRDefault="00477032">
      <w:pPr>
        <w:widowControl/>
        <w:snapToGrid w:val="0"/>
        <w:ind w:firstLineChars="197" w:firstLine="414"/>
      </w:pPr>
      <w:r>
        <w:t>void straightinsertsort(lklist *&amp;head)</w:t>
      </w:r>
    </w:p>
    <w:p w:rsidR="00477032" w:rsidRDefault="00477032">
      <w:pPr>
        <w:widowControl/>
        <w:snapToGrid w:val="0"/>
        <w:ind w:firstLineChars="197" w:firstLine="414"/>
      </w:pPr>
      <w:r>
        <w:t>{</w:t>
      </w:r>
    </w:p>
    <w:p w:rsidR="00477032" w:rsidRDefault="00477032">
      <w:pPr>
        <w:widowControl/>
        <w:snapToGrid w:val="0"/>
        <w:ind w:firstLineChars="197" w:firstLine="414"/>
      </w:pPr>
      <w:r>
        <w:t xml:space="preserve">  lklist *s,*p,*q;  int t;</w:t>
      </w:r>
    </w:p>
    <w:p w:rsidR="00477032" w:rsidRDefault="00477032">
      <w:pPr>
        <w:widowControl/>
        <w:snapToGrid w:val="0"/>
        <w:ind w:firstLineChars="197" w:firstLine="414"/>
      </w:pPr>
      <w:r>
        <w:t xml:space="preserve">  if (head==0 || head-&gt;next==0) return;</w:t>
      </w:r>
    </w:p>
    <w:p w:rsidR="00477032" w:rsidRDefault="00477032">
      <w:pPr>
        <w:widowControl/>
        <w:snapToGrid w:val="0"/>
        <w:ind w:firstLineChars="197" w:firstLine="414"/>
      </w:pPr>
      <w:r>
        <w:t xml:space="preserve">  else for(q=head,p=head-&gt;next;p!=0;p=q-&gt;next)</w:t>
      </w:r>
    </w:p>
    <w:p w:rsidR="00477032" w:rsidRDefault="00477032">
      <w:pPr>
        <w:widowControl/>
        <w:snapToGrid w:val="0"/>
        <w:ind w:firstLineChars="197" w:firstLine="414"/>
      </w:pPr>
      <w:r>
        <w:t xml:space="preserve">  {</w:t>
      </w:r>
    </w:p>
    <w:p w:rsidR="00477032" w:rsidRDefault="00477032">
      <w:pPr>
        <w:widowControl/>
        <w:snapToGrid w:val="0"/>
        <w:ind w:firstLineChars="197" w:firstLine="414"/>
      </w:pPr>
      <w:r>
        <w:t xml:space="preserve">    for(s=head;s!=q-&gt;next;s=s-&gt;next) if (s-&gt;data&gt;p-&gt;data) break;</w:t>
      </w:r>
    </w:p>
    <w:p w:rsidR="00477032" w:rsidRDefault="00477032">
      <w:pPr>
        <w:widowControl/>
        <w:snapToGrid w:val="0"/>
        <w:ind w:firstLineChars="197" w:firstLine="414"/>
      </w:pPr>
      <w:r>
        <w:t xml:space="preserve">    if(s==q-&gt;next)q=p;</w:t>
      </w:r>
    </w:p>
    <w:p w:rsidR="00477032" w:rsidRDefault="00477032">
      <w:pPr>
        <w:widowControl/>
        <w:snapToGrid w:val="0"/>
        <w:ind w:firstLineChars="388" w:firstLine="815"/>
      </w:pPr>
      <w:r>
        <w:t>else{q-&gt;next=p-&gt;next; p-&gt;next=s-&gt;next; s-&gt;next=p; t=p-&gt;data;p-&gt;data=s-&gt;data;s-&gt;data=t;}</w:t>
      </w:r>
    </w:p>
    <w:p w:rsidR="00477032" w:rsidRDefault="00477032">
      <w:pPr>
        <w:widowControl/>
        <w:snapToGrid w:val="0"/>
        <w:ind w:firstLineChars="197" w:firstLine="414"/>
      </w:pPr>
      <w:r>
        <w:t xml:space="preserve">  }</w:t>
      </w:r>
    </w:p>
    <w:p w:rsidR="00477032" w:rsidRDefault="00477032">
      <w:pPr>
        <w:widowControl/>
        <w:snapToGrid w:val="0"/>
        <w:ind w:firstLineChars="197" w:firstLine="414"/>
      </w:pPr>
      <w:r>
        <w:t>}</w:t>
      </w:r>
    </w:p>
    <w:p w:rsidR="00477032" w:rsidRDefault="00477032">
      <w:pPr>
        <w:widowControl/>
        <w:snapToGrid w:val="0"/>
        <w:jc w:val="center"/>
        <w:rPr>
          <w:b/>
          <w:sz w:val="28"/>
        </w:rPr>
      </w:pPr>
    </w:p>
    <w:p w:rsidR="00477032" w:rsidRDefault="00446011">
      <w:pPr>
        <w:widowControl/>
        <w:snapToGrid w:val="0"/>
        <w:jc w:val="center"/>
        <w:rPr>
          <w:b/>
          <w:sz w:val="28"/>
        </w:rPr>
      </w:pPr>
      <w:r>
        <w:rPr>
          <w:b/>
          <w:sz w:val="28"/>
        </w:rPr>
        <w:br w:type="page"/>
      </w:r>
      <w:r w:rsidR="00477032">
        <w:rPr>
          <w:rFonts w:hint="eastAsia"/>
          <w:b/>
          <w:sz w:val="28"/>
        </w:rPr>
        <w:lastRenderedPageBreak/>
        <w:t>数据结构试卷（七）</w:t>
      </w:r>
    </w:p>
    <w:p w:rsidR="00477032" w:rsidRDefault="00477032">
      <w:pPr>
        <w:widowControl/>
        <w:snapToGrid w:val="0"/>
        <w:rPr>
          <w:b/>
        </w:rPr>
      </w:pPr>
      <w:r>
        <w:rPr>
          <w:b/>
        </w:rPr>
        <w:t> </w:t>
      </w:r>
    </w:p>
    <w:p w:rsidR="00477032" w:rsidRDefault="00477032">
      <w:pPr>
        <w:widowControl/>
        <w:snapToGrid w:val="0"/>
        <w:rPr>
          <w:b/>
        </w:rPr>
      </w:pPr>
      <w:r>
        <w:rPr>
          <w:rFonts w:hint="eastAsia"/>
          <w:b/>
        </w:rPr>
        <w:t>一、选择题</w:t>
      </w:r>
      <w:r>
        <w:rPr>
          <w:b/>
        </w:rPr>
        <w:t>(30</w:t>
      </w:r>
      <w:r>
        <w:rPr>
          <w:rFonts w:hint="eastAsia"/>
          <w:b/>
        </w:rPr>
        <w:t>分</w:t>
      </w:r>
      <w:r>
        <w:rPr>
          <w:b/>
        </w:rPr>
        <w:t>)</w:t>
      </w:r>
    </w:p>
    <w:p w:rsidR="00477032" w:rsidRDefault="00477032">
      <w:pPr>
        <w:widowControl/>
        <w:tabs>
          <w:tab w:val="left" w:pos="315"/>
          <w:tab w:val="left" w:pos="2100"/>
          <w:tab w:val="left" w:pos="3780"/>
          <w:tab w:val="left" w:pos="5460"/>
        </w:tabs>
        <w:snapToGrid w:val="0"/>
        <w:ind w:left="315" w:hangingChars="150" w:hanging="315"/>
      </w:pPr>
      <w:r>
        <w:t>1</w:t>
      </w:r>
      <w:r>
        <w:rPr>
          <w:rFonts w:hint="eastAsia"/>
        </w:rPr>
        <w:t>．设某无向图有</w:t>
      </w:r>
      <w:r>
        <w:t>n</w:t>
      </w:r>
      <w:r>
        <w:rPr>
          <w:rFonts w:hint="eastAsia"/>
        </w:rPr>
        <w:t>个顶点，则该无向图的邻接表中有（</w:t>
      </w:r>
      <w:r>
        <w:t xml:space="preserve">  </w:t>
      </w:r>
      <w:r>
        <w:rPr>
          <w:rFonts w:hint="eastAsia"/>
        </w:rPr>
        <w:t>）个表头结点。</w:t>
      </w:r>
    </w:p>
    <w:p w:rsidR="00477032" w:rsidRDefault="00477032">
      <w:pPr>
        <w:widowControl/>
        <w:tabs>
          <w:tab w:val="left" w:pos="315"/>
          <w:tab w:val="left" w:pos="2100"/>
          <w:tab w:val="left" w:pos="3780"/>
          <w:tab w:val="left" w:pos="5460"/>
        </w:tabs>
        <w:snapToGrid w:val="0"/>
        <w:ind w:left="315" w:hangingChars="150" w:hanging="315"/>
      </w:pPr>
      <w:r>
        <w:tab/>
        <w:t>(A) 2n</w:t>
      </w:r>
      <w:r>
        <w:tab/>
        <w:t>(B) n</w:t>
      </w:r>
      <w:r>
        <w:tab/>
        <w:t>(C) n/2</w:t>
      </w:r>
      <w:r>
        <w:tab/>
        <w:t>(D) n(n-1)</w:t>
      </w:r>
    </w:p>
    <w:p w:rsidR="00477032" w:rsidRDefault="00477032">
      <w:pPr>
        <w:widowControl/>
        <w:tabs>
          <w:tab w:val="left" w:pos="315"/>
          <w:tab w:val="left" w:pos="2100"/>
          <w:tab w:val="left" w:pos="3780"/>
          <w:tab w:val="left" w:pos="5460"/>
        </w:tabs>
        <w:snapToGrid w:val="0"/>
        <w:ind w:left="315" w:hangingChars="150" w:hanging="315"/>
      </w:pPr>
      <w:r>
        <w:t>2</w:t>
      </w:r>
      <w:r>
        <w:rPr>
          <w:rFonts w:hint="eastAsia"/>
        </w:rPr>
        <w:t>．设无向图</w:t>
      </w:r>
      <w:r>
        <w:t>G</w:t>
      </w:r>
      <w:r>
        <w:rPr>
          <w:rFonts w:hint="eastAsia"/>
        </w:rPr>
        <w:t>中有</w:t>
      </w:r>
      <w:r>
        <w:t>n</w:t>
      </w:r>
      <w:r>
        <w:rPr>
          <w:rFonts w:hint="eastAsia"/>
        </w:rPr>
        <w:t>个顶点，则该无向图的最小生成树上有（</w:t>
      </w:r>
      <w:r>
        <w:t xml:space="preserve">  </w:t>
      </w:r>
      <w:r>
        <w:rPr>
          <w:rFonts w:hint="eastAsia"/>
        </w:rPr>
        <w:t>）条边。</w:t>
      </w:r>
    </w:p>
    <w:p w:rsidR="00477032" w:rsidRDefault="00477032">
      <w:pPr>
        <w:widowControl/>
        <w:tabs>
          <w:tab w:val="left" w:pos="315"/>
          <w:tab w:val="left" w:pos="2100"/>
          <w:tab w:val="left" w:pos="3780"/>
          <w:tab w:val="left" w:pos="5460"/>
        </w:tabs>
        <w:snapToGrid w:val="0"/>
        <w:ind w:left="315" w:hangingChars="150" w:hanging="315"/>
      </w:pPr>
      <w:r>
        <w:tab/>
        <w:t>(A) n</w:t>
      </w:r>
      <w:r>
        <w:tab/>
        <w:t>(B) n-1</w:t>
      </w:r>
      <w:r>
        <w:tab/>
        <w:t>(C) 2n</w:t>
      </w:r>
      <w:r>
        <w:tab/>
        <w:t>(D) 2n-1</w:t>
      </w:r>
    </w:p>
    <w:p w:rsidR="00477032" w:rsidRDefault="00477032">
      <w:pPr>
        <w:widowControl/>
        <w:tabs>
          <w:tab w:val="left" w:pos="315"/>
          <w:tab w:val="left" w:pos="2100"/>
          <w:tab w:val="left" w:pos="3780"/>
          <w:tab w:val="left" w:pos="4200"/>
          <w:tab w:val="left" w:pos="5460"/>
          <w:tab w:val="left" w:pos="6300"/>
        </w:tabs>
        <w:snapToGrid w:val="0"/>
        <w:ind w:left="315" w:hangingChars="150" w:hanging="315"/>
      </w:pPr>
      <w:r>
        <w:t>3</w:t>
      </w:r>
      <w:r>
        <w:rPr>
          <w:rFonts w:hint="eastAsia"/>
        </w:rPr>
        <w:t>．设一组初始记录关键字序列为</w:t>
      </w:r>
      <w:r>
        <w:t>(60</w:t>
      </w:r>
      <w:r>
        <w:rPr>
          <w:rFonts w:hint="eastAsia"/>
        </w:rPr>
        <w:t>，</w:t>
      </w:r>
      <w:r>
        <w:t>80</w:t>
      </w:r>
      <w:r>
        <w:rPr>
          <w:rFonts w:hint="eastAsia"/>
        </w:rPr>
        <w:t>，</w:t>
      </w:r>
      <w:r>
        <w:t>55</w:t>
      </w:r>
      <w:r>
        <w:rPr>
          <w:rFonts w:hint="eastAsia"/>
        </w:rPr>
        <w:t>，</w:t>
      </w:r>
      <w:r>
        <w:t>40</w:t>
      </w:r>
      <w:r>
        <w:rPr>
          <w:rFonts w:hint="eastAsia"/>
        </w:rPr>
        <w:t>，</w:t>
      </w:r>
      <w:r>
        <w:t>42</w:t>
      </w:r>
      <w:r>
        <w:rPr>
          <w:rFonts w:hint="eastAsia"/>
        </w:rPr>
        <w:t>，</w:t>
      </w:r>
      <w:r>
        <w:t>85)</w:t>
      </w:r>
      <w:r>
        <w:rPr>
          <w:rFonts w:hint="eastAsia"/>
        </w:rPr>
        <w:t>，则以第一个关键字</w:t>
      </w:r>
      <w:r>
        <w:t>45</w:t>
      </w:r>
      <w:r>
        <w:rPr>
          <w:rFonts w:hint="eastAsia"/>
        </w:rPr>
        <w:t>为基准而得到的一趟快速排序结果是（</w:t>
      </w:r>
      <w:r>
        <w:t xml:space="preserve">  </w:t>
      </w:r>
      <w:r>
        <w:rPr>
          <w:rFonts w:hint="eastAsia"/>
        </w:rPr>
        <w:t>）。</w:t>
      </w:r>
    </w:p>
    <w:p w:rsidR="00477032" w:rsidRDefault="00477032">
      <w:pPr>
        <w:widowControl/>
        <w:tabs>
          <w:tab w:val="left" w:pos="315"/>
          <w:tab w:val="left" w:pos="2100"/>
          <w:tab w:val="left" w:pos="3780"/>
          <w:tab w:val="left" w:pos="5460"/>
        </w:tabs>
        <w:snapToGrid w:val="0"/>
        <w:ind w:left="315" w:hangingChars="150" w:hanging="315"/>
      </w:pPr>
      <w:r>
        <w:tab/>
        <w:t>(A) 40</w:t>
      </w:r>
      <w:r>
        <w:rPr>
          <w:rFonts w:hint="eastAsia"/>
        </w:rPr>
        <w:t>，</w:t>
      </w:r>
      <w:r>
        <w:t>42</w:t>
      </w:r>
      <w:r>
        <w:rPr>
          <w:rFonts w:hint="eastAsia"/>
        </w:rPr>
        <w:t>，</w:t>
      </w:r>
      <w:r>
        <w:t>60</w:t>
      </w:r>
      <w:r>
        <w:rPr>
          <w:rFonts w:hint="eastAsia"/>
        </w:rPr>
        <w:t>，</w:t>
      </w:r>
      <w:r>
        <w:t>55</w:t>
      </w:r>
      <w:r>
        <w:rPr>
          <w:rFonts w:hint="eastAsia"/>
        </w:rPr>
        <w:t>，</w:t>
      </w:r>
      <w:r>
        <w:t>80</w:t>
      </w:r>
      <w:r>
        <w:rPr>
          <w:rFonts w:hint="eastAsia"/>
        </w:rPr>
        <w:t>，</w:t>
      </w:r>
      <w:r>
        <w:t>85</w:t>
      </w:r>
      <w:r>
        <w:tab/>
        <w:t>(B) 42</w:t>
      </w:r>
      <w:r>
        <w:rPr>
          <w:rFonts w:hint="eastAsia"/>
        </w:rPr>
        <w:t>，</w:t>
      </w:r>
      <w:r>
        <w:t>45</w:t>
      </w:r>
      <w:r>
        <w:rPr>
          <w:rFonts w:hint="eastAsia"/>
        </w:rPr>
        <w:t>，</w:t>
      </w:r>
      <w:r>
        <w:t>55</w:t>
      </w:r>
      <w:r>
        <w:rPr>
          <w:rFonts w:hint="eastAsia"/>
        </w:rPr>
        <w:t>，</w:t>
      </w:r>
      <w:r>
        <w:t>60</w:t>
      </w:r>
      <w:r>
        <w:rPr>
          <w:rFonts w:hint="eastAsia"/>
        </w:rPr>
        <w:t>，</w:t>
      </w:r>
      <w:r>
        <w:t>85</w:t>
      </w:r>
      <w:r>
        <w:rPr>
          <w:rFonts w:hint="eastAsia"/>
        </w:rPr>
        <w:t>，</w:t>
      </w:r>
      <w:r>
        <w:t>80</w:t>
      </w:r>
    </w:p>
    <w:p w:rsidR="00477032" w:rsidRDefault="00477032">
      <w:pPr>
        <w:widowControl/>
        <w:tabs>
          <w:tab w:val="left" w:pos="315"/>
          <w:tab w:val="left" w:pos="2100"/>
          <w:tab w:val="left" w:pos="3780"/>
          <w:tab w:val="left" w:pos="5460"/>
        </w:tabs>
        <w:snapToGrid w:val="0"/>
        <w:ind w:left="315" w:hangingChars="150" w:hanging="315"/>
      </w:pPr>
      <w:r>
        <w:tab/>
        <w:t>(C) 42</w:t>
      </w:r>
      <w:r>
        <w:rPr>
          <w:rFonts w:hint="eastAsia"/>
        </w:rPr>
        <w:t>，</w:t>
      </w:r>
      <w:r>
        <w:t>40</w:t>
      </w:r>
      <w:r>
        <w:rPr>
          <w:rFonts w:hint="eastAsia"/>
        </w:rPr>
        <w:t>，</w:t>
      </w:r>
      <w:r>
        <w:t>55</w:t>
      </w:r>
      <w:r>
        <w:rPr>
          <w:rFonts w:hint="eastAsia"/>
        </w:rPr>
        <w:t>，</w:t>
      </w:r>
      <w:r>
        <w:t>60</w:t>
      </w:r>
      <w:r>
        <w:rPr>
          <w:rFonts w:hint="eastAsia"/>
        </w:rPr>
        <w:t>，</w:t>
      </w:r>
      <w:r>
        <w:t>80</w:t>
      </w:r>
      <w:r>
        <w:rPr>
          <w:rFonts w:hint="eastAsia"/>
        </w:rPr>
        <w:t>，</w:t>
      </w:r>
      <w:r>
        <w:t>85</w:t>
      </w:r>
      <w:r>
        <w:tab/>
        <w:t>(D) 42</w:t>
      </w:r>
      <w:r>
        <w:rPr>
          <w:rFonts w:hint="eastAsia"/>
        </w:rPr>
        <w:t>，</w:t>
      </w:r>
      <w:r>
        <w:t>40</w:t>
      </w:r>
      <w:r>
        <w:rPr>
          <w:rFonts w:hint="eastAsia"/>
        </w:rPr>
        <w:t>，</w:t>
      </w:r>
      <w:r>
        <w:t>60</w:t>
      </w:r>
      <w:r>
        <w:rPr>
          <w:rFonts w:hint="eastAsia"/>
        </w:rPr>
        <w:t>，</w:t>
      </w:r>
      <w:r>
        <w:t>85</w:t>
      </w:r>
      <w:r>
        <w:rPr>
          <w:rFonts w:hint="eastAsia"/>
        </w:rPr>
        <w:t>，</w:t>
      </w:r>
      <w:r>
        <w:t>55</w:t>
      </w:r>
      <w:r>
        <w:rPr>
          <w:rFonts w:hint="eastAsia"/>
        </w:rPr>
        <w:t>，</w:t>
      </w:r>
      <w:r>
        <w:t>80</w:t>
      </w:r>
    </w:p>
    <w:p w:rsidR="00477032" w:rsidRDefault="00477032">
      <w:pPr>
        <w:widowControl/>
        <w:tabs>
          <w:tab w:val="left" w:pos="315"/>
          <w:tab w:val="left" w:pos="2100"/>
          <w:tab w:val="left" w:pos="3780"/>
          <w:tab w:val="left" w:pos="5460"/>
        </w:tabs>
        <w:snapToGrid w:val="0"/>
        <w:ind w:left="315" w:hangingChars="150" w:hanging="315"/>
      </w:pPr>
      <w:r>
        <w:t>4</w:t>
      </w:r>
      <w:r>
        <w:rPr>
          <w:rFonts w:hint="eastAsia"/>
        </w:rPr>
        <w:t>．（</w:t>
      </w:r>
      <w:r>
        <w:t xml:space="preserve">  </w:t>
      </w:r>
      <w:r>
        <w:rPr>
          <w:rFonts w:hint="eastAsia"/>
        </w:rPr>
        <w:t>）二叉排序树可以得到一个从小到大的有序序列。</w:t>
      </w:r>
    </w:p>
    <w:p w:rsidR="00477032" w:rsidRDefault="00477032">
      <w:pPr>
        <w:widowControl/>
        <w:tabs>
          <w:tab w:val="left" w:pos="315"/>
          <w:tab w:val="left" w:pos="2100"/>
          <w:tab w:val="left" w:pos="3780"/>
          <w:tab w:val="left" w:pos="5460"/>
        </w:tabs>
        <w:snapToGrid w:val="0"/>
        <w:ind w:left="315" w:hangingChars="150" w:hanging="315"/>
      </w:pPr>
      <w:r>
        <w:tab/>
        <w:t xml:space="preserve">(A) </w:t>
      </w:r>
      <w:r>
        <w:rPr>
          <w:rFonts w:hint="eastAsia"/>
        </w:rPr>
        <w:t>先序遍历</w:t>
      </w:r>
      <w:r>
        <w:tab/>
        <w:t xml:space="preserve">(B) </w:t>
      </w:r>
      <w:r>
        <w:rPr>
          <w:rFonts w:hint="eastAsia"/>
        </w:rPr>
        <w:t>中序遍历</w:t>
      </w:r>
      <w:r>
        <w:tab/>
        <w:t xml:space="preserve">(C) </w:t>
      </w:r>
      <w:r>
        <w:rPr>
          <w:rFonts w:hint="eastAsia"/>
        </w:rPr>
        <w:t>后序遍历</w:t>
      </w:r>
      <w:r>
        <w:tab/>
        <w:t xml:space="preserve">(D) </w:t>
      </w:r>
      <w:r>
        <w:rPr>
          <w:rFonts w:hint="eastAsia"/>
        </w:rPr>
        <w:t>层次遍历</w:t>
      </w:r>
    </w:p>
    <w:p w:rsidR="00477032" w:rsidRDefault="00477032">
      <w:pPr>
        <w:widowControl/>
        <w:tabs>
          <w:tab w:val="left" w:pos="315"/>
          <w:tab w:val="left" w:pos="2100"/>
          <w:tab w:val="left" w:pos="3780"/>
          <w:tab w:val="left" w:pos="4200"/>
          <w:tab w:val="left" w:pos="5460"/>
          <w:tab w:val="left" w:pos="6300"/>
        </w:tabs>
        <w:snapToGrid w:val="0"/>
        <w:ind w:left="315" w:hangingChars="150" w:hanging="315"/>
      </w:pPr>
      <w:r>
        <w:t>5</w:t>
      </w:r>
      <w:r>
        <w:rPr>
          <w:rFonts w:hint="eastAsia"/>
        </w:rPr>
        <w:t>．设按照从上到下、从左到右的顺序从</w:t>
      </w:r>
      <w:r>
        <w:t>1</w:t>
      </w:r>
      <w:r>
        <w:rPr>
          <w:rFonts w:hint="eastAsia"/>
        </w:rPr>
        <w:t>开始对完全二叉树进行顺序编号，则编号为</w:t>
      </w:r>
      <w:r>
        <w:t>i</w:t>
      </w:r>
      <w:r>
        <w:rPr>
          <w:rFonts w:hint="eastAsia"/>
        </w:rPr>
        <w:t>结点的左孩子结点的编号为（</w:t>
      </w:r>
      <w:r>
        <w:t xml:space="preserve">  </w:t>
      </w:r>
      <w:r>
        <w:rPr>
          <w:rFonts w:hint="eastAsia"/>
        </w:rPr>
        <w:t>）。</w:t>
      </w:r>
    </w:p>
    <w:p w:rsidR="00477032" w:rsidRDefault="00477032">
      <w:pPr>
        <w:widowControl/>
        <w:tabs>
          <w:tab w:val="left" w:pos="315"/>
          <w:tab w:val="left" w:pos="2100"/>
          <w:tab w:val="left" w:pos="3780"/>
          <w:tab w:val="left" w:pos="5460"/>
        </w:tabs>
        <w:snapToGrid w:val="0"/>
        <w:ind w:left="315" w:hangingChars="150" w:hanging="315"/>
      </w:pPr>
      <w:r>
        <w:tab/>
        <w:t>(A) 2i+1</w:t>
      </w:r>
      <w:r>
        <w:tab/>
        <w:t>(B) 2i</w:t>
      </w:r>
      <w:r>
        <w:tab/>
        <w:t>(C) i/2</w:t>
      </w:r>
      <w:r>
        <w:tab/>
        <w:t>(D) 2i-1</w:t>
      </w:r>
    </w:p>
    <w:p w:rsidR="00477032" w:rsidRDefault="00477032">
      <w:pPr>
        <w:widowControl/>
        <w:tabs>
          <w:tab w:val="left" w:pos="315"/>
          <w:tab w:val="left" w:pos="2100"/>
          <w:tab w:val="left" w:pos="3780"/>
          <w:tab w:val="left" w:pos="5460"/>
        </w:tabs>
        <w:snapToGrid w:val="0"/>
        <w:ind w:left="315" w:hangingChars="150" w:hanging="315"/>
      </w:pPr>
      <w:r>
        <w:t>6</w:t>
      </w:r>
      <w:r>
        <w:rPr>
          <w:rFonts w:hint="eastAsia"/>
        </w:rPr>
        <w:t>．程序段</w:t>
      </w:r>
      <w:r>
        <w:t>s=i=0</w:t>
      </w:r>
      <w:r>
        <w:rPr>
          <w:rFonts w:hint="eastAsia"/>
        </w:rPr>
        <w:t>；</w:t>
      </w:r>
      <w:r>
        <w:t>do {i=i+1</w:t>
      </w:r>
      <w:r>
        <w:rPr>
          <w:rFonts w:hint="eastAsia"/>
        </w:rPr>
        <w:t>；</w:t>
      </w:r>
      <w:r>
        <w:t xml:space="preserve"> s=s+i</w:t>
      </w:r>
      <w:r>
        <w:rPr>
          <w:rFonts w:hint="eastAsia"/>
        </w:rPr>
        <w:t>；</w:t>
      </w:r>
      <w:r>
        <w:t>}while(i&lt;=n)</w:t>
      </w:r>
      <w:r>
        <w:rPr>
          <w:rFonts w:hint="eastAsia"/>
        </w:rPr>
        <w:t>；的时间复杂度为（</w:t>
      </w:r>
      <w:r>
        <w:t xml:space="preserve">  </w:t>
      </w:r>
      <w:r>
        <w:rPr>
          <w:rFonts w:hint="eastAsia"/>
        </w:rPr>
        <w:t>）。</w:t>
      </w:r>
    </w:p>
    <w:p w:rsidR="00477032" w:rsidRDefault="00477032">
      <w:pPr>
        <w:widowControl/>
        <w:tabs>
          <w:tab w:val="left" w:pos="315"/>
          <w:tab w:val="left" w:pos="2100"/>
          <w:tab w:val="left" w:pos="3780"/>
          <w:tab w:val="left" w:pos="5460"/>
        </w:tabs>
        <w:snapToGrid w:val="0"/>
        <w:ind w:left="315" w:hangingChars="150" w:hanging="315"/>
      </w:pPr>
      <w:r>
        <w:tab/>
        <w:t>(A) O(n)</w:t>
      </w:r>
      <w:r>
        <w:tab/>
        <w:t>(B) O(nlog</w:t>
      </w:r>
      <w:r>
        <w:rPr>
          <w:vertAlign w:val="subscript"/>
        </w:rPr>
        <w:t>2</w:t>
      </w:r>
      <w:r>
        <w:t>n)</w:t>
      </w:r>
      <w:r>
        <w:tab/>
        <w:t>(C) O(n</w:t>
      </w:r>
      <w:r>
        <w:rPr>
          <w:vertAlign w:val="superscript"/>
        </w:rPr>
        <w:t>2</w:t>
      </w:r>
      <w:r>
        <w:t>)</w:t>
      </w:r>
      <w:r>
        <w:tab/>
        <w:t>(D) O(n</w:t>
      </w:r>
      <w:r>
        <w:rPr>
          <w:vertAlign w:val="superscript"/>
        </w:rPr>
        <w:t>3</w:t>
      </w:r>
      <w:r>
        <w:t>/2)</w:t>
      </w:r>
    </w:p>
    <w:p w:rsidR="00477032" w:rsidRDefault="00477032">
      <w:pPr>
        <w:widowControl/>
        <w:tabs>
          <w:tab w:val="left" w:pos="315"/>
          <w:tab w:val="left" w:pos="2100"/>
          <w:tab w:val="left" w:pos="2520"/>
          <w:tab w:val="left" w:pos="3780"/>
          <w:tab w:val="left" w:pos="4620"/>
          <w:tab w:val="left" w:pos="5460"/>
          <w:tab w:val="left" w:pos="6825"/>
        </w:tabs>
        <w:snapToGrid w:val="0"/>
        <w:ind w:left="315" w:hangingChars="150" w:hanging="315"/>
      </w:pPr>
      <w:r>
        <w:t>7</w:t>
      </w:r>
      <w:r>
        <w:rPr>
          <w:rFonts w:hint="eastAsia"/>
        </w:rPr>
        <w:t>．设带有头结点的单向循环链表的头指针变量为</w:t>
      </w:r>
      <w:r>
        <w:t>head</w:t>
      </w:r>
      <w:r>
        <w:rPr>
          <w:rFonts w:hint="eastAsia"/>
        </w:rPr>
        <w:t>，则其判空条件是（</w:t>
      </w:r>
      <w:r>
        <w:t xml:space="preserve">  </w:t>
      </w:r>
      <w:r>
        <w:rPr>
          <w:rFonts w:hint="eastAsia"/>
        </w:rPr>
        <w:t>）。</w:t>
      </w:r>
    </w:p>
    <w:p w:rsidR="00477032" w:rsidRDefault="00477032">
      <w:pPr>
        <w:widowControl/>
        <w:tabs>
          <w:tab w:val="left" w:pos="315"/>
          <w:tab w:val="left" w:pos="2100"/>
          <w:tab w:val="left" w:pos="3780"/>
          <w:tab w:val="left" w:pos="5460"/>
        </w:tabs>
        <w:snapToGrid w:val="0"/>
        <w:ind w:left="315" w:hangingChars="150" w:hanging="315"/>
      </w:pPr>
      <w:r>
        <w:tab/>
        <w:t>(A) head==0</w:t>
      </w:r>
      <w:r>
        <w:tab/>
      </w:r>
      <w:r>
        <w:tab/>
        <w:t>(B) head-&gt;next==0</w:t>
      </w:r>
    </w:p>
    <w:p w:rsidR="00477032" w:rsidRDefault="00477032">
      <w:pPr>
        <w:widowControl/>
        <w:tabs>
          <w:tab w:val="left" w:pos="315"/>
          <w:tab w:val="left" w:pos="2100"/>
          <w:tab w:val="left" w:pos="3780"/>
          <w:tab w:val="left" w:pos="5460"/>
        </w:tabs>
        <w:snapToGrid w:val="0"/>
        <w:ind w:left="315" w:hangingChars="150" w:hanging="315"/>
      </w:pPr>
      <w:r>
        <w:tab/>
        <w:t>(C) head-&gt;next==head</w:t>
      </w:r>
      <w:r>
        <w:tab/>
        <w:t>(D) head!=0</w:t>
      </w:r>
    </w:p>
    <w:p w:rsidR="00477032" w:rsidRDefault="00477032">
      <w:pPr>
        <w:widowControl/>
        <w:tabs>
          <w:tab w:val="left" w:pos="315"/>
          <w:tab w:val="left" w:pos="2100"/>
          <w:tab w:val="left" w:pos="3780"/>
          <w:tab w:val="left" w:pos="5460"/>
        </w:tabs>
        <w:snapToGrid w:val="0"/>
        <w:ind w:left="315" w:hangingChars="150" w:hanging="315"/>
      </w:pPr>
      <w:r>
        <w:t>8</w:t>
      </w:r>
      <w:r>
        <w:rPr>
          <w:rFonts w:hint="eastAsia"/>
        </w:rPr>
        <w:t>．设某棵二叉树的高度为</w:t>
      </w:r>
      <w:r>
        <w:t>10</w:t>
      </w:r>
      <w:r>
        <w:rPr>
          <w:rFonts w:hint="eastAsia"/>
        </w:rPr>
        <w:t>，则该二叉树上叶子结点最多有（</w:t>
      </w:r>
      <w:r>
        <w:t xml:space="preserve">  </w:t>
      </w:r>
      <w:r>
        <w:rPr>
          <w:rFonts w:hint="eastAsia"/>
        </w:rPr>
        <w:t>）。</w:t>
      </w:r>
    </w:p>
    <w:p w:rsidR="00477032" w:rsidRDefault="00477032">
      <w:pPr>
        <w:widowControl/>
        <w:tabs>
          <w:tab w:val="left" w:pos="315"/>
          <w:tab w:val="left" w:pos="2100"/>
          <w:tab w:val="left" w:pos="3780"/>
          <w:tab w:val="left" w:pos="5460"/>
        </w:tabs>
        <w:snapToGrid w:val="0"/>
        <w:ind w:left="315" w:hangingChars="150" w:hanging="315"/>
      </w:pPr>
      <w:r>
        <w:tab/>
        <w:t>(A) 20</w:t>
      </w:r>
      <w:r>
        <w:tab/>
        <w:t>(B) 256</w:t>
      </w:r>
      <w:r>
        <w:tab/>
        <w:t>(C) 512</w:t>
      </w:r>
      <w:r>
        <w:tab/>
        <w:t>(D) 1024</w:t>
      </w:r>
    </w:p>
    <w:p w:rsidR="00477032" w:rsidRDefault="00477032">
      <w:pPr>
        <w:widowControl/>
        <w:tabs>
          <w:tab w:val="left" w:pos="315"/>
          <w:tab w:val="left" w:pos="2100"/>
          <w:tab w:val="left" w:pos="3780"/>
          <w:tab w:val="left" w:pos="4200"/>
          <w:tab w:val="left" w:pos="5460"/>
          <w:tab w:val="left" w:pos="6300"/>
        </w:tabs>
        <w:snapToGrid w:val="0"/>
        <w:ind w:left="304" w:hangingChars="145" w:hanging="304"/>
      </w:pPr>
      <w:r>
        <w:t>9</w:t>
      </w:r>
      <w:r>
        <w:rPr>
          <w:rFonts w:hint="eastAsia"/>
        </w:rPr>
        <w:t>．设一组初始记录关键字序列为</w:t>
      </w:r>
      <w:r>
        <w:t>(13</w:t>
      </w:r>
      <w:r>
        <w:rPr>
          <w:rFonts w:hint="eastAsia"/>
        </w:rPr>
        <w:t>，</w:t>
      </w:r>
      <w:r>
        <w:t>18</w:t>
      </w:r>
      <w:r>
        <w:rPr>
          <w:rFonts w:hint="eastAsia"/>
        </w:rPr>
        <w:t>，</w:t>
      </w:r>
      <w:r>
        <w:t>24</w:t>
      </w:r>
      <w:r>
        <w:rPr>
          <w:rFonts w:hint="eastAsia"/>
        </w:rPr>
        <w:t>，</w:t>
      </w:r>
      <w:r>
        <w:t>35</w:t>
      </w:r>
      <w:r>
        <w:rPr>
          <w:rFonts w:hint="eastAsia"/>
        </w:rPr>
        <w:t>，</w:t>
      </w:r>
      <w:r>
        <w:t>47</w:t>
      </w:r>
      <w:r>
        <w:rPr>
          <w:rFonts w:hint="eastAsia"/>
        </w:rPr>
        <w:t>，</w:t>
      </w:r>
      <w:r>
        <w:t>50</w:t>
      </w:r>
      <w:r>
        <w:rPr>
          <w:rFonts w:hint="eastAsia"/>
        </w:rPr>
        <w:t>，</w:t>
      </w:r>
      <w:r>
        <w:t>62</w:t>
      </w:r>
      <w:r>
        <w:rPr>
          <w:rFonts w:hint="eastAsia"/>
        </w:rPr>
        <w:t>，</w:t>
      </w:r>
      <w:r>
        <w:t>83</w:t>
      </w:r>
      <w:r>
        <w:rPr>
          <w:rFonts w:hint="eastAsia"/>
        </w:rPr>
        <w:t>，</w:t>
      </w:r>
      <w:r>
        <w:t>90</w:t>
      </w:r>
      <w:r>
        <w:rPr>
          <w:rFonts w:hint="eastAsia"/>
        </w:rPr>
        <w:t>，</w:t>
      </w:r>
      <w:r>
        <w:t>115</w:t>
      </w:r>
      <w:r>
        <w:rPr>
          <w:rFonts w:hint="eastAsia"/>
        </w:rPr>
        <w:t>，</w:t>
      </w:r>
      <w:r>
        <w:t>134),</w:t>
      </w:r>
      <w:r>
        <w:rPr>
          <w:rFonts w:hint="eastAsia"/>
        </w:rPr>
        <w:t>则利用二分法查找关键字</w:t>
      </w:r>
      <w:r>
        <w:t>90</w:t>
      </w:r>
      <w:r>
        <w:rPr>
          <w:rFonts w:hint="eastAsia"/>
        </w:rPr>
        <w:t>需要比较的关键字个数为（</w:t>
      </w:r>
      <w:r>
        <w:t xml:space="preserve">  </w:t>
      </w:r>
      <w:r>
        <w:rPr>
          <w:rFonts w:hint="eastAsia"/>
        </w:rPr>
        <w:t>）。</w:t>
      </w:r>
    </w:p>
    <w:p w:rsidR="00477032" w:rsidRDefault="00477032">
      <w:pPr>
        <w:widowControl/>
        <w:tabs>
          <w:tab w:val="left" w:pos="315"/>
          <w:tab w:val="left" w:pos="2100"/>
          <w:tab w:val="left" w:pos="3780"/>
          <w:tab w:val="left" w:pos="5460"/>
        </w:tabs>
        <w:snapToGrid w:val="0"/>
        <w:ind w:left="315" w:hangingChars="150" w:hanging="315"/>
      </w:pPr>
      <w:r>
        <w:tab/>
        <w:t>(A) 1</w:t>
      </w:r>
      <w:r>
        <w:tab/>
        <w:t>(B) 2</w:t>
      </w:r>
      <w:r>
        <w:tab/>
        <w:t>(C) 3</w:t>
      </w:r>
      <w:r>
        <w:tab/>
        <w:t>(D) 4</w:t>
      </w:r>
    </w:p>
    <w:p w:rsidR="00477032" w:rsidRDefault="00477032">
      <w:pPr>
        <w:widowControl/>
        <w:tabs>
          <w:tab w:val="left" w:pos="315"/>
          <w:tab w:val="left" w:pos="2100"/>
          <w:tab w:val="left" w:pos="3780"/>
          <w:tab w:val="left" w:pos="5460"/>
        </w:tabs>
        <w:snapToGrid w:val="0"/>
        <w:ind w:left="315" w:hangingChars="150" w:hanging="315"/>
      </w:pPr>
      <w:r>
        <w:t>10.</w:t>
      </w:r>
      <w:r>
        <w:rPr>
          <w:rFonts w:hint="eastAsia"/>
        </w:rPr>
        <w:t>设指针变量</w:t>
      </w:r>
      <w:r>
        <w:t>top</w:t>
      </w:r>
      <w:r>
        <w:rPr>
          <w:rFonts w:hint="eastAsia"/>
        </w:rPr>
        <w:t>指向当前链式栈的栈顶，则删除栈顶元素的操作序列为（</w:t>
      </w:r>
      <w:r>
        <w:t xml:space="preserve">  </w:t>
      </w:r>
      <w:r>
        <w:rPr>
          <w:rFonts w:hint="eastAsia"/>
        </w:rPr>
        <w:t>）。</w:t>
      </w:r>
    </w:p>
    <w:p w:rsidR="00477032" w:rsidRDefault="00477032">
      <w:pPr>
        <w:widowControl/>
        <w:tabs>
          <w:tab w:val="left" w:pos="315"/>
          <w:tab w:val="left" w:pos="2100"/>
          <w:tab w:val="left" w:pos="3780"/>
          <w:tab w:val="left" w:pos="5460"/>
        </w:tabs>
        <w:snapToGrid w:val="0"/>
        <w:ind w:left="315" w:hangingChars="150" w:hanging="315"/>
      </w:pPr>
      <w:r>
        <w:tab/>
        <w:t>(A) top=top+1;</w:t>
      </w:r>
      <w:r>
        <w:tab/>
      </w:r>
      <w:r>
        <w:tab/>
        <w:t>(B) top=top-1;</w:t>
      </w:r>
    </w:p>
    <w:p w:rsidR="00477032" w:rsidRDefault="00477032">
      <w:pPr>
        <w:widowControl/>
        <w:tabs>
          <w:tab w:val="left" w:pos="315"/>
          <w:tab w:val="left" w:pos="2100"/>
          <w:tab w:val="left" w:pos="3780"/>
          <w:tab w:val="left" w:pos="5460"/>
        </w:tabs>
        <w:snapToGrid w:val="0"/>
        <w:ind w:left="315" w:hangingChars="150" w:hanging="315"/>
      </w:pPr>
      <w:r>
        <w:tab/>
        <w:t>(C) top-&gt;next=top;</w:t>
      </w:r>
      <w:r>
        <w:tab/>
        <w:t>(D) top=top-&gt;next;</w:t>
      </w:r>
    </w:p>
    <w:p w:rsidR="00477032" w:rsidRDefault="00477032">
      <w:pPr>
        <w:widowControl/>
        <w:tabs>
          <w:tab w:val="left" w:pos="1680"/>
          <w:tab w:val="left" w:pos="3360"/>
          <w:tab w:val="left" w:pos="5040"/>
        </w:tabs>
        <w:snapToGrid w:val="0"/>
      </w:pPr>
      <w:r>
        <w:t> </w:t>
      </w:r>
    </w:p>
    <w:p w:rsidR="00477032" w:rsidRDefault="00477032">
      <w:pPr>
        <w:widowControl/>
        <w:snapToGrid w:val="0"/>
        <w:rPr>
          <w:b/>
        </w:rPr>
      </w:pPr>
      <w:r>
        <w:rPr>
          <w:rFonts w:hint="eastAsia"/>
          <w:b/>
        </w:rPr>
        <w:t>二、判断题</w:t>
      </w:r>
      <w:r>
        <w:rPr>
          <w:b/>
        </w:rPr>
        <w:t>(20</w:t>
      </w:r>
      <w:r>
        <w:rPr>
          <w:rFonts w:hint="eastAsia"/>
          <w:b/>
        </w:rPr>
        <w:t>分</w:t>
      </w:r>
      <w:r>
        <w:rPr>
          <w:b/>
        </w:rPr>
        <w:t>)</w:t>
      </w:r>
    </w:p>
    <w:p w:rsidR="00477032" w:rsidRDefault="00477032">
      <w:pPr>
        <w:widowControl/>
        <w:snapToGrid w:val="0"/>
      </w:pPr>
      <w:r>
        <w:t>1</w:t>
      </w:r>
      <w:r>
        <w:rPr>
          <w:rFonts w:hint="eastAsia"/>
        </w:rPr>
        <w:t>．不论是入队列操作还是入栈操作，在顺序存储结构上都需要考虑</w:t>
      </w:r>
      <w:r>
        <w:t>“</w:t>
      </w:r>
      <w:r>
        <w:rPr>
          <w:rFonts w:hint="eastAsia"/>
        </w:rPr>
        <w:t>溢出</w:t>
      </w:r>
      <w:r>
        <w:t>”</w:t>
      </w:r>
      <w:r>
        <w:rPr>
          <w:rFonts w:hint="eastAsia"/>
        </w:rPr>
        <w:t>情况。（</w:t>
      </w:r>
      <w:r>
        <w:t xml:space="preserve">  </w:t>
      </w:r>
      <w:r>
        <w:rPr>
          <w:rFonts w:hint="eastAsia"/>
        </w:rPr>
        <w:t>）</w:t>
      </w:r>
    </w:p>
    <w:p w:rsidR="00477032" w:rsidRDefault="00477032">
      <w:pPr>
        <w:widowControl/>
        <w:snapToGrid w:val="0"/>
      </w:pPr>
      <w:r>
        <w:t>2</w:t>
      </w:r>
      <w:r>
        <w:rPr>
          <w:rFonts w:hint="eastAsia"/>
        </w:rPr>
        <w:t>．当向二叉排序树中插入一个结点，则该结点一定成为叶子结点。（</w:t>
      </w:r>
      <w:r>
        <w:t xml:space="preserve">  </w:t>
      </w:r>
      <w:r>
        <w:rPr>
          <w:rFonts w:hint="eastAsia"/>
        </w:rPr>
        <w:t>）</w:t>
      </w:r>
    </w:p>
    <w:p w:rsidR="00477032" w:rsidRDefault="00477032">
      <w:pPr>
        <w:widowControl/>
        <w:snapToGrid w:val="0"/>
      </w:pPr>
      <w:r>
        <w:t>3</w:t>
      </w:r>
      <w:r>
        <w:rPr>
          <w:rFonts w:hint="eastAsia"/>
        </w:rPr>
        <w:t>．设某堆中有</w:t>
      </w:r>
      <w:r>
        <w:t>n</w:t>
      </w:r>
      <w:r>
        <w:rPr>
          <w:rFonts w:hint="eastAsia"/>
        </w:rPr>
        <w:t>个结点，则在该堆中插入一个新结点的时间复杂度为</w:t>
      </w:r>
      <w:r>
        <w:t>O(log</w:t>
      </w:r>
      <w:r>
        <w:rPr>
          <w:vertAlign w:val="subscript"/>
        </w:rPr>
        <w:t>2</w:t>
      </w:r>
      <w:r>
        <w:t>n)</w:t>
      </w:r>
      <w:r>
        <w:rPr>
          <w:rFonts w:hint="eastAsia"/>
        </w:rPr>
        <w:t>。（</w:t>
      </w:r>
      <w:r>
        <w:t xml:space="preserve">   </w:t>
      </w:r>
      <w:r>
        <w:rPr>
          <w:rFonts w:hint="eastAsia"/>
        </w:rPr>
        <w:t>）</w:t>
      </w:r>
    </w:p>
    <w:p w:rsidR="00477032" w:rsidRDefault="00477032">
      <w:pPr>
        <w:widowControl/>
        <w:snapToGrid w:val="0"/>
      </w:pPr>
      <w:r>
        <w:t>4</w:t>
      </w:r>
      <w:r>
        <w:rPr>
          <w:rFonts w:hint="eastAsia"/>
        </w:rPr>
        <w:t>．完全二叉树中的叶子结点只可能在最后两层中出现。（</w:t>
      </w:r>
      <w:r>
        <w:t xml:space="preserve">  </w:t>
      </w:r>
      <w:r>
        <w:rPr>
          <w:rFonts w:hint="eastAsia"/>
        </w:rPr>
        <w:t>）</w:t>
      </w:r>
    </w:p>
    <w:p w:rsidR="00477032" w:rsidRDefault="00477032">
      <w:pPr>
        <w:widowControl/>
        <w:snapToGrid w:val="0"/>
      </w:pPr>
      <w:r>
        <w:t>5</w:t>
      </w:r>
      <w:r>
        <w:rPr>
          <w:rFonts w:hint="eastAsia"/>
        </w:rPr>
        <w:t>．哈夫曼树中没有度数为</w:t>
      </w:r>
      <w:r>
        <w:t>1</w:t>
      </w:r>
      <w:r>
        <w:rPr>
          <w:rFonts w:hint="eastAsia"/>
        </w:rPr>
        <w:t>的结点。（</w:t>
      </w:r>
      <w:r>
        <w:t xml:space="preserve">  </w:t>
      </w:r>
      <w:r>
        <w:rPr>
          <w:rFonts w:hint="eastAsia"/>
        </w:rPr>
        <w:t>）</w:t>
      </w:r>
    </w:p>
    <w:p w:rsidR="00477032" w:rsidRDefault="00477032">
      <w:pPr>
        <w:widowControl/>
        <w:snapToGrid w:val="0"/>
        <w:ind w:left="315" w:hangingChars="150" w:hanging="315"/>
      </w:pPr>
      <w:r>
        <w:t>6</w:t>
      </w:r>
      <w:r>
        <w:rPr>
          <w:rFonts w:hint="eastAsia"/>
        </w:rPr>
        <w:t>．对连通图进行深度优先遍历可以访问到该图中的所有顶点。（</w:t>
      </w:r>
      <w:r>
        <w:t xml:space="preserve">  </w:t>
      </w:r>
      <w:r>
        <w:rPr>
          <w:rFonts w:hint="eastAsia"/>
        </w:rPr>
        <w:t>）</w:t>
      </w:r>
    </w:p>
    <w:p w:rsidR="00477032" w:rsidRDefault="00477032">
      <w:pPr>
        <w:widowControl/>
        <w:snapToGrid w:val="0"/>
      </w:pPr>
      <w:r>
        <w:t>7</w:t>
      </w:r>
      <w:r>
        <w:rPr>
          <w:rFonts w:hint="eastAsia"/>
        </w:rPr>
        <w:t>．先序遍历一棵二叉排序树得到的结点序列不一定是有序的序列。（</w:t>
      </w:r>
      <w:r>
        <w:t xml:space="preserve">  </w:t>
      </w:r>
      <w:r>
        <w:rPr>
          <w:rFonts w:hint="eastAsia"/>
        </w:rPr>
        <w:t>）</w:t>
      </w:r>
    </w:p>
    <w:p w:rsidR="00477032" w:rsidRDefault="00477032">
      <w:pPr>
        <w:widowControl/>
        <w:snapToGrid w:val="0"/>
      </w:pPr>
      <w:r>
        <w:t>8</w:t>
      </w:r>
      <w:r>
        <w:rPr>
          <w:rFonts w:hint="eastAsia"/>
        </w:rPr>
        <w:t>．由树转化成二叉树，该二叉树的右子树不一定为空。（</w:t>
      </w:r>
      <w:r>
        <w:t xml:space="preserve">  </w:t>
      </w:r>
      <w:r>
        <w:rPr>
          <w:rFonts w:hint="eastAsia"/>
        </w:rPr>
        <w:t>）</w:t>
      </w:r>
    </w:p>
    <w:p w:rsidR="00477032" w:rsidRDefault="00477032">
      <w:pPr>
        <w:widowControl/>
        <w:snapToGrid w:val="0"/>
      </w:pPr>
      <w:r>
        <w:t>9</w:t>
      </w:r>
      <w:r>
        <w:rPr>
          <w:rFonts w:hint="eastAsia"/>
        </w:rPr>
        <w:t>．线性表中的所有元素都有一个前驱元素和后继元素。（</w:t>
      </w:r>
      <w:r>
        <w:t xml:space="preserve">  </w:t>
      </w:r>
      <w:r>
        <w:rPr>
          <w:rFonts w:hint="eastAsia"/>
        </w:rPr>
        <w:t>）</w:t>
      </w:r>
    </w:p>
    <w:p w:rsidR="00477032" w:rsidRDefault="00477032">
      <w:pPr>
        <w:widowControl/>
        <w:snapToGrid w:val="0"/>
      </w:pPr>
      <w:r>
        <w:t>10.</w:t>
      </w:r>
      <w:r>
        <w:rPr>
          <w:rFonts w:hint="eastAsia"/>
        </w:rPr>
        <w:t>带权无向图的最小生成树是唯一的。（</w:t>
      </w:r>
      <w:r>
        <w:t xml:space="preserve">  </w:t>
      </w:r>
      <w:r>
        <w:rPr>
          <w:rFonts w:hint="eastAsia"/>
        </w:rPr>
        <w:t>）</w:t>
      </w:r>
    </w:p>
    <w:p w:rsidR="00477032" w:rsidRDefault="00477032">
      <w:pPr>
        <w:widowControl/>
        <w:snapToGrid w:val="0"/>
        <w:rPr>
          <w:b/>
        </w:rPr>
      </w:pPr>
      <w:r>
        <w:rPr>
          <w:b/>
        </w:rPr>
        <w:t> </w:t>
      </w:r>
    </w:p>
    <w:p w:rsidR="00477032" w:rsidRDefault="00477032">
      <w:pPr>
        <w:widowControl/>
        <w:snapToGrid w:val="0"/>
        <w:rPr>
          <w:b/>
        </w:rPr>
      </w:pPr>
      <w:r>
        <w:rPr>
          <w:rFonts w:hint="eastAsia"/>
          <w:b/>
        </w:rPr>
        <w:t>三、填空题</w:t>
      </w:r>
      <w:r>
        <w:rPr>
          <w:b/>
        </w:rPr>
        <w:t>(30</w:t>
      </w:r>
      <w:r>
        <w:rPr>
          <w:rFonts w:hint="eastAsia"/>
          <w:b/>
        </w:rPr>
        <w:t>分</w:t>
      </w:r>
      <w:r>
        <w:rPr>
          <w:b/>
        </w:rPr>
        <w:t>)</w:t>
      </w:r>
    </w:p>
    <w:p w:rsidR="00477032" w:rsidRDefault="00477032" w:rsidP="00446011">
      <w:pPr>
        <w:widowControl/>
        <w:tabs>
          <w:tab w:val="left" w:pos="408"/>
        </w:tabs>
        <w:snapToGrid w:val="0"/>
      </w:pPr>
      <w:r>
        <w:t>1.</w:t>
      </w:r>
      <w:r>
        <w:rPr>
          <w:sz w:val="14"/>
        </w:rPr>
        <w:t xml:space="preserve">        </w:t>
      </w:r>
      <w:r>
        <w:rPr>
          <w:rFonts w:hint="eastAsia"/>
        </w:rPr>
        <w:t>设指针变量</w:t>
      </w:r>
      <w:r>
        <w:t>p</w:t>
      </w:r>
      <w:r>
        <w:rPr>
          <w:rFonts w:hint="eastAsia"/>
        </w:rPr>
        <w:t>指向双向链表中的结点</w:t>
      </w:r>
      <w:r>
        <w:t>A</w:t>
      </w:r>
      <w:r>
        <w:rPr>
          <w:rFonts w:hint="eastAsia"/>
        </w:rPr>
        <w:t>，指针变量</w:t>
      </w:r>
      <w:r>
        <w:t>s</w:t>
      </w:r>
      <w:r>
        <w:rPr>
          <w:rFonts w:hint="eastAsia"/>
        </w:rPr>
        <w:t>指向被插入的结点</w:t>
      </w:r>
      <w:r>
        <w:t>X</w:t>
      </w:r>
      <w:r>
        <w:rPr>
          <w:rFonts w:hint="eastAsia"/>
        </w:rPr>
        <w:t>，则在结点</w:t>
      </w:r>
      <w:r>
        <w:t>A</w:t>
      </w:r>
      <w:r>
        <w:rPr>
          <w:rFonts w:hint="eastAsia"/>
        </w:rPr>
        <w:t>的后面插入结点</w:t>
      </w:r>
      <w:r>
        <w:t>X</w:t>
      </w:r>
      <w:r>
        <w:rPr>
          <w:rFonts w:hint="eastAsia"/>
        </w:rPr>
        <w:t>的操作序列为</w:t>
      </w:r>
      <w:r>
        <w:t>_________=p</w:t>
      </w:r>
      <w:r>
        <w:rPr>
          <w:rFonts w:hint="eastAsia"/>
        </w:rPr>
        <w:t>；</w:t>
      </w:r>
      <w:r>
        <w:t>s-&gt;right=p-&gt;right</w:t>
      </w:r>
      <w:r>
        <w:rPr>
          <w:rFonts w:hint="eastAsia"/>
        </w:rPr>
        <w:t>；</w:t>
      </w:r>
      <w:r>
        <w:t>__________=s</w:t>
      </w:r>
      <w:r>
        <w:rPr>
          <w:rFonts w:hint="eastAsia"/>
        </w:rPr>
        <w:t>；</w:t>
      </w:r>
      <w:r>
        <w:t xml:space="preserve"> p-&gt;right-&gt;left=s</w:t>
      </w:r>
      <w:r>
        <w:rPr>
          <w:rFonts w:hint="eastAsia"/>
        </w:rPr>
        <w:t>；（设结点中的两个指针域分别为</w:t>
      </w:r>
      <w:r>
        <w:t>left</w:t>
      </w:r>
      <w:r>
        <w:rPr>
          <w:rFonts w:hint="eastAsia"/>
        </w:rPr>
        <w:t>和</w:t>
      </w:r>
      <w:r>
        <w:t>right</w:t>
      </w:r>
      <w:r>
        <w:rPr>
          <w:rFonts w:hint="eastAsia"/>
        </w:rPr>
        <w:t>）。</w:t>
      </w:r>
    </w:p>
    <w:p w:rsidR="00477032" w:rsidRDefault="00477032" w:rsidP="00446011">
      <w:pPr>
        <w:widowControl/>
        <w:tabs>
          <w:tab w:val="left" w:pos="408"/>
        </w:tabs>
        <w:snapToGrid w:val="0"/>
      </w:pPr>
      <w:r>
        <w:t>2.</w:t>
      </w:r>
      <w:r>
        <w:rPr>
          <w:sz w:val="14"/>
        </w:rPr>
        <w:t xml:space="preserve">        </w:t>
      </w:r>
      <w:r>
        <w:rPr>
          <w:rFonts w:hint="eastAsia"/>
        </w:rPr>
        <w:t>设完全有向图中有</w:t>
      </w:r>
      <w:r>
        <w:t>n</w:t>
      </w:r>
      <w:r>
        <w:rPr>
          <w:rFonts w:hint="eastAsia"/>
        </w:rPr>
        <w:t>个顶点，则该完全有向图中共有</w:t>
      </w:r>
      <w:r>
        <w:t>________</w:t>
      </w:r>
      <w:r>
        <w:rPr>
          <w:rFonts w:hint="eastAsia"/>
        </w:rPr>
        <w:t>条有向条；设完全无向图中有</w:t>
      </w:r>
      <w:r>
        <w:t>n</w:t>
      </w:r>
      <w:r>
        <w:rPr>
          <w:rFonts w:hint="eastAsia"/>
        </w:rPr>
        <w:t>个顶点，则该完全无向图中共有</w:t>
      </w:r>
      <w:r>
        <w:t>________</w:t>
      </w:r>
      <w:r>
        <w:rPr>
          <w:rFonts w:hint="eastAsia"/>
        </w:rPr>
        <w:t>条无向边。</w:t>
      </w:r>
    </w:p>
    <w:p w:rsidR="00477032" w:rsidRDefault="00477032" w:rsidP="00446011">
      <w:pPr>
        <w:widowControl/>
        <w:tabs>
          <w:tab w:val="left" w:pos="408"/>
        </w:tabs>
        <w:snapToGrid w:val="0"/>
      </w:pPr>
      <w:r>
        <w:t>3.</w:t>
      </w:r>
      <w:r>
        <w:rPr>
          <w:sz w:val="14"/>
        </w:rPr>
        <w:t xml:space="preserve">        </w:t>
      </w:r>
      <w:r>
        <w:rPr>
          <w:rFonts w:hint="eastAsia"/>
        </w:rPr>
        <w:t>设关键字序列为</w:t>
      </w:r>
      <w:r>
        <w:t>(K</w:t>
      </w:r>
      <w:r>
        <w:rPr>
          <w:vertAlign w:val="subscript"/>
        </w:rPr>
        <w:t>l</w:t>
      </w:r>
      <w:r>
        <w:rPr>
          <w:rFonts w:hint="eastAsia"/>
        </w:rPr>
        <w:t>，</w:t>
      </w:r>
      <w:r>
        <w:t>K</w:t>
      </w:r>
      <w:r>
        <w:rPr>
          <w:vertAlign w:val="subscript"/>
        </w:rPr>
        <w:t>2</w:t>
      </w:r>
      <w:r>
        <w:rPr>
          <w:rFonts w:hint="eastAsia"/>
        </w:rPr>
        <w:t>，</w:t>
      </w:r>
      <w:r>
        <w:t>…</w:t>
      </w:r>
      <w:r>
        <w:rPr>
          <w:rFonts w:hint="eastAsia"/>
        </w:rPr>
        <w:t>，</w:t>
      </w:r>
      <w:r>
        <w:t>K</w:t>
      </w:r>
      <w:r>
        <w:rPr>
          <w:vertAlign w:val="subscript"/>
        </w:rPr>
        <w:t>n</w:t>
      </w:r>
      <w:r>
        <w:t>)</w:t>
      </w:r>
      <w:r>
        <w:rPr>
          <w:rFonts w:hint="eastAsia"/>
        </w:rPr>
        <w:t>，则用筛选法建初始堆必须从第</w:t>
      </w:r>
      <w:r>
        <w:t>______</w:t>
      </w:r>
      <w:r>
        <w:rPr>
          <w:rFonts w:hint="eastAsia"/>
        </w:rPr>
        <w:t>个元素开始进行筛选。</w:t>
      </w:r>
    </w:p>
    <w:p w:rsidR="00477032" w:rsidRDefault="00477032" w:rsidP="00446011">
      <w:pPr>
        <w:widowControl/>
        <w:tabs>
          <w:tab w:val="left" w:pos="408"/>
        </w:tabs>
        <w:snapToGrid w:val="0"/>
      </w:pPr>
      <w:r>
        <w:t>4.</w:t>
      </w:r>
      <w:r>
        <w:rPr>
          <w:sz w:val="14"/>
        </w:rPr>
        <w:t xml:space="preserve">        </w:t>
      </w:r>
      <w:r>
        <w:rPr>
          <w:rFonts w:hint="eastAsia"/>
        </w:rPr>
        <w:t>解决散列表冲突的两种方法是</w:t>
      </w:r>
      <w:r>
        <w:t>________________</w:t>
      </w:r>
      <w:r>
        <w:rPr>
          <w:rFonts w:hint="eastAsia"/>
        </w:rPr>
        <w:t>和</w:t>
      </w:r>
      <w:r>
        <w:t>__________________</w:t>
      </w:r>
      <w:r>
        <w:rPr>
          <w:rFonts w:hint="eastAsia"/>
        </w:rPr>
        <w:t>。</w:t>
      </w:r>
    </w:p>
    <w:p w:rsidR="00477032" w:rsidRDefault="00477032" w:rsidP="00446011">
      <w:pPr>
        <w:widowControl/>
        <w:tabs>
          <w:tab w:val="left" w:pos="408"/>
        </w:tabs>
        <w:snapToGrid w:val="0"/>
      </w:pPr>
      <w:r>
        <w:lastRenderedPageBreak/>
        <w:t>5.</w:t>
      </w:r>
      <w:r>
        <w:rPr>
          <w:sz w:val="14"/>
        </w:rPr>
        <w:t xml:space="preserve">        </w:t>
      </w:r>
      <w:r>
        <w:rPr>
          <w:rFonts w:hint="eastAsia"/>
        </w:rPr>
        <w:t>设一棵三叉树中有</w:t>
      </w:r>
      <w:r>
        <w:t>50</w:t>
      </w:r>
      <w:r>
        <w:rPr>
          <w:rFonts w:hint="eastAsia"/>
        </w:rPr>
        <w:t>个度数为</w:t>
      </w:r>
      <w:r>
        <w:t>0</w:t>
      </w:r>
      <w:r>
        <w:rPr>
          <w:rFonts w:hint="eastAsia"/>
        </w:rPr>
        <w:t>的结点，</w:t>
      </w:r>
      <w:r>
        <w:t>21</w:t>
      </w:r>
      <w:r>
        <w:rPr>
          <w:rFonts w:hint="eastAsia"/>
        </w:rPr>
        <w:t>个度数为</w:t>
      </w:r>
      <w:r>
        <w:t>2</w:t>
      </w:r>
      <w:r>
        <w:rPr>
          <w:rFonts w:hint="eastAsia"/>
        </w:rPr>
        <w:t>的结点，则该二叉树中度数为</w:t>
      </w:r>
      <w:r>
        <w:t>3</w:t>
      </w:r>
      <w:r>
        <w:rPr>
          <w:rFonts w:hint="eastAsia"/>
        </w:rPr>
        <w:t>的结点数有</w:t>
      </w:r>
      <w:r>
        <w:t>______</w:t>
      </w:r>
      <w:r>
        <w:rPr>
          <w:rFonts w:hint="eastAsia"/>
        </w:rPr>
        <w:t>个。</w:t>
      </w:r>
    </w:p>
    <w:p w:rsidR="00477032" w:rsidRDefault="00477032" w:rsidP="00446011">
      <w:pPr>
        <w:widowControl/>
        <w:tabs>
          <w:tab w:val="left" w:pos="408"/>
        </w:tabs>
        <w:snapToGrid w:val="0"/>
      </w:pPr>
      <w:r>
        <w:t>6.</w:t>
      </w:r>
      <w:r>
        <w:rPr>
          <w:sz w:val="14"/>
        </w:rPr>
        <w:t xml:space="preserve">        </w:t>
      </w:r>
      <w:r>
        <w:rPr>
          <w:rFonts w:hint="eastAsia"/>
        </w:rPr>
        <w:t>高度为</w:t>
      </w:r>
      <w:r>
        <w:t>h</w:t>
      </w:r>
      <w:r>
        <w:rPr>
          <w:rFonts w:hint="eastAsia"/>
        </w:rPr>
        <w:t>的完全二叉树中最少有</w:t>
      </w:r>
      <w:r>
        <w:t>________</w:t>
      </w:r>
      <w:r>
        <w:rPr>
          <w:rFonts w:hint="eastAsia"/>
        </w:rPr>
        <w:t>个结点，最多有</w:t>
      </w:r>
      <w:r>
        <w:t>________</w:t>
      </w:r>
      <w:r>
        <w:rPr>
          <w:rFonts w:hint="eastAsia"/>
        </w:rPr>
        <w:t>个结点。</w:t>
      </w:r>
    </w:p>
    <w:p w:rsidR="00477032" w:rsidRDefault="00477032" w:rsidP="00446011">
      <w:pPr>
        <w:widowControl/>
        <w:tabs>
          <w:tab w:val="left" w:pos="408"/>
        </w:tabs>
        <w:snapToGrid w:val="0"/>
      </w:pPr>
      <w:r>
        <w:t>7.</w:t>
      </w:r>
      <w:r>
        <w:rPr>
          <w:sz w:val="14"/>
        </w:rPr>
        <w:t xml:space="preserve">        </w:t>
      </w:r>
      <w:r>
        <w:rPr>
          <w:rFonts w:hint="eastAsia"/>
        </w:rPr>
        <w:t>设有一组初始关键字序列为</w:t>
      </w:r>
      <w:r>
        <w:t>(24</w:t>
      </w:r>
      <w:r>
        <w:rPr>
          <w:rFonts w:hint="eastAsia"/>
        </w:rPr>
        <w:t>，</w:t>
      </w:r>
      <w:r>
        <w:t>35</w:t>
      </w:r>
      <w:r>
        <w:rPr>
          <w:rFonts w:hint="eastAsia"/>
        </w:rPr>
        <w:t>，</w:t>
      </w:r>
      <w:r>
        <w:t>12</w:t>
      </w:r>
      <w:r>
        <w:rPr>
          <w:rFonts w:hint="eastAsia"/>
        </w:rPr>
        <w:t>，</w:t>
      </w:r>
      <w:r>
        <w:t>27</w:t>
      </w:r>
      <w:r>
        <w:rPr>
          <w:rFonts w:hint="eastAsia"/>
        </w:rPr>
        <w:t>，</w:t>
      </w:r>
      <w:r>
        <w:t>18</w:t>
      </w:r>
      <w:r>
        <w:rPr>
          <w:rFonts w:hint="eastAsia"/>
        </w:rPr>
        <w:t>，</w:t>
      </w:r>
      <w:r>
        <w:t>26)</w:t>
      </w:r>
      <w:r>
        <w:rPr>
          <w:rFonts w:hint="eastAsia"/>
        </w:rPr>
        <w:t>，则第</w:t>
      </w:r>
      <w:r>
        <w:t>3</w:t>
      </w:r>
      <w:r>
        <w:rPr>
          <w:rFonts w:hint="eastAsia"/>
        </w:rPr>
        <w:t>趟直接插入排序结束后的结果的是</w:t>
      </w:r>
      <w:r>
        <w:t>__________________________________</w:t>
      </w:r>
      <w:r>
        <w:rPr>
          <w:rFonts w:hint="eastAsia"/>
        </w:rPr>
        <w:t>。</w:t>
      </w:r>
    </w:p>
    <w:p w:rsidR="00477032" w:rsidRDefault="00477032" w:rsidP="00446011">
      <w:pPr>
        <w:widowControl/>
        <w:tabs>
          <w:tab w:val="left" w:pos="408"/>
        </w:tabs>
        <w:snapToGrid w:val="0"/>
      </w:pPr>
      <w:r>
        <w:t>8.</w:t>
      </w:r>
      <w:r>
        <w:rPr>
          <w:sz w:val="14"/>
        </w:rPr>
        <w:t xml:space="preserve">        </w:t>
      </w:r>
      <w:r>
        <w:rPr>
          <w:rFonts w:hint="eastAsia"/>
        </w:rPr>
        <w:t>设有一组初始关键字序列为</w:t>
      </w:r>
      <w:r>
        <w:t>(24</w:t>
      </w:r>
      <w:r>
        <w:rPr>
          <w:rFonts w:hint="eastAsia"/>
        </w:rPr>
        <w:t>，</w:t>
      </w:r>
      <w:r>
        <w:t>35</w:t>
      </w:r>
      <w:r>
        <w:rPr>
          <w:rFonts w:hint="eastAsia"/>
        </w:rPr>
        <w:t>，</w:t>
      </w:r>
      <w:r>
        <w:t>12</w:t>
      </w:r>
      <w:r>
        <w:rPr>
          <w:rFonts w:hint="eastAsia"/>
        </w:rPr>
        <w:t>，</w:t>
      </w:r>
      <w:r>
        <w:t>27</w:t>
      </w:r>
      <w:r>
        <w:rPr>
          <w:rFonts w:hint="eastAsia"/>
        </w:rPr>
        <w:t>，</w:t>
      </w:r>
      <w:r>
        <w:t>18</w:t>
      </w:r>
      <w:r>
        <w:rPr>
          <w:rFonts w:hint="eastAsia"/>
        </w:rPr>
        <w:t>，</w:t>
      </w:r>
      <w:r>
        <w:t>26)</w:t>
      </w:r>
      <w:r>
        <w:rPr>
          <w:rFonts w:hint="eastAsia"/>
        </w:rPr>
        <w:t>，则第</w:t>
      </w:r>
      <w:r>
        <w:t>3</w:t>
      </w:r>
      <w:r>
        <w:rPr>
          <w:rFonts w:hint="eastAsia"/>
        </w:rPr>
        <w:t>趟简单选择排序结束后的结果的是</w:t>
      </w:r>
      <w:r>
        <w:t>__________________________________</w:t>
      </w:r>
      <w:r>
        <w:rPr>
          <w:rFonts w:hint="eastAsia"/>
        </w:rPr>
        <w:t>。</w:t>
      </w:r>
    </w:p>
    <w:p w:rsidR="00477032" w:rsidRDefault="00477032" w:rsidP="00446011">
      <w:pPr>
        <w:widowControl/>
        <w:tabs>
          <w:tab w:val="left" w:pos="408"/>
        </w:tabs>
        <w:snapToGrid w:val="0"/>
      </w:pPr>
      <w:r>
        <w:t>9.</w:t>
      </w:r>
      <w:r>
        <w:rPr>
          <w:sz w:val="14"/>
        </w:rPr>
        <w:t xml:space="preserve">        </w:t>
      </w:r>
      <w:r>
        <w:rPr>
          <w:rFonts w:hint="eastAsia"/>
        </w:rPr>
        <w:t>设一棵二叉树的前序序列为</w:t>
      </w:r>
      <w:r>
        <w:t>ABC</w:t>
      </w:r>
      <w:r>
        <w:rPr>
          <w:rFonts w:hint="eastAsia"/>
        </w:rPr>
        <w:t>，则有</w:t>
      </w:r>
      <w:r>
        <w:t>______________</w:t>
      </w:r>
      <w:r>
        <w:rPr>
          <w:rFonts w:hint="eastAsia"/>
        </w:rPr>
        <w:t>种不同的二叉树可以得到这种序列。</w:t>
      </w:r>
    </w:p>
    <w:p w:rsidR="00477032" w:rsidRDefault="00477032" w:rsidP="00446011">
      <w:pPr>
        <w:widowControl/>
        <w:tabs>
          <w:tab w:val="left" w:pos="408"/>
        </w:tabs>
        <w:snapToGrid w:val="0"/>
      </w:pPr>
      <w:r>
        <w:t>10.</w:t>
      </w:r>
      <w:r>
        <w:rPr>
          <w:sz w:val="14"/>
        </w:rPr>
        <w:t xml:space="preserve">     </w:t>
      </w:r>
      <w:r>
        <w:rPr>
          <w:rFonts w:hint="eastAsia"/>
        </w:rPr>
        <w:t>下面程序段的功能是实现一趟快速排序，请在下划线处填上正确的语句。</w:t>
      </w:r>
    </w:p>
    <w:p w:rsidR="00477032" w:rsidRDefault="00477032" w:rsidP="00446011">
      <w:pPr>
        <w:widowControl/>
        <w:snapToGrid w:val="0"/>
        <w:ind w:left="407"/>
      </w:pPr>
      <w:r>
        <w:t>struct record {int key;datatype others;};</w:t>
      </w:r>
    </w:p>
    <w:p w:rsidR="00477032" w:rsidRDefault="00477032" w:rsidP="00446011">
      <w:pPr>
        <w:widowControl/>
        <w:snapToGrid w:val="0"/>
        <w:ind w:left="407"/>
      </w:pPr>
      <w:r>
        <w:t>void quickpass(struct record r[], int s, int t, int &amp;i)</w:t>
      </w:r>
    </w:p>
    <w:p w:rsidR="00477032" w:rsidRDefault="00477032" w:rsidP="00446011">
      <w:pPr>
        <w:widowControl/>
        <w:snapToGrid w:val="0"/>
        <w:ind w:left="407"/>
      </w:pPr>
      <w:r>
        <w:t>{</w:t>
      </w:r>
    </w:p>
    <w:p w:rsidR="00477032" w:rsidRDefault="00477032" w:rsidP="00446011">
      <w:pPr>
        <w:widowControl/>
        <w:snapToGrid w:val="0"/>
        <w:ind w:left="407"/>
      </w:pPr>
      <w:r>
        <w:t xml:space="preserve">  int j=t; struct record x=r[s]; i=s;</w:t>
      </w:r>
    </w:p>
    <w:p w:rsidR="00477032" w:rsidRDefault="00477032" w:rsidP="00446011">
      <w:pPr>
        <w:widowControl/>
        <w:snapToGrid w:val="0"/>
        <w:ind w:left="407"/>
      </w:pPr>
      <w:r>
        <w:t xml:space="preserve">  while(i&lt;j)</w:t>
      </w:r>
    </w:p>
    <w:p w:rsidR="00477032" w:rsidRDefault="00477032" w:rsidP="00446011">
      <w:pPr>
        <w:widowControl/>
        <w:snapToGrid w:val="0"/>
        <w:ind w:left="407"/>
      </w:pPr>
      <w:r>
        <w:t>{</w:t>
      </w:r>
    </w:p>
    <w:p w:rsidR="00477032" w:rsidRDefault="00477032" w:rsidP="00446011">
      <w:pPr>
        <w:widowControl/>
        <w:snapToGrid w:val="0"/>
        <w:ind w:left="407"/>
      </w:pPr>
      <w:r>
        <w:t xml:space="preserve">    while (i&lt;j &amp;&amp; r[j].key&gt;x.key) j=j-1;  if (i&lt;j) {r[i]=r[j];i=i+1;}</w:t>
      </w:r>
    </w:p>
    <w:p w:rsidR="00477032" w:rsidRDefault="00477032" w:rsidP="00446011">
      <w:pPr>
        <w:widowControl/>
        <w:snapToGrid w:val="0"/>
        <w:ind w:left="407"/>
      </w:pPr>
      <w:r>
        <w:t xml:space="preserve">    while (____________________) i=i+1;  if (i&lt;j) {r[j]=r[i];j=j-1;}</w:t>
      </w:r>
    </w:p>
    <w:p w:rsidR="00477032" w:rsidRDefault="00477032" w:rsidP="00446011">
      <w:pPr>
        <w:widowControl/>
        <w:snapToGrid w:val="0"/>
        <w:ind w:left="407"/>
      </w:pPr>
      <w:r>
        <w:t xml:space="preserve">  }</w:t>
      </w:r>
    </w:p>
    <w:p w:rsidR="00477032" w:rsidRDefault="00477032" w:rsidP="00446011">
      <w:pPr>
        <w:widowControl/>
        <w:snapToGrid w:val="0"/>
        <w:ind w:left="407"/>
      </w:pPr>
      <w:r>
        <w:t xml:space="preserve">  _________________;</w:t>
      </w:r>
    </w:p>
    <w:p w:rsidR="00477032" w:rsidRDefault="00477032" w:rsidP="00446011">
      <w:pPr>
        <w:widowControl/>
        <w:snapToGrid w:val="0"/>
        <w:ind w:left="407"/>
      </w:pPr>
      <w:r>
        <w:t>}</w:t>
      </w:r>
    </w:p>
    <w:p w:rsidR="00477032" w:rsidRDefault="00477032">
      <w:pPr>
        <w:widowControl/>
        <w:snapToGrid w:val="0"/>
      </w:pPr>
      <w:r>
        <w:t> </w:t>
      </w:r>
    </w:p>
    <w:p w:rsidR="00477032" w:rsidRDefault="00477032">
      <w:pPr>
        <w:widowControl/>
        <w:snapToGrid w:val="0"/>
        <w:rPr>
          <w:b/>
        </w:rPr>
      </w:pPr>
      <w:r>
        <w:rPr>
          <w:rFonts w:hint="eastAsia"/>
          <w:b/>
        </w:rPr>
        <w:t>四、算法设计题</w:t>
      </w:r>
      <w:r>
        <w:rPr>
          <w:b/>
        </w:rPr>
        <w:t>(20</w:t>
      </w:r>
      <w:r>
        <w:rPr>
          <w:rFonts w:hint="eastAsia"/>
          <w:b/>
        </w:rPr>
        <w:t>分</w:t>
      </w:r>
      <w:r>
        <w:rPr>
          <w:b/>
        </w:rPr>
        <w:t>)</w:t>
      </w:r>
    </w:p>
    <w:p w:rsidR="00477032" w:rsidRDefault="00477032" w:rsidP="00446011">
      <w:pPr>
        <w:widowControl/>
        <w:snapToGrid w:val="0"/>
      </w:pPr>
      <w:r>
        <w:t>1.</w:t>
      </w:r>
      <w:r>
        <w:rPr>
          <w:sz w:val="14"/>
        </w:rPr>
        <w:t xml:space="preserve">         </w:t>
      </w:r>
      <w:r>
        <w:rPr>
          <w:rFonts w:hint="eastAsia"/>
        </w:rPr>
        <w:t>设计在链式结构上实现简单选择排序算法。</w:t>
      </w:r>
    </w:p>
    <w:p w:rsidR="00477032" w:rsidRDefault="00477032" w:rsidP="00446011">
      <w:pPr>
        <w:widowControl/>
        <w:snapToGrid w:val="0"/>
      </w:pPr>
      <w:r>
        <w:t>2.</w:t>
      </w:r>
      <w:r>
        <w:rPr>
          <w:sz w:val="14"/>
        </w:rPr>
        <w:t xml:space="preserve">         </w:t>
      </w:r>
      <w:r>
        <w:rPr>
          <w:rFonts w:hint="eastAsia"/>
        </w:rPr>
        <w:t>设计在顺序存储结构上实现求子串算法。</w:t>
      </w:r>
    </w:p>
    <w:p w:rsidR="00477032" w:rsidRDefault="00477032" w:rsidP="00446011">
      <w:pPr>
        <w:widowControl/>
        <w:snapToGrid w:val="0"/>
      </w:pPr>
      <w:r>
        <w:t>3.</w:t>
      </w:r>
      <w:r>
        <w:rPr>
          <w:sz w:val="14"/>
        </w:rPr>
        <w:t xml:space="preserve">         </w:t>
      </w:r>
      <w:r>
        <w:rPr>
          <w:rFonts w:hint="eastAsia"/>
        </w:rPr>
        <w:t>设计求结点在二叉排序树中层次的算法。</w:t>
      </w:r>
    </w:p>
    <w:p w:rsidR="00477032" w:rsidRDefault="00477032">
      <w:pPr>
        <w:widowControl/>
        <w:snapToGrid w:val="0"/>
      </w:pPr>
      <w:r>
        <w:t> </w:t>
      </w:r>
    </w:p>
    <w:p w:rsidR="00477032" w:rsidRDefault="00477032">
      <w:pPr>
        <w:widowControl/>
        <w:snapToGrid w:val="0"/>
        <w:jc w:val="center"/>
        <w:rPr>
          <w:b/>
          <w:sz w:val="28"/>
        </w:rPr>
      </w:pPr>
    </w:p>
    <w:p w:rsidR="00477032" w:rsidRDefault="00477032">
      <w:pPr>
        <w:widowControl/>
        <w:snapToGrid w:val="0"/>
        <w:jc w:val="center"/>
        <w:rPr>
          <w:b/>
          <w:sz w:val="28"/>
        </w:rPr>
      </w:pPr>
      <w:r>
        <w:rPr>
          <w:rFonts w:hint="eastAsia"/>
          <w:b/>
          <w:sz w:val="28"/>
        </w:rPr>
        <w:t>数据结构试卷（七）</w:t>
      </w:r>
    </w:p>
    <w:p w:rsidR="00477032" w:rsidRDefault="00477032">
      <w:pPr>
        <w:widowControl/>
        <w:snapToGrid w:val="0"/>
      </w:pPr>
      <w:r>
        <w:t> </w:t>
      </w:r>
    </w:p>
    <w:p w:rsidR="00477032" w:rsidRDefault="00477032">
      <w:pPr>
        <w:widowControl/>
        <w:snapToGrid w:val="0"/>
        <w:rPr>
          <w:b/>
        </w:rPr>
      </w:pPr>
      <w:r>
        <w:rPr>
          <w:rFonts w:hint="eastAsia"/>
          <w:b/>
        </w:rPr>
        <w:t>一、选择题</w:t>
      </w:r>
    </w:p>
    <w:p w:rsidR="00477032" w:rsidRDefault="00477032">
      <w:pPr>
        <w:widowControl/>
        <w:snapToGrid w:val="0"/>
      </w:pPr>
      <w:r>
        <w:t>1</w:t>
      </w:r>
      <w:r>
        <w:rPr>
          <w:rFonts w:hint="eastAsia"/>
        </w:rPr>
        <w:t>．</w:t>
      </w:r>
      <w:r>
        <w:t>B</w:t>
      </w:r>
      <w:r>
        <w:tab/>
      </w:r>
      <w:r>
        <w:tab/>
        <w:t>2</w:t>
      </w:r>
      <w:r>
        <w:rPr>
          <w:rFonts w:hint="eastAsia"/>
        </w:rPr>
        <w:t>．</w:t>
      </w:r>
      <w:r>
        <w:t>B</w:t>
      </w:r>
      <w:r>
        <w:tab/>
      </w:r>
      <w:r>
        <w:tab/>
        <w:t>3</w:t>
      </w:r>
      <w:r>
        <w:rPr>
          <w:rFonts w:hint="eastAsia"/>
        </w:rPr>
        <w:t>．</w:t>
      </w:r>
      <w:r>
        <w:t>C</w:t>
      </w:r>
      <w:r>
        <w:tab/>
      </w:r>
      <w:r>
        <w:tab/>
        <w:t>4</w:t>
      </w:r>
      <w:r>
        <w:rPr>
          <w:rFonts w:hint="eastAsia"/>
        </w:rPr>
        <w:t>．</w:t>
      </w:r>
      <w:r>
        <w:t>B</w:t>
      </w:r>
      <w:r>
        <w:tab/>
      </w:r>
      <w:r>
        <w:tab/>
        <w:t>5</w:t>
      </w:r>
      <w:r>
        <w:rPr>
          <w:rFonts w:hint="eastAsia"/>
        </w:rPr>
        <w:t>．</w:t>
      </w:r>
      <w:r>
        <w:t>B</w:t>
      </w:r>
    </w:p>
    <w:p w:rsidR="00477032" w:rsidRDefault="00477032">
      <w:pPr>
        <w:widowControl/>
        <w:snapToGrid w:val="0"/>
      </w:pPr>
      <w:r>
        <w:t>6</w:t>
      </w:r>
      <w:r>
        <w:rPr>
          <w:rFonts w:hint="eastAsia"/>
        </w:rPr>
        <w:t>．</w:t>
      </w:r>
      <w:r>
        <w:t>A</w:t>
      </w:r>
      <w:r>
        <w:tab/>
      </w:r>
      <w:r>
        <w:tab/>
        <w:t>7</w:t>
      </w:r>
      <w:r>
        <w:rPr>
          <w:rFonts w:hint="eastAsia"/>
        </w:rPr>
        <w:t>．</w:t>
      </w:r>
      <w:r>
        <w:t>C</w:t>
      </w:r>
      <w:r>
        <w:tab/>
      </w:r>
      <w:r>
        <w:tab/>
        <w:t>8</w:t>
      </w:r>
      <w:r>
        <w:rPr>
          <w:rFonts w:hint="eastAsia"/>
        </w:rPr>
        <w:t>．</w:t>
      </w:r>
      <w:r>
        <w:t>C</w:t>
      </w:r>
      <w:r>
        <w:tab/>
      </w:r>
      <w:r>
        <w:tab/>
        <w:t>9</w:t>
      </w:r>
      <w:r>
        <w:rPr>
          <w:rFonts w:hint="eastAsia"/>
        </w:rPr>
        <w:t>．</w:t>
      </w:r>
      <w:r>
        <w:t>B</w:t>
      </w:r>
      <w:r>
        <w:tab/>
      </w:r>
      <w:r>
        <w:tab/>
        <w:t>10</w:t>
      </w:r>
      <w:r>
        <w:rPr>
          <w:rFonts w:hint="eastAsia"/>
        </w:rPr>
        <w:t>．</w:t>
      </w:r>
      <w:r>
        <w:t>D</w:t>
      </w:r>
    </w:p>
    <w:p w:rsidR="00477032" w:rsidRDefault="00477032">
      <w:pPr>
        <w:widowControl/>
        <w:snapToGrid w:val="0"/>
      </w:pPr>
      <w:r>
        <w:t> </w:t>
      </w:r>
    </w:p>
    <w:p w:rsidR="00477032" w:rsidRDefault="00477032">
      <w:pPr>
        <w:widowControl/>
        <w:snapToGrid w:val="0"/>
        <w:rPr>
          <w:b/>
        </w:rPr>
      </w:pPr>
      <w:r>
        <w:rPr>
          <w:rFonts w:hint="eastAsia"/>
          <w:b/>
        </w:rPr>
        <w:t>二、判断题</w:t>
      </w:r>
    </w:p>
    <w:p w:rsidR="00477032" w:rsidRDefault="00477032">
      <w:pPr>
        <w:widowControl/>
        <w:snapToGrid w:val="0"/>
      </w:pPr>
      <w:r>
        <w:t>1</w:t>
      </w:r>
      <w:r>
        <w:rPr>
          <w:rFonts w:hint="eastAsia"/>
        </w:rPr>
        <w:t>．对</w:t>
      </w:r>
      <w:r>
        <w:tab/>
      </w:r>
      <w:r>
        <w:tab/>
        <w:t>2</w:t>
      </w:r>
      <w:r>
        <w:rPr>
          <w:rFonts w:hint="eastAsia"/>
        </w:rPr>
        <w:t>．对</w:t>
      </w:r>
      <w:r>
        <w:tab/>
      </w:r>
      <w:r>
        <w:tab/>
        <w:t>3</w:t>
      </w:r>
      <w:r>
        <w:rPr>
          <w:rFonts w:hint="eastAsia"/>
        </w:rPr>
        <w:t>．对</w:t>
      </w:r>
      <w:r>
        <w:tab/>
      </w:r>
      <w:r>
        <w:tab/>
        <w:t>4</w:t>
      </w:r>
      <w:r>
        <w:rPr>
          <w:rFonts w:hint="eastAsia"/>
        </w:rPr>
        <w:t>．对</w:t>
      </w:r>
      <w:r>
        <w:tab/>
      </w:r>
      <w:r>
        <w:tab/>
        <w:t>5</w:t>
      </w:r>
      <w:r>
        <w:rPr>
          <w:rFonts w:hint="eastAsia"/>
        </w:rPr>
        <w:t>．对</w:t>
      </w:r>
    </w:p>
    <w:p w:rsidR="00477032" w:rsidRDefault="00477032">
      <w:pPr>
        <w:widowControl/>
        <w:snapToGrid w:val="0"/>
      </w:pPr>
      <w:r>
        <w:t>6</w:t>
      </w:r>
      <w:r>
        <w:rPr>
          <w:rFonts w:hint="eastAsia"/>
        </w:rPr>
        <w:t>．对</w:t>
      </w:r>
      <w:r>
        <w:tab/>
      </w:r>
      <w:r>
        <w:tab/>
        <w:t>7</w:t>
      </w:r>
      <w:r>
        <w:rPr>
          <w:rFonts w:hint="eastAsia"/>
        </w:rPr>
        <w:t>．对</w:t>
      </w:r>
      <w:r>
        <w:tab/>
      </w:r>
      <w:r>
        <w:tab/>
        <w:t>8</w:t>
      </w:r>
      <w:r>
        <w:rPr>
          <w:rFonts w:hint="eastAsia"/>
        </w:rPr>
        <w:t>．错</w:t>
      </w:r>
      <w:r>
        <w:tab/>
      </w:r>
      <w:r>
        <w:tab/>
        <w:t>9</w:t>
      </w:r>
      <w:r>
        <w:rPr>
          <w:rFonts w:hint="eastAsia"/>
        </w:rPr>
        <w:t>．错</w:t>
      </w:r>
      <w:r>
        <w:tab/>
      </w:r>
      <w:r>
        <w:tab/>
        <w:t>10</w:t>
      </w:r>
      <w:r>
        <w:rPr>
          <w:rFonts w:hint="eastAsia"/>
        </w:rPr>
        <w:t>．错</w:t>
      </w:r>
    </w:p>
    <w:p w:rsidR="00477032" w:rsidRDefault="00477032">
      <w:pPr>
        <w:widowControl/>
        <w:snapToGrid w:val="0"/>
      </w:pPr>
      <w:r>
        <w:t> </w:t>
      </w:r>
    </w:p>
    <w:p w:rsidR="00477032" w:rsidRDefault="00477032">
      <w:pPr>
        <w:widowControl/>
        <w:snapToGrid w:val="0"/>
        <w:rPr>
          <w:b/>
        </w:rPr>
      </w:pPr>
      <w:r>
        <w:rPr>
          <w:rFonts w:hint="eastAsia"/>
          <w:b/>
        </w:rPr>
        <w:t>三、填空题</w:t>
      </w:r>
    </w:p>
    <w:p w:rsidR="00477032" w:rsidRDefault="00477032" w:rsidP="00CF256F">
      <w:pPr>
        <w:widowControl/>
        <w:snapToGrid w:val="0"/>
      </w:pPr>
      <w:r>
        <w:t>1.</w:t>
      </w:r>
      <w:r>
        <w:rPr>
          <w:sz w:val="14"/>
        </w:rPr>
        <w:t xml:space="preserve">         </w:t>
      </w:r>
      <w:r>
        <w:t>s-&gt;left=p</w:t>
      </w:r>
      <w:r>
        <w:rPr>
          <w:rFonts w:hint="eastAsia"/>
        </w:rPr>
        <w:t>，</w:t>
      </w:r>
      <w:r>
        <w:t>p-&gt;right</w:t>
      </w:r>
    </w:p>
    <w:p w:rsidR="00477032" w:rsidRDefault="00477032" w:rsidP="00CF256F">
      <w:pPr>
        <w:widowControl/>
        <w:snapToGrid w:val="0"/>
      </w:pPr>
      <w:r>
        <w:t>2.</w:t>
      </w:r>
      <w:r>
        <w:rPr>
          <w:sz w:val="14"/>
        </w:rPr>
        <w:t xml:space="preserve">         </w:t>
      </w:r>
      <w:r>
        <w:t>n(n-1)</w:t>
      </w:r>
      <w:r>
        <w:rPr>
          <w:rFonts w:hint="eastAsia"/>
        </w:rPr>
        <w:t>，</w:t>
      </w:r>
      <w:r>
        <w:t>n(n-1)/2</w:t>
      </w:r>
    </w:p>
    <w:p w:rsidR="00477032" w:rsidRDefault="00477032" w:rsidP="00CF256F">
      <w:pPr>
        <w:widowControl/>
        <w:snapToGrid w:val="0"/>
      </w:pPr>
      <w:r>
        <w:t>3.</w:t>
      </w:r>
      <w:r>
        <w:rPr>
          <w:sz w:val="14"/>
        </w:rPr>
        <w:t xml:space="preserve">         </w:t>
      </w:r>
      <w:r>
        <w:t>n/2</w:t>
      </w:r>
    </w:p>
    <w:p w:rsidR="00477032" w:rsidRDefault="00477032" w:rsidP="00CF256F">
      <w:pPr>
        <w:widowControl/>
        <w:snapToGrid w:val="0"/>
      </w:pPr>
      <w:r>
        <w:t>4.</w:t>
      </w:r>
      <w:r>
        <w:rPr>
          <w:sz w:val="14"/>
        </w:rPr>
        <w:t xml:space="preserve">         </w:t>
      </w:r>
      <w:r>
        <w:rPr>
          <w:rFonts w:hint="eastAsia"/>
        </w:rPr>
        <w:t>开放定址法，链地址法</w:t>
      </w:r>
    </w:p>
    <w:p w:rsidR="00477032" w:rsidRDefault="00477032" w:rsidP="00CF256F">
      <w:pPr>
        <w:widowControl/>
        <w:snapToGrid w:val="0"/>
      </w:pPr>
      <w:r>
        <w:t>5.</w:t>
      </w:r>
      <w:r>
        <w:rPr>
          <w:sz w:val="14"/>
        </w:rPr>
        <w:t xml:space="preserve">         </w:t>
      </w:r>
      <w:r>
        <w:t>14</w:t>
      </w:r>
    </w:p>
    <w:p w:rsidR="00477032" w:rsidRDefault="00477032" w:rsidP="00CF256F">
      <w:pPr>
        <w:widowControl/>
        <w:snapToGrid w:val="0"/>
      </w:pPr>
      <w:r>
        <w:t>6.</w:t>
      </w:r>
      <w:r>
        <w:rPr>
          <w:sz w:val="14"/>
        </w:rPr>
        <w:t xml:space="preserve">         </w:t>
      </w:r>
      <w:r>
        <w:t>2</w:t>
      </w:r>
      <w:r>
        <w:rPr>
          <w:vertAlign w:val="superscript"/>
        </w:rPr>
        <w:t>h-1</w:t>
      </w:r>
      <w:r>
        <w:rPr>
          <w:rFonts w:hint="eastAsia"/>
        </w:rPr>
        <w:t>，</w:t>
      </w:r>
      <w:r>
        <w:t>2</w:t>
      </w:r>
      <w:r>
        <w:rPr>
          <w:vertAlign w:val="superscript"/>
        </w:rPr>
        <w:t>h</w:t>
      </w:r>
      <w:r>
        <w:t>-1</w:t>
      </w:r>
    </w:p>
    <w:p w:rsidR="00477032" w:rsidRDefault="00477032" w:rsidP="00CF256F">
      <w:pPr>
        <w:widowControl/>
        <w:snapToGrid w:val="0"/>
      </w:pPr>
      <w:r>
        <w:t>7.</w:t>
      </w:r>
      <w:r>
        <w:rPr>
          <w:sz w:val="14"/>
        </w:rPr>
        <w:t xml:space="preserve">         </w:t>
      </w:r>
      <w:r>
        <w:t>(12</w:t>
      </w:r>
      <w:r>
        <w:rPr>
          <w:rFonts w:hint="eastAsia"/>
        </w:rPr>
        <w:t>，</w:t>
      </w:r>
      <w:r>
        <w:t>24</w:t>
      </w:r>
      <w:r>
        <w:rPr>
          <w:rFonts w:hint="eastAsia"/>
        </w:rPr>
        <w:t>，</w:t>
      </w:r>
      <w:r>
        <w:t>35</w:t>
      </w:r>
      <w:r>
        <w:rPr>
          <w:rFonts w:hint="eastAsia"/>
        </w:rPr>
        <w:t>，</w:t>
      </w:r>
      <w:r>
        <w:t>27</w:t>
      </w:r>
      <w:r>
        <w:rPr>
          <w:rFonts w:hint="eastAsia"/>
        </w:rPr>
        <w:t>，</w:t>
      </w:r>
      <w:r>
        <w:t>18</w:t>
      </w:r>
      <w:r>
        <w:rPr>
          <w:rFonts w:hint="eastAsia"/>
        </w:rPr>
        <w:t>，</w:t>
      </w:r>
      <w:r>
        <w:t>26)</w:t>
      </w:r>
    </w:p>
    <w:p w:rsidR="00477032" w:rsidRDefault="00477032" w:rsidP="00CF256F">
      <w:pPr>
        <w:widowControl/>
        <w:snapToGrid w:val="0"/>
      </w:pPr>
      <w:r>
        <w:t>8.</w:t>
      </w:r>
      <w:r>
        <w:rPr>
          <w:sz w:val="14"/>
        </w:rPr>
        <w:t xml:space="preserve">         </w:t>
      </w:r>
      <w:r>
        <w:t>(12</w:t>
      </w:r>
      <w:r>
        <w:rPr>
          <w:rFonts w:hint="eastAsia"/>
        </w:rPr>
        <w:t>，</w:t>
      </w:r>
      <w:r>
        <w:t>18</w:t>
      </w:r>
      <w:r>
        <w:rPr>
          <w:rFonts w:hint="eastAsia"/>
        </w:rPr>
        <w:t>，</w:t>
      </w:r>
      <w:r>
        <w:t>24</w:t>
      </w:r>
      <w:r>
        <w:rPr>
          <w:rFonts w:hint="eastAsia"/>
        </w:rPr>
        <w:t>，</w:t>
      </w:r>
      <w:r>
        <w:t>27</w:t>
      </w:r>
      <w:r>
        <w:rPr>
          <w:rFonts w:hint="eastAsia"/>
        </w:rPr>
        <w:t>，</w:t>
      </w:r>
      <w:r>
        <w:t>35</w:t>
      </w:r>
      <w:r>
        <w:rPr>
          <w:rFonts w:hint="eastAsia"/>
        </w:rPr>
        <w:t>，</w:t>
      </w:r>
      <w:r>
        <w:t>26)</w:t>
      </w:r>
    </w:p>
    <w:p w:rsidR="00477032" w:rsidRDefault="00477032" w:rsidP="00CF256F">
      <w:pPr>
        <w:widowControl/>
        <w:snapToGrid w:val="0"/>
      </w:pPr>
      <w:r>
        <w:t>9.</w:t>
      </w:r>
      <w:r>
        <w:rPr>
          <w:sz w:val="14"/>
        </w:rPr>
        <w:t xml:space="preserve">         </w:t>
      </w:r>
      <w:r>
        <w:t>5</w:t>
      </w:r>
    </w:p>
    <w:p w:rsidR="00477032" w:rsidRDefault="00477032" w:rsidP="00CF256F">
      <w:pPr>
        <w:widowControl/>
        <w:snapToGrid w:val="0"/>
      </w:pPr>
      <w:r>
        <w:t>10.</w:t>
      </w:r>
      <w:r>
        <w:rPr>
          <w:sz w:val="14"/>
        </w:rPr>
        <w:t xml:space="preserve">     </w:t>
      </w:r>
      <w:r>
        <w:t>i&lt;j &amp;&amp; r[i].key&lt;x.key</w:t>
      </w:r>
      <w:r>
        <w:rPr>
          <w:rFonts w:hint="eastAsia"/>
        </w:rPr>
        <w:t>，</w:t>
      </w:r>
      <w:r>
        <w:t>r[i]=x</w:t>
      </w:r>
    </w:p>
    <w:p w:rsidR="00477032" w:rsidRDefault="00477032">
      <w:pPr>
        <w:widowControl/>
        <w:snapToGrid w:val="0"/>
      </w:pPr>
      <w:r>
        <w:t> </w:t>
      </w:r>
    </w:p>
    <w:p w:rsidR="00477032" w:rsidRDefault="00477032">
      <w:pPr>
        <w:widowControl/>
        <w:snapToGrid w:val="0"/>
        <w:rPr>
          <w:b/>
        </w:rPr>
      </w:pPr>
      <w:r>
        <w:rPr>
          <w:rFonts w:hint="eastAsia"/>
          <w:b/>
        </w:rPr>
        <w:t>四、算法设计题</w:t>
      </w:r>
    </w:p>
    <w:p w:rsidR="00477032" w:rsidRDefault="00477032">
      <w:pPr>
        <w:widowControl/>
        <w:numPr>
          <w:ilvl w:val="0"/>
          <w:numId w:val="57"/>
        </w:numPr>
        <w:snapToGrid w:val="0"/>
      </w:pPr>
      <w:r>
        <w:t>1.</w:t>
      </w:r>
      <w:r>
        <w:rPr>
          <w:sz w:val="14"/>
        </w:rPr>
        <w:t xml:space="preserve">         </w:t>
      </w:r>
      <w:r>
        <w:rPr>
          <w:rFonts w:hint="eastAsia"/>
        </w:rPr>
        <w:t>设计在链式结构上实现简单选择排序算法。</w:t>
      </w:r>
    </w:p>
    <w:p w:rsidR="00477032" w:rsidRDefault="00477032">
      <w:pPr>
        <w:widowControl/>
        <w:snapToGrid w:val="0"/>
        <w:ind w:firstLineChars="194" w:firstLine="407"/>
      </w:pPr>
      <w:r>
        <w:t>void simpleselectsorlklist(lklist *&amp;head)</w:t>
      </w:r>
    </w:p>
    <w:p w:rsidR="00477032" w:rsidRDefault="00477032">
      <w:pPr>
        <w:widowControl/>
        <w:snapToGrid w:val="0"/>
        <w:ind w:firstLineChars="194" w:firstLine="407"/>
      </w:pPr>
      <w:r>
        <w:lastRenderedPageBreak/>
        <w:t>{</w:t>
      </w:r>
    </w:p>
    <w:p w:rsidR="00477032" w:rsidRDefault="00477032">
      <w:pPr>
        <w:widowControl/>
        <w:snapToGrid w:val="0"/>
        <w:ind w:firstLineChars="194" w:firstLine="407"/>
      </w:pPr>
      <w:r>
        <w:t xml:space="preserve">  lklist *p,*q,*s;  int min,t;</w:t>
      </w:r>
    </w:p>
    <w:p w:rsidR="00477032" w:rsidRDefault="00477032">
      <w:pPr>
        <w:widowControl/>
        <w:snapToGrid w:val="0"/>
        <w:ind w:firstLineChars="194" w:firstLine="407"/>
      </w:pPr>
      <w:r>
        <w:t xml:space="preserve">  if(head==0 ||head-&gt;next==0) return;</w:t>
      </w:r>
    </w:p>
    <w:p w:rsidR="00477032" w:rsidRDefault="00477032">
      <w:pPr>
        <w:widowControl/>
        <w:snapToGrid w:val="0"/>
        <w:ind w:firstLineChars="194" w:firstLine="407"/>
      </w:pPr>
      <w:r>
        <w:t xml:space="preserve">  for(q=head; q!=0;q=q-&gt;next)</w:t>
      </w:r>
    </w:p>
    <w:p w:rsidR="00477032" w:rsidRDefault="00477032">
      <w:pPr>
        <w:widowControl/>
        <w:snapToGrid w:val="0"/>
        <w:ind w:firstLineChars="194" w:firstLine="407"/>
      </w:pPr>
      <w:r>
        <w:t xml:space="preserve">  {</w:t>
      </w:r>
    </w:p>
    <w:p w:rsidR="00477032" w:rsidRDefault="00477032">
      <w:pPr>
        <w:widowControl/>
        <w:snapToGrid w:val="0"/>
        <w:ind w:firstLineChars="194" w:firstLine="407"/>
      </w:pPr>
      <w:r>
        <w:t xml:space="preserve">    min=q-&gt;data; s=q;</w:t>
      </w:r>
    </w:p>
    <w:p w:rsidR="00477032" w:rsidRDefault="00477032">
      <w:pPr>
        <w:widowControl/>
        <w:snapToGrid w:val="0"/>
        <w:ind w:firstLineChars="194" w:firstLine="407"/>
      </w:pPr>
      <w:r>
        <w:t xml:space="preserve">    for(p=q-&gt;next; p!=0;p=p-&gt;next) if(min&gt;p-&gt;data){min=p-&gt;data; s=p;}</w:t>
      </w:r>
    </w:p>
    <w:p w:rsidR="00477032" w:rsidRDefault="00477032">
      <w:pPr>
        <w:widowControl/>
        <w:snapToGrid w:val="0"/>
        <w:ind w:firstLineChars="194" w:firstLine="407"/>
      </w:pPr>
      <w:r>
        <w:t xml:space="preserve">    if(s!=q){t=s-&gt;data; s-&gt;data=q-&gt;data; q-&gt;data=t;}</w:t>
      </w:r>
    </w:p>
    <w:p w:rsidR="00477032" w:rsidRDefault="00477032">
      <w:pPr>
        <w:widowControl/>
        <w:snapToGrid w:val="0"/>
        <w:ind w:firstLineChars="194" w:firstLine="407"/>
      </w:pPr>
      <w:r>
        <w:t xml:space="preserve">  }</w:t>
      </w:r>
    </w:p>
    <w:p w:rsidR="00477032" w:rsidRDefault="00477032">
      <w:pPr>
        <w:widowControl/>
        <w:snapToGrid w:val="0"/>
        <w:ind w:firstLineChars="194" w:firstLine="407"/>
      </w:pPr>
      <w:r>
        <w:t>}</w:t>
      </w:r>
    </w:p>
    <w:p w:rsidR="00477032" w:rsidRDefault="00477032" w:rsidP="00CF256F">
      <w:pPr>
        <w:widowControl/>
        <w:snapToGrid w:val="0"/>
      </w:pPr>
      <w:r>
        <w:t>2.</w:t>
      </w:r>
      <w:r>
        <w:rPr>
          <w:sz w:val="14"/>
        </w:rPr>
        <w:t xml:space="preserve">         </w:t>
      </w:r>
      <w:r>
        <w:rPr>
          <w:rFonts w:hint="eastAsia"/>
        </w:rPr>
        <w:t>设计在顺序存储结构上实现求子串算法。</w:t>
      </w:r>
    </w:p>
    <w:p w:rsidR="00477032" w:rsidRDefault="00477032" w:rsidP="00CF256F">
      <w:pPr>
        <w:widowControl/>
        <w:snapToGrid w:val="0"/>
        <w:ind w:left="407"/>
      </w:pPr>
      <w:r>
        <w:t>void substring(char s[ ], long start, long count, char t[ ])</w:t>
      </w:r>
    </w:p>
    <w:p w:rsidR="00477032" w:rsidRDefault="00477032" w:rsidP="00CF256F">
      <w:pPr>
        <w:widowControl/>
        <w:snapToGrid w:val="0"/>
        <w:ind w:left="407"/>
      </w:pPr>
      <w:r>
        <w:t>{</w:t>
      </w:r>
    </w:p>
    <w:p w:rsidR="00477032" w:rsidRDefault="00477032" w:rsidP="00CF256F">
      <w:pPr>
        <w:widowControl/>
        <w:snapToGrid w:val="0"/>
        <w:ind w:left="407"/>
      </w:pPr>
      <w:r>
        <w:t xml:space="preserve">  long i,j,length=strlen(s);</w:t>
      </w:r>
    </w:p>
    <w:p w:rsidR="00477032" w:rsidRDefault="00477032" w:rsidP="00CF256F">
      <w:pPr>
        <w:widowControl/>
        <w:snapToGrid w:val="0"/>
        <w:ind w:left="407"/>
      </w:pPr>
      <w:r>
        <w:t xml:space="preserve">  if (start&lt;1 || start&gt;length) printf("The copy position is wrong");</w:t>
      </w:r>
    </w:p>
    <w:p w:rsidR="00477032" w:rsidRDefault="00477032" w:rsidP="00CF256F">
      <w:pPr>
        <w:widowControl/>
        <w:snapToGrid w:val="0"/>
        <w:ind w:left="407"/>
      </w:pPr>
      <w:r>
        <w:t xml:space="preserve">  else if (start+count-1&gt;length) printf("Too characters to be copied");</w:t>
      </w:r>
    </w:p>
    <w:p w:rsidR="00477032" w:rsidRDefault="00477032" w:rsidP="00CF256F">
      <w:pPr>
        <w:widowControl/>
        <w:snapToGrid w:val="0"/>
        <w:ind w:left="611"/>
      </w:pPr>
      <w:r>
        <w:t>else { for(i=start-1,j=0; i&lt;start+count-1;i++,j++) t[j]=s[i]; t[j]= '\0';}</w:t>
      </w:r>
    </w:p>
    <w:p w:rsidR="00477032" w:rsidRDefault="00477032" w:rsidP="00CF256F">
      <w:pPr>
        <w:widowControl/>
        <w:snapToGrid w:val="0"/>
        <w:ind w:left="407"/>
      </w:pPr>
      <w:r>
        <w:t>}</w:t>
      </w:r>
    </w:p>
    <w:p w:rsidR="00477032" w:rsidRDefault="00477032" w:rsidP="00CF256F">
      <w:pPr>
        <w:widowControl/>
        <w:snapToGrid w:val="0"/>
      </w:pPr>
      <w:r>
        <w:t>3.</w:t>
      </w:r>
      <w:r>
        <w:rPr>
          <w:sz w:val="14"/>
        </w:rPr>
        <w:t xml:space="preserve">         </w:t>
      </w:r>
      <w:r>
        <w:rPr>
          <w:rFonts w:hint="eastAsia"/>
        </w:rPr>
        <w:t>设计求结点在二叉排序树中层次的算法。</w:t>
      </w:r>
    </w:p>
    <w:p w:rsidR="00477032" w:rsidRDefault="00477032" w:rsidP="00CF256F">
      <w:pPr>
        <w:widowControl/>
        <w:snapToGrid w:val="0"/>
        <w:ind w:left="407"/>
      </w:pPr>
      <w:r>
        <w:t>int lev=0;</w:t>
      </w:r>
    </w:p>
    <w:p w:rsidR="00477032" w:rsidRDefault="00477032" w:rsidP="00CF256F">
      <w:pPr>
        <w:widowControl/>
        <w:snapToGrid w:val="0"/>
        <w:ind w:left="407"/>
      </w:pPr>
      <w:r>
        <w:t>typedef struct node{int key; struct node *lchild,*rchild;}bitree;</w:t>
      </w:r>
    </w:p>
    <w:p w:rsidR="00477032" w:rsidRDefault="00477032" w:rsidP="00CF256F">
      <w:pPr>
        <w:widowControl/>
        <w:snapToGrid w:val="0"/>
        <w:ind w:left="407"/>
      </w:pPr>
      <w:r>
        <w:t>void level(bitree *bt,int x)</w:t>
      </w:r>
    </w:p>
    <w:p w:rsidR="00477032" w:rsidRDefault="00477032">
      <w:pPr>
        <w:widowControl/>
        <w:snapToGrid w:val="0"/>
        <w:ind w:firstLineChars="194" w:firstLine="407"/>
      </w:pPr>
      <w:r>
        <w:t>{</w:t>
      </w:r>
    </w:p>
    <w:p w:rsidR="00477032" w:rsidRDefault="00477032">
      <w:pPr>
        <w:widowControl/>
        <w:snapToGrid w:val="0"/>
        <w:ind w:firstLineChars="194" w:firstLine="407"/>
      </w:pPr>
      <w:r>
        <w:t xml:space="preserve">  if (bt!=0)</w:t>
      </w:r>
    </w:p>
    <w:p w:rsidR="00477032" w:rsidRDefault="00477032">
      <w:pPr>
        <w:widowControl/>
        <w:snapToGrid w:val="0"/>
        <w:ind w:firstLineChars="291" w:firstLine="611"/>
      </w:pPr>
      <w:r>
        <w:t>{lev++; if (bt-&gt;key==x) return; else if (bt-&gt;key&gt;x) level(bt-&gt;lchild,x); else level(bt-&gt;rchild,x);}</w:t>
      </w:r>
    </w:p>
    <w:p w:rsidR="00477032" w:rsidRDefault="00477032">
      <w:pPr>
        <w:widowControl/>
        <w:snapToGrid w:val="0"/>
        <w:ind w:firstLineChars="194" w:firstLine="407"/>
      </w:pPr>
      <w:r>
        <w:t>}</w:t>
      </w:r>
    </w:p>
    <w:p w:rsidR="00477032" w:rsidRDefault="00477032">
      <w:pPr>
        <w:widowControl/>
        <w:snapToGrid w:val="0"/>
        <w:jc w:val="center"/>
        <w:rPr>
          <w:b/>
          <w:sz w:val="28"/>
        </w:rPr>
      </w:pPr>
    </w:p>
    <w:p w:rsidR="00477032" w:rsidRDefault="00477032">
      <w:pPr>
        <w:widowControl/>
        <w:snapToGrid w:val="0"/>
        <w:jc w:val="center"/>
        <w:rPr>
          <w:sz w:val="28"/>
        </w:rPr>
      </w:pPr>
      <w:r>
        <w:rPr>
          <w:rFonts w:hint="eastAsia"/>
          <w:b/>
          <w:sz w:val="28"/>
        </w:rPr>
        <w:t>数据结构试卷（八）</w:t>
      </w:r>
    </w:p>
    <w:p w:rsidR="00477032" w:rsidRDefault="00477032">
      <w:pPr>
        <w:widowControl/>
        <w:snapToGrid w:val="0"/>
        <w:rPr>
          <w:b/>
        </w:rPr>
      </w:pPr>
      <w:r>
        <w:rPr>
          <w:b/>
        </w:rPr>
        <w:t> </w:t>
      </w:r>
    </w:p>
    <w:p w:rsidR="00477032" w:rsidRDefault="00477032">
      <w:pPr>
        <w:widowControl/>
        <w:snapToGrid w:val="0"/>
        <w:rPr>
          <w:b/>
        </w:rPr>
      </w:pPr>
      <w:r>
        <w:rPr>
          <w:rFonts w:hint="eastAsia"/>
          <w:b/>
        </w:rPr>
        <w:t>一、选择题</w:t>
      </w:r>
      <w:r>
        <w:rPr>
          <w:b/>
        </w:rPr>
        <w:t>(30</w:t>
      </w:r>
      <w:r>
        <w:rPr>
          <w:rFonts w:hint="eastAsia"/>
          <w:b/>
        </w:rPr>
        <w:t>分</w:t>
      </w:r>
      <w:r>
        <w:rPr>
          <w:b/>
        </w:rPr>
        <w:t>)</w:t>
      </w:r>
    </w:p>
    <w:p w:rsidR="00477032" w:rsidRDefault="00477032" w:rsidP="00CF256F">
      <w:pPr>
        <w:widowControl/>
        <w:snapToGrid w:val="0"/>
      </w:pPr>
      <w:r>
        <w:t>1.</w:t>
      </w:r>
      <w:r>
        <w:rPr>
          <w:sz w:val="14"/>
        </w:rPr>
        <w:t xml:space="preserve">        </w:t>
      </w:r>
      <w:r>
        <w:rPr>
          <w:rFonts w:hint="eastAsia"/>
        </w:rPr>
        <w:t>字符串的长度是指（</w:t>
      </w:r>
      <w:r>
        <w:t xml:space="preserve">   </w:t>
      </w:r>
      <w:r>
        <w:rPr>
          <w:rFonts w:hint="eastAsia"/>
        </w:rPr>
        <w:t>）。</w:t>
      </w:r>
    </w:p>
    <w:p w:rsidR="00477032" w:rsidRDefault="00477032" w:rsidP="00CF256F">
      <w:pPr>
        <w:widowControl/>
        <w:tabs>
          <w:tab w:val="left" w:pos="408"/>
          <w:tab w:val="left" w:pos="2100"/>
          <w:tab w:val="left" w:pos="3780"/>
          <w:tab w:val="left" w:pos="5460"/>
        </w:tabs>
        <w:snapToGrid w:val="0"/>
      </w:pPr>
      <w:r>
        <w:tab/>
        <w:t xml:space="preserve">(A) </w:t>
      </w:r>
      <w:r>
        <w:rPr>
          <w:rFonts w:hint="eastAsia"/>
        </w:rPr>
        <w:t>串中不同字符的个数</w:t>
      </w:r>
      <w:r>
        <w:tab/>
        <w:t xml:space="preserve">(B) </w:t>
      </w:r>
      <w:r>
        <w:rPr>
          <w:rFonts w:hint="eastAsia"/>
        </w:rPr>
        <w:t>串中不同字母的个数</w:t>
      </w:r>
    </w:p>
    <w:p w:rsidR="00477032" w:rsidRDefault="00477032" w:rsidP="00CF256F">
      <w:pPr>
        <w:widowControl/>
        <w:tabs>
          <w:tab w:val="left" w:pos="408"/>
          <w:tab w:val="left" w:pos="2100"/>
          <w:tab w:val="left" w:pos="3780"/>
          <w:tab w:val="left" w:pos="5460"/>
        </w:tabs>
        <w:snapToGrid w:val="0"/>
      </w:pPr>
      <w:r>
        <w:tab/>
        <w:t xml:space="preserve">(C) </w:t>
      </w:r>
      <w:r>
        <w:rPr>
          <w:rFonts w:hint="eastAsia"/>
        </w:rPr>
        <w:t>串中所含字符的个数</w:t>
      </w:r>
      <w:r>
        <w:tab/>
        <w:t xml:space="preserve">(D) </w:t>
      </w:r>
      <w:r>
        <w:rPr>
          <w:rFonts w:hint="eastAsia"/>
        </w:rPr>
        <w:t>串中不同数字的个数</w:t>
      </w:r>
    </w:p>
    <w:p w:rsidR="00477032" w:rsidRDefault="00477032" w:rsidP="00CF256F">
      <w:pPr>
        <w:widowControl/>
        <w:snapToGrid w:val="0"/>
      </w:pPr>
      <w:r>
        <w:t>2.</w:t>
      </w:r>
      <w:r>
        <w:rPr>
          <w:sz w:val="14"/>
        </w:rPr>
        <w:t xml:space="preserve">        </w:t>
      </w:r>
      <w:r>
        <w:rPr>
          <w:rFonts w:hint="eastAsia"/>
        </w:rPr>
        <w:t>建立一个长度为</w:t>
      </w:r>
      <w:r>
        <w:t>n</w:t>
      </w:r>
      <w:r>
        <w:rPr>
          <w:rFonts w:hint="eastAsia"/>
        </w:rPr>
        <w:t>的有序单链表的时间复杂度为（</w:t>
      </w:r>
      <w:r>
        <w:t xml:space="preserve">  </w:t>
      </w:r>
      <w:r>
        <w:rPr>
          <w:rFonts w:hint="eastAsia"/>
        </w:rPr>
        <w:t>）</w:t>
      </w:r>
    </w:p>
    <w:p w:rsidR="00477032" w:rsidRDefault="00477032" w:rsidP="00CF256F">
      <w:pPr>
        <w:widowControl/>
        <w:tabs>
          <w:tab w:val="left" w:pos="408"/>
          <w:tab w:val="left" w:pos="2100"/>
          <w:tab w:val="left" w:pos="3780"/>
          <w:tab w:val="left" w:pos="5460"/>
        </w:tabs>
        <w:snapToGrid w:val="0"/>
      </w:pPr>
      <w:r>
        <w:tab/>
        <w:t>(A) O(n)</w:t>
      </w:r>
      <w:r>
        <w:tab/>
        <w:t>(B) O(1)</w:t>
      </w:r>
      <w:r>
        <w:tab/>
        <w:t>(C) O(n</w:t>
      </w:r>
      <w:r>
        <w:rPr>
          <w:vertAlign w:val="superscript"/>
        </w:rPr>
        <w:t>2</w:t>
      </w:r>
      <w:r>
        <w:t>)</w:t>
      </w:r>
      <w:r>
        <w:tab/>
        <w:t>(D) O(log</w:t>
      </w:r>
      <w:r>
        <w:rPr>
          <w:vertAlign w:val="subscript"/>
        </w:rPr>
        <w:t>2</w:t>
      </w:r>
      <w:r>
        <w:t>n)</w:t>
      </w:r>
    </w:p>
    <w:p w:rsidR="00477032" w:rsidRDefault="00477032" w:rsidP="00CF256F">
      <w:pPr>
        <w:widowControl/>
        <w:tabs>
          <w:tab w:val="left" w:pos="2100"/>
          <w:tab w:val="left" w:pos="3780"/>
          <w:tab w:val="left" w:pos="5460"/>
        </w:tabs>
        <w:snapToGrid w:val="0"/>
      </w:pPr>
      <w:r>
        <w:t>3.</w:t>
      </w:r>
      <w:r>
        <w:rPr>
          <w:sz w:val="14"/>
        </w:rPr>
        <w:t xml:space="preserve">        </w:t>
      </w:r>
      <w:r>
        <w:rPr>
          <w:rFonts w:hint="eastAsia"/>
        </w:rPr>
        <w:t>两个字符串相等的充要条件是（</w:t>
      </w:r>
      <w:r>
        <w:t xml:space="preserve">  </w:t>
      </w:r>
      <w:r>
        <w:rPr>
          <w:rFonts w:hint="eastAsia"/>
        </w:rPr>
        <w:t>）。</w:t>
      </w:r>
    </w:p>
    <w:p w:rsidR="00477032" w:rsidRDefault="00477032" w:rsidP="00CF256F">
      <w:pPr>
        <w:widowControl/>
        <w:tabs>
          <w:tab w:val="left" w:pos="408"/>
          <w:tab w:val="left" w:pos="2100"/>
          <w:tab w:val="left" w:pos="3780"/>
          <w:tab w:val="left" w:pos="5460"/>
        </w:tabs>
        <w:snapToGrid w:val="0"/>
      </w:pPr>
      <w:r>
        <w:tab/>
        <w:t xml:space="preserve">(A) </w:t>
      </w:r>
      <w:r>
        <w:rPr>
          <w:rFonts w:hint="eastAsia"/>
        </w:rPr>
        <w:t>两个字符串的长度相等</w:t>
      </w:r>
      <w:r>
        <w:tab/>
        <w:t xml:space="preserve">(B) </w:t>
      </w:r>
      <w:r>
        <w:rPr>
          <w:rFonts w:hint="eastAsia"/>
        </w:rPr>
        <w:t>两个字符串中对应位置上的字符相等</w:t>
      </w:r>
    </w:p>
    <w:p w:rsidR="00477032" w:rsidRDefault="00477032" w:rsidP="00CF256F">
      <w:pPr>
        <w:widowControl/>
        <w:tabs>
          <w:tab w:val="left" w:pos="408"/>
          <w:tab w:val="left" w:pos="2100"/>
          <w:tab w:val="left" w:pos="3780"/>
          <w:tab w:val="left" w:pos="5460"/>
        </w:tabs>
        <w:snapToGrid w:val="0"/>
      </w:pPr>
      <w:r>
        <w:tab/>
        <w:t xml:space="preserve">(C) </w:t>
      </w:r>
      <w:r>
        <w:rPr>
          <w:rFonts w:hint="eastAsia"/>
        </w:rPr>
        <w:t>同时具备</w:t>
      </w:r>
      <w:r>
        <w:t>(A)</w:t>
      </w:r>
      <w:r>
        <w:rPr>
          <w:rFonts w:hint="eastAsia"/>
        </w:rPr>
        <w:t>和</w:t>
      </w:r>
      <w:r>
        <w:t>(B)</w:t>
      </w:r>
      <w:r>
        <w:rPr>
          <w:rFonts w:hint="eastAsia"/>
        </w:rPr>
        <w:t>两个条件</w:t>
      </w:r>
      <w:r>
        <w:tab/>
        <w:t xml:space="preserve">(D) </w:t>
      </w:r>
      <w:r>
        <w:rPr>
          <w:rFonts w:hint="eastAsia"/>
        </w:rPr>
        <w:t>以上答案都不对</w:t>
      </w:r>
    </w:p>
    <w:p w:rsidR="00477032" w:rsidRDefault="00477032" w:rsidP="00CF256F">
      <w:pPr>
        <w:widowControl/>
        <w:snapToGrid w:val="0"/>
      </w:pPr>
      <w:r>
        <w:t>4.</w:t>
      </w:r>
      <w:r>
        <w:rPr>
          <w:sz w:val="14"/>
        </w:rPr>
        <w:t xml:space="preserve">        </w:t>
      </w:r>
      <w:r>
        <w:rPr>
          <w:rFonts w:hint="eastAsia"/>
        </w:rPr>
        <w:t>设某散列表的长度为</w:t>
      </w:r>
      <w:r>
        <w:t>100</w:t>
      </w:r>
      <w:r>
        <w:rPr>
          <w:rFonts w:hint="eastAsia"/>
        </w:rPr>
        <w:t>，散列函数</w:t>
      </w:r>
      <w:r>
        <w:t>H(k)=k % P</w:t>
      </w:r>
      <w:r>
        <w:rPr>
          <w:rFonts w:hint="eastAsia"/>
        </w:rPr>
        <w:t>，则</w:t>
      </w:r>
      <w:r>
        <w:t>P</w:t>
      </w:r>
      <w:r>
        <w:rPr>
          <w:rFonts w:hint="eastAsia"/>
        </w:rPr>
        <w:t>通常情况下最好选择（</w:t>
      </w:r>
      <w:r>
        <w:t xml:space="preserve">  </w:t>
      </w:r>
      <w:r>
        <w:rPr>
          <w:rFonts w:hint="eastAsia"/>
        </w:rPr>
        <w:t>）。</w:t>
      </w:r>
    </w:p>
    <w:p w:rsidR="00477032" w:rsidRDefault="00477032" w:rsidP="00CF256F">
      <w:pPr>
        <w:widowControl/>
        <w:tabs>
          <w:tab w:val="left" w:pos="408"/>
          <w:tab w:val="left" w:pos="2100"/>
          <w:tab w:val="left" w:pos="3780"/>
          <w:tab w:val="left" w:pos="5460"/>
        </w:tabs>
        <w:snapToGrid w:val="0"/>
      </w:pPr>
      <w:r>
        <w:tab/>
        <w:t>(A) 99</w:t>
      </w:r>
      <w:r>
        <w:tab/>
        <w:t>(B) 97</w:t>
      </w:r>
      <w:r>
        <w:tab/>
        <w:t>(C) 91</w:t>
      </w:r>
      <w:r>
        <w:tab/>
        <w:t>(D) 93</w:t>
      </w:r>
    </w:p>
    <w:p w:rsidR="00477032" w:rsidRDefault="00477032" w:rsidP="00CF256F">
      <w:pPr>
        <w:widowControl/>
        <w:tabs>
          <w:tab w:val="left" w:pos="2100"/>
          <w:tab w:val="left" w:pos="3780"/>
          <w:tab w:val="left" w:pos="5460"/>
        </w:tabs>
        <w:snapToGrid w:val="0"/>
      </w:pPr>
      <w:r>
        <w:t>5.</w:t>
      </w:r>
      <w:r>
        <w:rPr>
          <w:sz w:val="14"/>
        </w:rPr>
        <w:t xml:space="preserve">        </w:t>
      </w:r>
      <w:r>
        <w:rPr>
          <w:rFonts w:hint="eastAsia"/>
        </w:rPr>
        <w:t>在二叉排序树中插入一个关键字值的平均时间复杂度为（</w:t>
      </w:r>
      <w:r>
        <w:t xml:space="preserve">  </w:t>
      </w:r>
      <w:r>
        <w:rPr>
          <w:rFonts w:hint="eastAsia"/>
        </w:rPr>
        <w:t>）。</w:t>
      </w:r>
    </w:p>
    <w:p w:rsidR="00477032" w:rsidRDefault="00477032" w:rsidP="00CF256F">
      <w:pPr>
        <w:widowControl/>
        <w:tabs>
          <w:tab w:val="left" w:pos="408"/>
          <w:tab w:val="left" w:pos="2100"/>
          <w:tab w:val="left" w:pos="3780"/>
          <w:tab w:val="left" w:pos="5460"/>
        </w:tabs>
        <w:snapToGrid w:val="0"/>
      </w:pPr>
      <w:r>
        <w:tab/>
        <w:t>(A) O(n)</w:t>
      </w:r>
      <w:r>
        <w:tab/>
        <w:t>(B) O(1og</w:t>
      </w:r>
      <w:r>
        <w:rPr>
          <w:vertAlign w:val="subscript"/>
        </w:rPr>
        <w:t>2</w:t>
      </w:r>
      <w:r>
        <w:t>n)</w:t>
      </w:r>
      <w:r>
        <w:tab/>
        <w:t>(C) O(nlog</w:t>
      </w:r>
      <w:r>
        <w:rPr>
          <w:vertAlign w:val="subscript"/>
        </w:rPr>
        <w:t>2</w:t>
      </w:r>
      <w:r>
        <w:t>n)</w:t>
      </w:r>
      <w:r>
        <w:tab/>
        <w:t>(D) O(n</w:t>
      </w:r>
      <w:r>
        <w:rPr>
          <w:vertAlign w:val="superscript"/>
        </w:rPr>
        <w:t>2</w:t>
      </w:r>
      <w:r>
        <w:t>)</w:t>
      </w:r>
    </w:p>
    <w:p w:rsidR="00477032" w:rsidRDefault="00477032" w:rsidP="00CF256F">
      <w:pPr>
        <w:widowControl/>
        <w:tabs>
          <w:tab w:val="left" w:pos="2100"/>
          <w:tab w:val="left" w:pos="3780"/>
          <w:tab w:val="left" w:pos="5460"/>
        </w:tabs>
        <w:snapToGrid w:val="0"/>
      </w:pPr>
      <w:r>
        <w:t>6.</w:t>
      </w:r>
      <w:r>
        <w:rPr>
          <w:sz w:val="14"/>
        </w:rPr>
        <w:t xml:space="preserve">        </w:t>
      </w:r>
      <w:r>
        <w:rPr>
          <w:rFonts w:hint="eastAsia"/>
        </w:rPr>
        <w:t>设一个顺序有序表</w:t>
      </w:r>
      <w:r>
        <w:t>A[1:14]</w:t>
      </w:r>
      <w:r>
        <w:rPr>
          <w:rFonts w:hint="eastAsia"/>
        </w:rPr>
        <w:t>中有</w:t>
      </w:r>
      <w:r>
        <w:t>14</w:t>
      </w:r>
      <w:r>
        <w:rPr>
          <w:rFonts w:hint="eastAsia"/>
        </w:rPr>
        <w:t>个元素，则采用二分法查找元素</w:t>
      </w:r>
      <w:r>
        <w:t>A[4]</w:t>
      </w:r>
      <w:r>
        <w:rPr>
          <w:rFonts w:hint="eastAsia"/>
        </w:rPr>
        <w:t>的过程中比较元素的顺序为</w:t>
      </w:r>
      <w:r>
        <w:t>(  )</w:t>
      </w:r>
      <w:r>
        <w:rPr>
          <w:rFonts w:hint="eastAsia"/>
        </w:rPr>
        <w:t>。</w:t>
      </w:r>
    </w:p>
    <w:p w:rsidR="00477032" w:rsidRDefault="00477032" w:rsidP="00CF256F">
      <w:pPr>
        <w:widowControl/>
        <w:tabs>
          <w:tab w:val="left" w:pos="408"/>
          <w:tab w:val="left" w:pos="2100"/>
          <w:tab w:val="left" w:pos="3780"/>
          <w:tab w:val="left" w:pos="5460"/>
        </w:tabs>
        <w:snapToGrid w:val="0"/>
      </w:pPr>
      <w:r>
        <w:tab/>
        <w:t>(A) A[1]</w:t>
      </w:r>
      <w:r>
        <w:rPr>
          <w:rFonts w:hint="eastAsia"/>
        </w:rPr>
        <w:t>，</w:t>
      </w:r>
      <w:r>
        <w:t>A[2]</w:t>
      </w:r>
      <w:r>
        <w:rPr>
          <w:rFonts w:hint="eastAsia"/>
        </w:rPr>
        <w:t>，</w:t>
      </w:r>
      <w:r>
        <w:t>A[3]</w:t>
      </w:r>
      <w:r>
        <w:rPr>
          <w:rFonts w:hint="eastAsia"/>
        </w:rPr>
        <w:t>，</w:t>
      </w:r>
      <w:r>
        <w:t>A[4]</w:t>
      </w:r>
      <w:r>
        <w:tab/>
        <w:t>(B) A[1]</w:t>
      </w:r>
      <w:r>
        <w:rPr>
          <w:rFonts w:hint="eastAsia"/>
        </w:rPr>
        <w:t>，</w:t>
      </w:r>
      <w:r>
        <w:t>A[14]</w:t>
      </w:r>
      <w:r>
        <w:rPr>
          <w:rFonts w:hint="eastAsia"/>
        </w:rPr>
        <w:t>，</w:t>
      </w:r>
      <w:r>
        <w:t>A[7]</w:t>
      </w:r>
      <w:r>
        <w:rPr>
          <w:rFonts w:hint="eastAsia"/>
        </w:rPr>
        <w:t>，</w:t>
      </w:r>
      <w:r>
        <w:t>A[4]</w:t>
      </w:r>
    </w:p>
    <w:p w:rsidR="00477032" w:rsidRDefault="00477032" w:rsidP="00CF256F">
      <w:pPr>
        <w:widowControl/>
        <w:tabs>
          <w:tab w:val="left" w:pos="408"/>
          <w:tab w:val="left" w:pos="2100"/>
          <w:tab w:val="left" w:pos="3780"/>
          <w:tab w:val="left" w:pos="5460"/>
        </w:tabs>
        <w:snapToGrid w:val="0"/>
      </w:pPr>
      <w:r>
        <w:tab/>
        <w:t>(C) A[7]</w:t>
      </w:r>
      <w:r>
        <w:rPr>
          <w:rFonts w:hint="eastAsia"/>
        </w:rPr>
        <w:t>，</w:t>
      </w:r>
      <w:r>
        <w:t>A[3]</w:t>
      </w:r>
      <w:r>
        <w:rPr>
          <w:rFonts w:hint="eastAsia"/>
        </w:rPr>
        <w:t>，</w:t>
      </w:r>
      <w:r>
        <w:t>A[5]</w:t>
      </w:r>
      <w:r>
        <w:rPr>
          <w:rFonts w:hint="eastAsia"/>
        </w:rPr>
        <w:t>，</w:t>
      </w:r>
      <w:r>
        <w:t>A[4]</w:t>
      </w:r>
      <w:r>
        <w:tab/>
        <w:t>(D) A[7]</w:t>
      </w:r>
      <w:r>
        <w:rPr>
          <w:rFonts w:hint="eastAsia"/>
        </w:rPr>
        <w:t>，</w:t>
      </w:r>
      <w:r>
        <w:t xml:space="preserve">A[5] </w:t>
      </w:r>
      <w:r>
        <w:rPr>
          <w:rFonts w:hint="eastAsia"/>
        </w:rPr>
        <w:t>，</w:t>
      </w:r>
      <w:r>
        <w:t>A[3]</w:t>
      </w:r>
      <w:r>
        <w:rPr>
          <w:rFonts w:hint="eastAsia"/>
        </w:rPr>
        <w:t>，</w:t>
      </w:r>
      <w:r>
        <w:t>A[4]</w:t>
      </w:r>
    </w:p>
    <w:p w:rsidR="00477032" w:rsidRDefault="00477032" w:rsidP="00CF256F">
      <w:pPr>
        <w:widowControl/>
        <w:tabs>
          <w:tab w:val="left" w:pos="2100"/>
          <w:tab w:val="left" w:pos="3780"/>
          <w:tab w:val="left" w:pos="5460"/>
        </w:tabs>
        <w:snapToGrid w:val="0"/>
      </w:pPr>
      <w:r>
        <w:t>7.</w:t>
      </w:r>
      <w:r>
        <w:rPr>
          <w:sz w:val="14"/>
        </w:rPr>
        <w:t xml:space="preserve">        </w:t>
      </w:r>
      <w:r>
        <w:rPr>
          <w:rFonts w:hint="eastAsia"/>
        </w:rPr>
        <w:t>设一棵完全二叉树中有</w:t>
      </w:r>
      <w:r>
        <w:t>65</w:t>
      </w:r>
      <w:r>
        <w:rPr>
          <w:rFonts w:hint="eastAsia"/>
        </w:rPr>
        <w:t>个结点，则该完全二叉树的深度为（</w:t>
      </w:r>
      <w:r>
        <w:t xml:space="preserve">  </w:t>
      </w:r>
      <w:r>
        <w:rPr>
          <w:rFonts w:hint="eastAsia"/>
        </w:rPr>
        <w:t>）。</w:t>
      </w:r>
    </w:p>
    <w:p w:rsidR="00477032" w:rsidRDefault="00477032" w:rsidP="00CF256F">
      <w:pPr>
        <w:widowControl/>
        <w:tabs>
          <w:tab w:val="left" w:pos="408"/>
          <w:tab w:val="left" w:pos="2100"/>
          <w:tab w:val="left" w:pos="3780"/>
          <w:tab w:val="left" w:pos="5460"/>
        </w:tabs>
        <w:snapToGrid w:val="0"/>
      </w:pPr>
      <w:r>
        <w:tab/>
        <w:t>(A) 8</w:t>
      </w:r>
      <w:r>
        <w:tab/>
        <w:t>(B) 7</w:t>
      </w:r>
      <w:r>
        <w:tab/>
        <w:t>(C) 6</w:t>
      </w:r>
      <w:r>
        <w:tab/>
        <w:t>(D) 5</w:t>
      </w:r>
    </w:p>
    <w:p w:rsidR="00477032" w:rsidRDefault="00477032" w:rsidP="00CF256F">
      <w:pPr>
        <w:widowControl/>
        <w:tabs>
          <w:tab w:val="left" w:pos="2100"/>
          <w:tab w:val="left" w:pos="3780"/>
          <w:tab w:val="left" w:pos="5460"/>
        </w:tabs>
        <w:snapToGrid w:val="0"/>
      </w:pPr>
      <w:r>
        <w:t>8.</w:t>
      </w:r>
      <w:r>
        <w:rPr>
          <w:sz w:val="14"/>
        </w:rPr>
        <w:t xml:space="preserve">        </w:t>
      </w:r>
      <w:r>
        <w:rPr>
          <w:rFonts w:hint="eastAsia"/>
        </w:rPr>
        <w:t>设一棵三叉树中有</w:t>
      </w:r>
      <w:r>
        <w:t>2</w:t>
      </w:r>
      <w:r>
        <w:rPr>
          <w:rFonts w:hint="eastAsia"/>
        </w:rPr>
        <w:t>个度数为</w:t>
      </w:r>
      <w:r>
        <w:t>1</w:t>
      </w:r>
      <w:r>
        <w:rPr>
          <w:rFonts w:hint="eastAsia"/>
        </w:rPr>
        <w:t>的结点，</w:t>
      </w:r>
      <w:r>
        <w:t>2</w:t>
      </w:r>
      <w:r>
        <w:rPr>
          <w:rFonts w:hint="eastAsia"/>
        </w:rPr>
        <w:t>个度数为</w:t>
      </w:r>
      <w:r>
        <w:t>2</w:t>
      </w:r>
      <w:r>
        <w:rPr>
          <w:rFonts w:hint="eastAsia"/>
        </w:rPr>
        <w:t>的结点，</w:t>
      </w:r>
      <w:r>
        <w:t>2</w:t>
      </w:r>
      <w:r>
        <w:rPr>
          <w:rFonts w:hint="eastAsia"/>
        </w:rPr>
        <w:t>个度数为</w:t>
      </w:r>
      <w:r>
        <w:t>3</w:t>
      </w:r>
      <w:r>
        <w:rPr>
          <w:rFonts w:hint="eastAsia"/>
        </w:rPr>
        <w:t>的结点，则该三叉链权中有（</w:t>
      </w:r>
      <w:r>
        <w:t xml:space="preserve">  </w:t>
      </w:r>
      <w:r>
        <w:rPr>
          <w:rFonts w:hint="eastAsia"/>
        </w:rPr>
        <w:t>）个度数为</w:t>
      </w:r>
      <w:r>
        <w:t>0</w:t>
      </w:r>
      <w:r>
        <w:rPr>
          <w:rFonts w:hint="eastAsia"/>
        </w:rPr>
        <w:t>的结点。</w:t>
      </w:r>
    </w:p>
    <w:p w:rsidR="00477032" w:rsidRDefault="00477032" w:rsidP="00CF256F">
      <w:pPr>
        <w:widowControl/>
        <w:tabs>
          <w:tab w:val="left" w:pos="408"/>
          <w:tab w:val="left" w:pos="2100"/>
          <w:tab w:val="left" w:pos="3780"/>
          <w:tab w:val="left" w:pos="5460"/>
        </w:tabs>
        <w:snapToGrid w:val="0"/>
      </w:pPr>
      <w:r>
        <w:tab/>
        <w:t>(A) 5</w:t>
      </w:r>
      <w:r>
        <w:tab/>
        <w:t>(B) 6</w:t>
      </w:r>
      <w:r>
        <w:tab/>
        <w:t>(C) 7</w:t>
      </w:r>
      <w:r>
        <w:tab/>
        <w:t>(D) 8</w:t>
      </w:r>
    </w:p>
    <w:p w:rsidR="00477032" w:rsidRDefault="00477032" w:rsidP="00CF256F">
      <w:pPr>
        <w:widowControl/>
        <w:tabs>
          <w:tab w:val="left" w:pos="2100"/>
          <w:tab w:val="left" w:pos="3780"/>
          <w:tab w:val="left" w:pos="5460"/>
        </w:tabs>
        <w:snapToGrid w:val="0"/>
      </w:pPr>
      <w:r>
        <w:t>9.</w:t>
      </w:r>
      <w:r>
        <w:rPr>
          <w:sz w:val="14"/>
        </w:rPr>
        <w:t xml:space="preserve">        </w:t>
      </w:r>
      <w:r>
        <w:rPr>
          <w:rFonts w:hint="eastAsia"/>
        </w:rPr>
        <w:t>设无向图</w:t>
      </w:r>
      <w:r>
        <w:t>G</w:t>
      </w:r>
      <w:r>
        <w:rPr>
          <w:rFonts w:hint="eastAsia"/>
        </w:rPr>
        <w:t>中的边的集合</w:t>
      </w:r>
      <w:r>
        <w:t>E={(a</w:t>
      </w:r>
      <w:r>
        <w:rPr>
          <w:rFonts w:hint="eastAsia"/>
        </w:rPr>
        <w:t>，</w:t>
      </w:r>
      <w:r>
        <w:t>b)</w:t>
      </w:r>
      <w:r>
        <w:rPr>
          <w:rFonts w:hint="eastAsia"/>
        </w:rPr>
        <w:t>，</w:t>
      </w:r>
      <w:r>
        <w:t>(a</w:t>
      </w:r>
      <w:r>
        <w:rPr>
          <w:rFonts w:hint="eastAsia"/>
        </w:rPr>
        <w:t>，</w:t>
      </w:r>
      <w:r>
        <w:t>e)</w:t>
      </w:r>
      <w:r>
        <w:rPr>
          <w:rFonts w:hint="eastAsia"/>
        </w:rPr>
        <w:t>，</w:t>
      </w:r>
      <w:r>
        <w:t>(a</w:t>
      </w:r>
      <w:r>
        <w:rPr>
          <w:rFonts w:hint="eastAsia"/>
        </w:rPr>
        <w:t>，</w:t>
      </w:r>
      <w:r>
        <w:t>c)</w:t>
      </w:r>
      <w:r>
        <w:rPr>
          <w:rFonts w:hint="eastAsia"/>
        </w:rPr>
        <w:t>，</w:t>
      </w:r>
      <w:r>
        <w:t>(b</w:t>
      </w:r>
      <w:r>
        <w:rPr>
          <w:rFonts w:hint="eastAsia"/>
        </w:rPr>
        <w:t>，</w:t>
      </w:r>
      <w:r>
        <w:t>e)</w:t>
      </w:r>
      <w:r>
        <w:rPr>
          <w:rFonts w:hint="eastAsia"/>
        </w:rPr>
        <w:t>，</w:t>
      </w:r>
      <w:r>
        <w:t>(e</w:t>
      </w:r>
      <w:r>
        <w:rPr>
          <w:rFonts w:hint="eastAsia"/>
        </w:rPr>
        <w:t>，</w:t>
      </w:r>
      <w:r>
        <w:t>d)</w:t>
      </w:r>
      <w:r>
        <w:rPr>
          <w:rFonts w:hint="eastAsia"/>
        </w:rPr>
        <w:t>，</w:t>
      </w:r>
      <w:r>
        <w:t>(d</w:t>
      </w:r>
      <w:r>
        <w:rPr>
          <w:rFonts w:hint="eastAsia"/>
        </w:rPr>
        <w:t>，</w:t>
      </w:r>
      <w:r>
        <w:t>f)</w:t>
      </w:r>
      <w:r>
        <w:rPr>
          <w:rFonts w:hint="eastAsia"/>
        </w:rPr>
        <w:t>，</w:t>
      </w:r>
      <w:r>
        <w:t>(f</w:t>
      </w:r>
      <w:r>
        <w:rPr>
          <w:rFonts w:hint="eastAsia"/>
        </w:rPr>
        <w:t>，</w:t>
      </w:r>
      <w:r>
        <w:t>c)}</w:t>
      </w:r>
      <w:r>
        <w:rPr>
          <w:rFonts w:hint="eastAsia"/>
        </w:rPr>
        <w:t>，则从顶点</w:t>
      </w:r>
      <w:r>
        <w:t>a</w:t>
      </w:r>
      <w:r>
        <w:rPr>
          <w:rFonts w:hint="eastAsia"/>
        </w:rPr>
        <w:t>出发进行深度优先遍历可以得到的一种顶点序列为（</w:t>
      </w:r>
      <w:r>
        <w:t xml:space="preserve">  </w:t>
      </w:r>
      <w:r>
        <w:rPr>
          <w:rFonts w:hint="eastAsia"/>
        </w:rPr>
        <w:t>）。</w:t>
      </w:r>
    </w:p>
    <w:p w:rsidR="00477032" w:rsidRDefault="00477032" w:rsidP="00CF256F">
      <w:pPr>
        <w:widowControl/>
        <w:tabs>
          <w:tab w:val="left" w:pos="408"/>
          <w:tab w:val="left" w:pos="2100"/>
          <w:tab w:val="left" w:pos="3780"/>
          <w:tab w:val="left" w:pos="5460"/>
        </w:tabs>
        <w:snapToGrid w:val="0"/>
      </w:pPr>
      <w:r>
        <w:lastRenderedPageBreak/>
        <w:tab/>
        <w:t>(A) aedfcb</w:t>
      </w:r>
      <w:r>
        <w:tab/>
        <w:t>(B) acfebd</w:t>
      </w:r>
      <w:r>
        <w:tab/>
        <w:t>(C) aebcfd</w:t>
      </w:r>
      <w:r>
        <w:tab/>
        <w:t>(D) aedfbc</w:t>
      </w:r>
    </w:p>
    <w:p w:rsidR="00477032" w:rsidRDefault="00477032" w:rsidP="00CF256F">
      <w:pPr>
        <w:widowControl/>
        <w:tabs>
          <w:tab w:val="left" w:pos="2100"/>
          <w:tab w:val="left" w:pos="3780"/>
          <w:tab w:val="left" w:pos="5460"/>
        </w:tabs>
        <w:snapToGrid w:val="0"/>
      </w:pPr>
      <w:r>
        <w:t>10.</w:t>
      </w:r>
      <w:r>
        <w:rPr>
          <w:sz w:val="14"/>
        </w:rPr>
        <w:t xml:space="preserve">     </w:t>
      </w:r>
      <w:r>
        <w:rPr>
          <w:rFonts w:hint="eastAsia"/>
        </w:rPr>
        <w:t>队列是一种（</w:t>
      </w:r>
      <w:r>
        <w:t xml:space="preserve">  </w:t>
      </w:r>
      <w:r>
        <w:rPr>
          <w:rFonts w:hint="eastAsia"/>
        </w:rPr>
        <w:t>）的线性表。</w:t>
      </w:r>
    </w:p>
    <w:p w:rsidR="00477032" w:rsidRDefault="00477032" w:rsidP="00CF256F">
      <w:pPr>
        <w:widowControl/>
        <w:tabs>
          <w:tab w:val="left" w:pos="408"/>
          <w:tab w:val="left" w:pos="2100"/>
          <w:tab w:val="left" w:pos="3780"/>
          <w:tab w:val="left" w:pos="5460"/>
        </w:tabs>
        <w:snapToGrid w:val="0"/>
      </w:pPr>
      <w:r>
        <w:tab/>
        <w:t xml:space="preserve">(A) </w:t>
      </w:r>
      <w:r>
        <w:rPr>
          <w:rFonts w:hint="eastAsia"/>
        </w:rPr>
        <w:t>先进先出</w:t>
      </w:r>
      <w:r>
        <w:tab/>
        <w:t xml:space="preserve">(B) </w:t>
      </w:r>
      <w:r>
        <w:rPr>
          <w:rFonts w:hint="eastAsia"/>
        </w:rPr>
        <w:t>先进后出</w:t>
      </w:r>
      <w:r>
        <w:tab/>
        <w:t xml:space="preserve">(C) </w:t>
      </w:r>
      <w:r>
        <w:rPr>
          <w:rFonts w:hint="eastAsia"/>
        </w:rPr>
        <w:t>只能插入</w:t>
      </w:r>
      <w:r>
        <w:tab/>
        <w:t xml:space="preserve">(D) </w:t>
      </w:r>
      <w:r>
        <w:rPr>
          <w:rFonts w:hint="eastAsia"/>
        </w:rPr>
        <w:t>只能删除</w:t>
      </w:r>
      <w:r>
        <w:t xml:space="preserve"> </w:t>
      </w:r>
    </w:p>
    <w:p w:rsidR="00477032" w:rsidRDefault="00477032" w:rsidP="00CF256F">
      <w:pPr>
        <w:widowControl/>
        <w:snapToGrid w:val="0"/>
        <w:rPr>
          <w:b/>
        </w:rPr>
      </w:pPr>
      <w:r>
        <w:rPr>
          <w:b/>
        </w:rPr>
        <w:t> </w:t>
      </w:r>
    </w:p>
    <w:p w:rsidR="00477032" w:rsidRDefault="00477032" w:rsidP="00CF256F">
      <w:pPr>
        <w:widowControl/>
        <w:snapToGrid w:val="0"/>
        <w:rPr>
          <w:b/>
        </w:rPr>
      </w:pPr>
      <w:r>
        <w:rPr>
          <w:rFonts w:hint="eastAsia"/>
          <w:b/>
        </w:rPr>
        <w:t>二、判断题</w:t>
      </w:r>
      <w:r>
        <w:rPr>
          <w:b/>
        </w:rPr>
        <w:t>(20</w:t>
      </w:r>
      <w:r>
        <w:rPr>
          <w:rFonts w:hint="eastAsia"/>
          <w:b/>
        </w:rPr>
        <w:t>分</w:t>
      </w:r>
      <w:r>
        <w:rPr>
          <w:b/>
        </w:rPr>
        <w:t>)</w:t>
      </w:r>
    </w:p>
    <w:p w:rsidR="00477032" w:rsidRDefault="00477032" w:rsidP="00CF256F">
      <w:pPr>
        <w:widowControl/>
        <w:snapToGrid w:val="0"/>
      </w:pPr>
      <w:r>
        <w:t>1.</w:t>
      </w:r>
      <w:r>
        <w:rPr>
          <w:sz w:val="14"/>
        </w:rPr>
        <w:t xml:space="preserve">         </w:t>
      </w:r>
      <w:r>
        <w:rPr>
          <w:rFonts w:hint="eastAsia"/>
        </w:rPr>
        <w:t>如果两个关键字的值不等但哈希函数值相等，则称这两个关键字为同义词。（</w:t>
      </w:r>
      <w:r>
        <w:t xml:space="preserve">  </w:t>
      </w:r>
      <w:r>
        <w:rPr>
          <w:rFonts w:hint="eastAsia"/>
        </w:rPr>
        <w:t>）</w:t>
      </w:r>
    </w:p>
    <w:p w:rsidR="00477032" w:rsidRDefault="00477032" w:rsidP="00CF256F">
      <w:pPr>
        <w:widowControl/>
        <w:snapToGrid w:val="0"/>
      </w:pPr>
      <w:r>
        <w:t>2.</w:t>
      </w:r>
      <w:r>
        <w:rPr>
          <w:sz w:val="14"/>
        </w:rPr>
        <w:t xml:space="preserve">         </w:t>
      </w:r>
      <w:r>
        <w:rPr>
          <w:rFonts w:hint="eastAsia"/>
        </w:rPr>
        <w:t>设初始记录关键字基本有序，则快速排序算法的时间复杂度为</w:t>
      </w:r>
      <w:r>
        <w:t>O(nlog</w:t>
      </w:r>
      <w:r>
        <w:rPr>
          <w:vertAlign w:val="subscript"/>
        </w:rPr>
        <w:t>2</w:t>
      </w:r>
      <w:r>
        <w:t>n)</w:t>
      </w:r>
      <w:r>
        <w:rPr>
          <w:rFonts w:hint="eastAsia"/>
        </w:rPr>
        <w:t>。（</w:t>
      </w:r>
      <w:r>
        <w:t xml:space="preserve">  </w:t>
      </w:r>
      <w:r>
        <w:rPr>
          <w:rFonts w:hint="eastAsia"/>
        </w:rPr>
        <w:t>）</w:t>
      </w:r>
    </w:p>
    <w:p w:rsidR="00477032" w:rsidRDefault="00477032" w:rsidP="00CF256F">
      <w:pPr>
        <w:widowControl/>
        <w:snapToGrid w:val="0"/>
      </w:pPr>
      <w:r>
        <w:t>3.</w:t>
      </w:r>
      <w:r>
        <w:rPr>
          <w:sz w:val="14"/>
        </w:rPr>
        <w:t xml:space="preserve">         </w:t>
      </w:r>
      <w:r>
        <w:rPr>
          <w:rFonts w:hint="eastAsia"/>
        </w:rPr>
        <w:t>分块查找的基本思想是首先在索引表中进行查找，以便确定给定的关键字可能存在的块号，然后再在相应的块内进行顺序查找。（</w:t>
      </w:r>
      <w:r>
        <w:t xml:space="preserve">  </w:t>
      </w:r>
      <w:r>
        <w:rPr>
          <w:rFonts w:hint="eastAsia"/>
        </w:rPr>
        <w:t>）</w:t>
      </w:r>
    </w:p>
    <w:p w:rsidR="00477032" w:rsidRDefault="00477032" w:rsidP="00CF256F">
      <w:pPr>
        <w:widowControl/>
        <w:snapToGrid w:val="0"/>
      </w:pPr>
      <w:r>
        <w:t>4.</w:t>
      </w:r>
      <w:r>
        <w:rPr>
          <w:sz w:val="14"/>
        </w:rPr>
        <w:t xml:space="preserve">         </w:t>
      </w:r>
      <w:r>
        <w:rPr>
          <w:rFonts w:hint="eastAsia"/>
        </w:rPr>
        <w:t>二维数组和多维数组均不是特殊的线性结构。（</w:t>
      </w:r>
      <w:r>
        <w:t xml:space="preserve">  </w:t>
      </w:r>
      <w:r>
        <w:rPr>
          <w:rFonts w:hint="eastAsia"/>
        </w:rPr>
        <w:t>）</w:t>
      </w:r>
    </w:p>
    <w:p w:rsidR="00477032" w:rsidRDefault="00477032" w:rsidP="00CF256F">
      <w:pPr>
        <w:widowControl/>
        <w:snapToGrid w:val="0"/>
      </w:pPr>
      <w:r>
        <w:t>5.</w:t>
      </w:r>
      <w:r>
        <w:rPr>
          <w:sz w:val="14"/>
        </w:rPr>
        <w:t xml:space="preserve">         </w:t>
      </w:r>
      <w:r>
        <w:rPr>
          <w:rFonts w:hint="eastAsia"/>
        </w:rPr>
        <w:t>向二叉排序树中插入一个结点需要比较的次数可能大于该二叉树的高度。（</w:t>
      </w:r>
      <w:r>
        <w:t xml:space="preserve">  </w:t>
      </w:r>
      <w:r>
        <w:rPr>
          <w:rFonts w:hint="eastAsia"/>
        </w:rPr>
        <w:t>）</w:t>
      </w:r>
    </w:p>
    <w:p w:rsidR="00477032" w:rsidRDefault="00477032" w:rsidP="00CF256F">
      <w:pPr>
        <w:widowControl/>
        <w:snapToGrid w:val="0"/>
      </w:pPr>
      <w:r>
        <w:t>6.</w:t>
      </w:r>
      <w:r>
        <w:rPr>
          <w:sz w:val="14"/>
        </w:rPr>
        <w:t xml:space="preserve">         </w:t>
      </w:r>
      <w:r>
        <w:rPr>
          <w:rFonts w:hint="eastAsia"/>
        </w:rPr>
        <w:t>如果某个有向图的邻接表中第</w:t>
      </w:r>
      <w:r>
        <w:t>i</w:t>
      </w:r>
      <w:r>
        <w:rPr>
          <w:rFonts w:hint="eastAsia"/>
        </w:rPr>
        <w:t>条单链表为空，则第</w:t>
      </w:r>
      <w:r>
        <w:t>i</w:t>
      </w:r>
      <w:r>
        <w:rPr>
          <w:rFonts w:hint="eastAsia"/>
        </w:rPr>
        <w:t>个顶点的出度为零。（</w:t>
      </w:r>
      <w:r>
        <w:t xml:space="preserve">  </w:t>
      </w:r>
      <w:r>
        <w:rPr>
          <w:rFonts w:hint="eastAsia"/>
        </w:rPr>
        <w:t>）</w:t>
      </w:r>
    </w:p>
    <w:p w:rsidR="00477032" w:rsidRDefault="00477032" w:rsidP="00CF256F">
      <w:pPr>
        <w:widowControl/>
        <w:snapToGrid w:val="0"/>
      </w:pPr>
      <w:r>
        <w:t>7.</w:t>
      </w:r>
      <w:r>
        <w:rPr>
          <w:sz w:val="14"/>
        </w:rPr>
        <w:t xml:space="preserve">         </w:t>
      </w:r>
      <w:r>
        <w:rPr>
          <w:rFonts w:hint="eastAsia"/>
        </w:rPr>
        <w:t>非空的双向循环链表中任何结点的前驱指针均不为空。（</w:t>
      </w:r>
      <w:r>
        <w:t xml:space="preserve">  </w:t>
      </w:r>
      <w:r>
        <w:rPr>
          <w:rFonts w:hint="eastAsia"/>
        </w:rPr>
        <w:t>）</w:t>
      </w:r>
    </w:p>
    <w:p w:rsidR="00477032" w:rsidRDefault="00477032" w:rsidP="00CF256F">
      <w:pPr>
        <w:widowControl/>
        <w:snapToGrid w:val="0"/>
      </w:pPr>
      <w:r>
        <w:t>8.</w:t>
      </w:r>
      <w:r>
        <w:rPr>
          <w:sz w:val="14"/>
        </w:rPr>
        <w:t xml:space="preserve">         </w:t>
      </w:r>
      <w:r>
        <w:rPr>
          <w:rFonts w:hint="eastAsia"/>
        </w:rPr>
        <w:t>不论线性表采用顺序存储结构还是链式存储结构，删除值为</w:t>
      </w:r>
      <w:r>
        <w:t>X</w:t>
      </w:r>
      <w:r>
        <w:rPr>
          <w:rFonts w:hint="eastAsia"/>
        </w:rPr>
        <w:t>的结点的时间复杂度均为</w:t>
      </w:r>
      <w:r>
        <w:t>O(n)</w:t>
      </w:r>
      <w:r>
        <w:rPr>
          <w:rFonts w:hint="eastAsia"/>
        </w:rPr>
        <w:t>。（</w:t>
      </w:r>
      <w:r>
        <w:t xml:space="preserve">  </w:t>
      </w:r>
      <w:r>
        <w:rPr>
          <w:rFonts w:hint="eastAsia"/>
        </w:rPr>
        <w:t>）</w:t>
      </w:r>
    </w:p>
    <w:p w:rsidR="00477032" w:rsidRDefault="00477032" w:rsidP="00CF256F">
      <w:pPr>
        <w:widowControl/>
        <w:snapToGrid w:val="0"/>
      </w:pPr>
      <w:r>
        <w:t>9.</w:t>
      </w:r>
      <w:r>
        <w:rPr>
          <w:sz w:val="14"/>
        </w:rPr>
        <w:t xml:space="preserve">         </w:t>
      </w:r>
      <w:r>
        <w:rPr>
          <w:rFonts w:hint="eastAsia"/>
        </w:rPr>
        <w:t>图的深度优先遍历算法中需要设置一个标志数组，以便区分图中的每个顶点是否被访问过。（</w:t>
      </w:r>
      <w:r>
        <w:t xml:space="preserve">  </w:t>
      </w:r>
      <w:r>
        <w:rPr>
          <w:rFonts w:hint="eastAsia"/>
        </w:rPr>
        <w:t>）</w:t>
      </w:r>
    </w:p>
    <w:p w:rsidR="00477032" w:rsidRDefault="00477032" w:rsidP="00CF256F">
      <w:pPr>
        <w:widowControl/>
        <w:snapToGrid w:val="0"/>
      </w:pPr>
      <w:r>
        <w:t>10.</w:t>
      </w:r>
      <w:r>
        <w:rPr>
          <w:sz w:val="14"/>
        </w:rPr>
        <w:t xml:space="preserve">     </w:t>
      </w:r>
      <w:r>
        <w:rPr>
          <w:rFonts w:hint="eastAsia"/>
        </w:rPr>
        <w:t>稀疏矩阵的压缩存储可以用一个三元组表来表示稀疏矩阵中的非</w:t>
      </w:r>
      <w:r>
        <w:t>0</w:t>
      </w:r>
      <w:r>
        <w:rPr>
          <w:rFonts w:hint="eastAsia"/>
        </w:rPr>
        <w:t>元素。（</w:t>
      </w:r>
      <w:r>
        <w:t xml:space="preserve">  </w:t>
      </w:r>
      <w:r>
        <w:rPr>
          <w:rFonts w:hint="eastAsia"/>
        </w:rPr>
        <w:t>）</w:t>
      </w:r>
    </w:p>
    <w:p w:rsidR="00477032" w:rsidRDefault="00477032" w:rsidP="00CF256F">
      <w:pPr>
        <w:widowControl/>
        <w:snapToGrid w:val="0"/>
        <w:rPr>
          <w:b/>
        </w:rPr>
      </w:pPr>
      <w:r>
        <w:rPr>
          <w:b/>
        </w:rPr>
        <w:t> </w:t>
      </w:r>
    </w:p>
    <w:p w:rsidR="00477032" w:rsidRDefault="00477032" w:rsidP="00CF256F">
      <w:pPr>
        <w:widowControl/>
        <w:snapToGrid w:val="0"/>
        <w:rPr>
          <w:b/>
        </w:rPr>
      </w:pPr>
      <w:r>
        <w:rPr>
          <w:rFonts w:hint="eastAsia"/>
          <w:b/>
        </w:rPr>
        <w:t>三、填空题</w:t>
      </w:r>
      <w:r>
        <w:rPr>
          <w:b/>
        </w:rPr>
        <w:t>(30</w:t>
      </w:r>
      <w:r>
        <w:rPr>
          <w:rFonts w:hint="eastAsia"/>
          <w:b/>
        </w:rPr>
        <w:t>分</w:t>
      </w:r>
      <w:r>
        <w:rPr>
          <w:b/>
        </w:rPr>
        <w:t>)</w:t>
      </w:r>
    </w:p>
    <w:p w:rsidR="00477032" w:rsidRDefault="00477032" w:rsidP="00CF256F">
      <w:pPr>
        <w:widowControl/>
        <w:tabs>
          <w:tab w:val="left" w:pos="780"/>
        </w:tabs>
        <w:snapToGrid w:val="0"/>
      </w:pPr>
      <w:r>
        <w:t>1</w:t>
      </w:r>
      <w:r>
        <w:t>．</w:t>
      </w:r>
      <w:r>
        <w:rPr>
          <w:sz w:val="14"/>
        </w:rPr>
        <w:t xml:space="preserve">   </w:t>
      </w:r>
      <w:r>
        <w:rPr>
          <w:rFonts w:hint="eastAsia"/>
        </w:rPr>
        <w:t>设一组初始记录关键字序列为</w:t>
      </w:r>
      <w:r>
        <w:t>(49</w:t>
      </w:r>
      <w:r>
        <w:rPr>
          <w:rFonts w:hint="eastAsia"/>
        </w:rPr>
        <w:t>，</w:t>
      </w:r>
      <w:r>
        <w:t>38</w:t>
      </w:r>
      <w:r>
        <w:rPr>
          <w:rFonts w:hint="eastAsia"/>
        </w:rPr>
        <w:t>，</w:t>
      </w:r>
      <w:r>
        <w:t>65</w:t>
      </w:r>
      <w:r>
        <w:rPr>
          <w:rFonts w:hint="eastAsia"/>
        </w:rPr>
        <w:t>，</w:t>
      </w:r>
      <w:r>
        <w:t>97</w:t>
      </w:r>
      <w:r>
        <w:rPr>
          <w:rFonts w:hint="eastAsia"/>
        </w:rPr>
        <w:t>，</w:t>
      </w:r>
      <w:r>
        <w:t>76</w:t>
      </w:r>
      <w:r>
        <w:rPr>
          <w:rFonts w:hint="eastAsia"/>
        </w:rPr>
        <w:t>，</w:t>
      </w:r>
      <w:r>
        <w:t>13</w:t>
      </w:r>
      <w:r>
        <w:rPr>
          <w:rFonts w:hint="eastAsia"/>
        </w:rPr>
        <w:t>，</w:t>
      </w:r>
      <w:r>
        <w:t>27</w:t>
      </w:r>
      <w:r>
        <w:rPr>
          <w:rFonts w:hint="eastAsia"/>
        </w:rPr>
        <w:t>，</w:t>
      </w:r>
      <w:r>
        <w:t>50)</w:t>
      </w:r>
      <w:r>
        <w:rPr>
          <w:rFonts w:hint="eastAsia"/>
        </w:rPr>
        <w:t>，则以</w:t>
      </w:r>
      <w:r>
        <w:t>d=4</w:t>
      </w:r>
      <w:r>
        <w:rPr>
          <w:rFonts w:hint="eastAsia"/>
        </w:rPr>
        <w:t>为增量的一趟希尔排序结束后的结果为</w:t>
      </w:r>
      <w:r>
        <w:t>_____________________________</w:t>
      </w:r>
      <w:r>
        <w:rPr>
          <w:rFonts w:hint="eastAsia"/>
        </w:rPr>
        <w:t>。</w:t>
      </w:r>
    </w:p>
    <w:p w:rsidR="00477032" w:rsidRDefault="00477032" w:rsidP="00CF256F">
      <w:pPr>
        <w:widowControl/>
        <w:tabs>
          <w:tab w:val="left" w:pos="780"/>
        </w:tabs>
        <w:snapToGrid w:val="0"/>
      </w:pPr>
      <w:r>
        <w:t>2</w:t>
      </w:r>
      <w:r>
        <w:t>．</w:t>
      </w:r>
      <w:r>
        <w:rPr>
          <w:sz w:val="14"/>
        </w:rPr>
        <w:t xml:space="preserve">   </w:t>
      </w:r>
      <w:r>
        <w:rPr>
          <w:rFonts w:hint="eastAsia"/>
        </w:rPr>
        <w:t>下面程序段的功能是实现在二叉排序树中插入一个新结点，请在下划线处填上正确的内容。</w:t>
      </w:r>
    </w:p>
    <w:p w:rsidR="00477032" w:rsidRDefault="00477032" w:rsidP="00CF256F">
      <w:pPr>
        <w:widowControl/>
        <w:snapToGrid w:val="0"/>
      </w:pPr>
      <w:r>
        <w:t>typedef struct node{int data;struct node *lchild;struct node  *rchild;}bitree;</w:t>
      </w:r>
    </w:p>
    <w:p w:rsidR="00477032" w:rsidRPr="00B424C3" w:rsidRDefault="00477032" w:rsidP="00CF256F">
      <w:pPr>
        <w:widowControl/>
        <w:snapToGrid w:val="0"/>
        <w:rPr>
          <w:lang w:val="fr-FR"/>
        </w:rPr>
      </w:pPr>
      <w:r w:rsidRPr="00B424C3">
        <w:rPr>
          <w:lang w:val="fr-FR"/>
        </w:rPr>
        <w:t>void  bstinsert(bitree *&amp;t,int k)</w:t>
      </w:r>
    </w:p>
    <w:p w:rsidR="00477032" w:rsidRPr="00B424C3" w:rsidRDefault="00477032" w:rsidP="00CF256F">
      <w:pPr>
        <w:widowControl/>
        <w:snapToGrid w:val="0"/>
        <w:rPr>
          <w:lang w:val="de-DE"/>
        </w:rPr>
      </w:pPr>
      <w:r w:rsidRPr="00B424C3">
        <w:rPr>
          <w:lang w:val="de-DE"/>
        </w:rPr>
        <w:t>{</w:t>
      </w:r>
    </w:p>
    <w:p w:rsidR="00477032" w:rsidRPr="00B424C3" w:rsidRDefault="00477032" w:rsidP="00CF256F">
      <w:pPr>
        <w:widowControl/>
        <w:snapToGrid w:val="0"/>
        <w:ind w:left="210"/>
        <w:rPr>
          <w:lang w:val="de-DE"/>
        </w:rPr>
      </w:pPr>
      <w:r w:rsidRPr="00B424C3">
        <w:rPr>
          <w:lang w:val="de-DE"/>
        </w:rPr>
        <w:t>if (t==0 ) {____________________________;t-&gt;data=k;t-&gt;lchild=t-&gt;rchild=0;}</w:t>
      </w:r>
    </w:p>
    <w:p w:rsidR="00477032" w:rsidRDefault="00477032" w:rsidP="00CF256F">
      <w:pPr>
        <w:widowControl/>
        <w:snapToGrid w:val="0"/>
        <w:ind w:left="210"/>
      </w:pPr>
      <w:r>
        <w:t>else if (t-&gt;data&gt;k) bstinsert(t-&gt;lchild,k);else__________________________;</w:t>
      </w:r>
    </w:p>
    <w:p w:rsidR="00477032" w:rsidRDefault="00477032" w:rsidP="00CF256F">
      <w:pPr>
        <w:widowControl/>
        <w:snapToGrid w:val="0"/>
      </w:pPr>
      <w:r>
        <w:t>}</w:t>
      </w:r>
    </w:p>
    <w:p w:rsidR="00477032" w:rsidRDefault="00477032" w:rsidP="00CF256F">
      <w:pPr>
        <w:widowControl/>
        <w:tabs>
          <w:tab w:val="left" w:pos="780"/>
        </w:tabs>
        <w:snapToGrid w:val="0"/>
      </w:pPr>
      <w:r>
        <w:t>3</w:t>
      </w:r>
      <w:r>
        <w:t>．</w:t>
      </w:r>
      <w:r>
        <w:rPr>
          <w:sz w:val="14"/>
        </w:rPr>
        <w:t xml:space="preserve">   </w:t>
      </w:r>
      <w:r>
        <w:rPr>
          <w:rFonts w:hint="eastAsia"/>
        </w:rPr>
        <w:t>设指针变量</w:t>
      </w:r>
      <w:r>
        <w:t>p</w:t>
      </w:r>
      <w:r>
        <w:rPr>
          <w:rFonts w:hint="eastAsia"/>
        </w:rPr>
        <w:t>指向单链表中结点</w:t>
      </w:r>
      <w:r>
        <w:t>A</w:t>
      </w:r>
      <w:r>
        <w:rPr>
          <w:rFonts w:hint="eastAsia"/>
        </w:rPr>
        <w:t>，指针变量</w:t>
      </w:r>
      <w:r>
        <w:t>s</w:t>
      </w:r>
      <w:r>
        <w:rPr>
          <w:rFonts w:hint="eastAsia"/>
        </w:rPr>
        <w:t>指向被插入的结点</w:t>
      </w:r>
      <w:r>
        <w:t>X</w:t>
      </w:r>
      <w:r>
        <w:rPr>
          <w:rFonts w:hint="eastAsia"/>
        </w:rPr>
        <w:t>，则在结点</w:t>
      </w:r>
      <w:r>
        <w:t>A</w:t>
      </w:r>
      <w:r>
        <w:rPr>
          <w:rFonts w:hint="eastAsia"/>
        </w:rPr>
        <w:t>的后面插入结点</w:t>
      </w:r>
      <w:r>
        <w:t>X</w:t>
      </w:r>
      <w:r>
        <w:rPr>
          <w:rFonts w:hint="eastAsia"/>
        </w:rPr>
        <w:t>需要执行的语句序列：</w:t>
      </w:r>
      <w:r>
        <w:t>s-&gt;next=p-&gt;next; _________________;</w:t>
      </w:r>
      <w:r>
        <w:rPr>
          <w:rFonts w:hint="eastAsia"/>
        </w:rPr>
        <w:t>。</w:t>
      </w:r>
    </w:p>
    <w:p w:rsidR="00477032" w:rsidRDefault="00477032" w:rsidP="00CF256F">
      <w:pPr>
        <w:widowControl/>
        <w:tabs>
          <w:tab w:val="left" w:pos="780"/>
        </w:tabs>
        <w:snapToGrid w:val="0"/>
      </w:pPr>
      <w:r>
        <w:t>4</w:t>
      </w:r>
      <w:r>
        <w:t>．</w:t>
      </w:r>
      <w:r>
        <w:rPr>
          <w:sz w:val="14"/>
        </w:rPr>
        <w:t xml:space="preserve">   </w:t>
      </w:r>
      <w:r>
        <w:rPr>
          <w:rFonts w:hint="eastAsia"/>
        </w:rPr>
        <w:t>设指针变量</w:t>
      </w:r>
      <w:r>
        <w:t>head</w:t>
      </w:r>
      <w:r>
        <w:rPr>
          <w:rFonts w:hint="eastAsia"/>
        </w:rPr>
        <w:t>指向双向链表中的头结点，指针变量</w:t>
      </w:r>
      <w:r>
        <w:t>p</w:t>
      </w:r>
      <w:r>
        <w:rPr>
          <w:rFonts w:hint="eastAsia"/>
        </w:rPr>
        <w:t>指向双向链表中的第一个结点，则指针变量</w:t>
      </w:r>
      <w:r>
        <w:t>p</w:t>
      </w:r>
      <w:r>
        <w:rPr>
          <w:rFonts w:hint="eastAsia"/>
        </w:rPr>
        <w:t>和指针变量</w:t>
      </w:r>
      <w:r>
        <w:t>head</w:t>
      </w:r>
      <w:r>
        <w:rPr>
          <w:rFonts w:hint="eastAsia"/>
        </w:rPr>
        <w:t>之间的关系是</w:t>
      </w:r>
      <w:r>
        <w:t>p=_________</w:t>
      </w:r>
      <w:r>
        <w:rPr>
          <w:rFonts w:hint="eastAsia"/>
        </w:rPr>
        <w:t>和</w:t>
      </w:r>
      <w:r>
        <w:t>head=__________</w:t>
      </w:r>
      <w:r>
        <w:rPr>
          <w:rFonts w:hint="eastAsia"/>
        </w:rPr>
        <w:t>（设结点中的两个指针域分别为</w:t>
      </w:r>
      <w:r>
        <w:t>llink</w:t>
      </w:r>
      <w:r>
        <w:rPr>
          <w:rFonts w:hint="eastAsia"/>
        </w:rPr>
        <w:t>和</w:t>
      </w:r>
      <w:r>
        <w:t>rlink</w:t>
      </w:r>
      <w:r>
        <w:rPr>
          <w:rFonts w:hint="eastAsia"/>
        </w:rPr>
        <w:t>）。</w:t>
      </w:r>
    </w:p>
    <w:p w:rsidR="00477032" w:rsidRDefault="00477032" w:rsidP="00CF256F">
      <w:pPr>
        <w:widowControl/>
        <w:tabs>
          <w:tab w:val="left" w:pos="780"/>
        </w:tabs>
        <w:snapToGrid w:val="0"/>
      </w:pPr>
      <w:r>
        <w:t>5</w:t>
      </w:r>
      <w:r>
        <w:t>．</w:t>
      </w:r>
      <w:r>
        <w:rPr>
          <w:sz w:val="14"/>
        </w:rPr>
        <w:t xml:space="preserve">   </w:t>
      </w:r>
      <w:r>
        <w:rPr>
          <w:rFonts w:hint="eastAsia"/>
        </w:rPr>
        <w:t>设某棵二叉树的中序遍历序列为</w:t>
      </w:r>
      <w:r>
        <w:t>ABCD</w:t>
      </w:r>
      <w:r>
        <w:rPr>
          <w:rFonts w:hint="eastAsia"/>
        </w:rPr>
        <w:t>，后序遍历序列为</w:t>
      </w:r>
      <w:r>
        <w:t>BADC</w:t>
      </w:r>
      <w:r>
        <w:rPr>
          <w:rFonts w:hint="eastAsia"/>
        </w:rPr>
        <w:t>，则其前序遍历序列为</w:t>
      </w:r>
      <w:r>
        <w:t>__________</w:t>
      </w:r>
      <w:r>
        <w:rPr>
          <w:rFonts w:hint="eastAsia"/>
        </w:rPr>
        <w:t>。</w:t>
      </w:r>
    </w:p>
    <w:p w:rsidR="00477032" w:rsidRDefault="00477032" w:rsidP="00CF256F">
      <w:pPr>
        <w:widowControl/>
        <w:tabs>
          <w:tab w:val="left" w:pos="780"/>
        </w:tabs>
        <w:snapToGrid w:val="0"/>
      </w:pPr>
      <w:r>
        <w:t>6</w:t>
      </w:r>
      <w:r>
        <w:t>．</w:t>
      </w:r>
      <w:r>
        <w:rPr>
          <w:sz w:val="14"/>
        </w:rPr>
        <w:t xml:space="preserve">   </w:t>
      </w:r>
      <w:r>
        <w:rPr>
          <w:rFonts w:hint="eastAsia"/>
        </w:rPr>
        <w:t>完全二叉树中第</w:t>
      </w:r>
      <w:r>
        <w:t>5</w:t>
      </w:r>
      <w:r>
        <w:rPr>
          <w:rFonts w:hint="eastAsia"/>
        </w:rPr>
        <w:t>层上最少有</w:t>
      </w:r>
      <w:r>
        <w:t>__________</w:t>
      </w:r>
      <w:r>
        <w:rPr>
          <w:rFonts w:hint="eastAsia"/>
        </w:rPr>
        <w:t>个结点，最多有</w:t>
      </w:r>
      <w:r>
        <w:t>_________</w:t>
      </w:r>
      <w:r>
        <w:rPr>
          <w:rFonts w:hint="eastAsia"/>
        </w:rPr>
        <w:t>个结点。</w:t>
      </w:r>
    </w:p>
    <w:p w:rsidR="00477032" w:rsidRDefault="00477032" w:rsidP="00CF256F">
      <w:pPr>
        <w:widowControl/>
        <w:tabs>
          <w:tab w:val="left" w:pos="780"/>
        </w:tabs>
        <w:snapToGrid w:val="0"/>
      </w:pPr>
      <w:r>
        <w:t>7</w:t>
      </w:r>
      <w:r>
        <w:t>．</w:t>
      </w:r>
      <w:r>
        <w:rPr>
          <w:sz w:val="14"/>
        </w:rPr>
        <w:t xml:space="preserve">   </w:t>
      </w:r>
      <w:r>
        <w:rPr>
          <w:rFonts w:hint="eastAsia"/>
        </w:rPr>
        <w:t>设有向图中不存在有向边</w:t>
      </w:r>
      <w:r>
        <w:t>&lt;V</w:t>
      </w:r>
      <w:r>
        <w:rPr>
          <w:vertAlign w:val="subscript"/>
        </w:rPr>
        <w:t>i</w:t>
      </w:r>
      <w:r>
        <w:t>,V</w:t>
      </w:r>
      <w:r>
        <w:rPr>
          <w:vertAlign w:val="subscript"/>
        </w:rPr>
        <w:t>j</w:t>
      </w:r>
      <w:r>
        <w:t>&gt;</w:t>
      </w:r>
      <w:r>
        <w:rPr>
          <w:rFonts w:hint="eastAsia"/>
        </w:rPr>
        <w:t>，则其对应的邻接矩阵</w:t>
      </w:r>
      <w:r>
        <w:t>A</w:t>
      </w:r>
      <w:r>
        <w:rPr>
          <w:rFonts w:hint="eastAsia"/>
        </w:rPr>
        <w:t>中的数组元素</w:t>
      </w:r>
      <w:r>
        <w:t>A[i][j]</w:t>
      </w:r>
      <w:r>
        <w:rPr>
          <w:rFonts w:hint="eastAsia"/>
        </w:rPr>
        <w:t>的值等于</w:t>
      </w:r>
      <w:r>
        <w:t>____________</w:t>
      </w:r>
      <w:r>
        <w:rPr>
          <w:rFonts w:hint="eastAsia"/>
        </w:rPr>
        <w:t>。</w:t>
      </w:r>
    </w:p>
    <w:p w:rsidR="00477032" w:rsidRDefault="00477032" w:rsidP="00CF256F">
      <w:pPr>
        <w:widowControl/>
        <w:tabs>
          <w:tab w:val="left" w:pos="780"/>
        </w:tabs>
        <w:snapToGrid w:val="0"/>
      </w:pPr>
      <w:r>
        <w:t>8</w:t>
      </w:r>
      <w:r>
        <w:t>．</w:t>
      </w:r>
      <w:r>
        <w:rPr>
          <w:sz w:val="14"/>
        </w:rPr>
        <w:t xml:space="preserve">   </w:t>
      </w:r>
      <w:r>
        <w:rPr>
          <w:rFonts w:hint="eastAsia"/>
        </w:rPr>
        <w:t>设一组初始记录关键字序列为</w:t>
      </w:r>
      <w:r>
        <w:t>(49</w:t>
      </w:r>
      <w:r>
        <w:rPr>
          <w:rFonts w:hint="eastAsia"/>
        </w:rPr>
        <w:t>，</w:t>
      </w:r>
      <w:r>
        <w:t>38</w:t>
      </w:r>
      <w:r>
        <w:rPr>
          <w:rFonts w:hint="eastAsia"/>
        </w:rPr>
        <w:t>，</w:t>
      </w:r>
      <w:r>
        <w:t>65</w:t>
      </w:r>
      <w:r>
        <w:rPr>
          <w:rFonts w:hint="eastAsia"/>
        </w:rPr>
        <w:t>，</w:t>
      </w:r>
      <w:r>
        <w:t>97</w:t>
      </w:r>
      <w:r>
        <w:rPr>
          <w:rFonts w:hint="eastAsia"/>
        </w:rPr>
        <w:t>，</w:t>
      </w:r>
      <w:r>
        <w:t>76</w:t>
      </w:r>
      <w:r>
        <w:rPr>
          <w:rFonts w:hint="eastAsia"/>
        </w:rPr>
        <w:t>，</w:t>
      </w:r>
      <w:r>
        <w:t>13</w:t>
      </w:r>
      <w:r>
        <w:rPr>
          <w:rFonts w:hint="eastAsia"/>
        </w:rPr>
        <w:t>，</w:t>
      </w:r>
      <w:r>
        <w:t>27</w:t>
      </w:r>
      <w:r>
        <w:rPr>
          <w:rFonts w:hint="eastAsia"/>
        </w:rPr>
        <w:t>，</w:t>
      </w:r>
      <w:r>
        <w:t>50)</w:t>
      </w:r>
      <w:r>
        <w:rPr>
          <w:rFonts w:hint="eastAsia"/>
        </w:rPr>
        <w:t>，则第</w:t>
      </w:r>
      <w:r>
        <w:t>4</w:t>
      </w:r>
      <w:r>
        <w:rPr>
          <w:rFonts w:hint="eastAsia"/>
        </w:rPr>
        <w:t>趟直接选择排序结束后的结果为</w:t>
      </w:r>
      <w:r>
        <w:t>_____________________________</w:t>
      </w:r>
      <w:r>
        <w:rPr>
          <w:rFonts w:hint="eastAsia"/>
        </w:rPr>
        <w:t>。</w:t>
      </w:r>
    </w:p>
    <w:p w:rsidR="00477032" w:rsidRDefault="00477032" w:rsidP="00CF256F">
      <w:pPr>
        <w:widowControl/>
        <w:tabs>
          <w:tab w:val="left" w:pos="780"/>
        </w:tabs>
        <w:snapToGrid w:val="0"/>
      </w:pPr>
      <w:r>
        <w:t>9</w:t>
      </w:r>
      <w:r>
        <w:t>．</w:t>
      </w:r>
      <w:r>
        <w:rPr>
          <w:sz w:val="14"/>
        </w:rPr>
        <w:t xml:space="preserve">   </w:t>
      </w:r>
      <w:r>
        <w:rPr>
          <w:rFonts w:hint="eastAsia"/>
        </w:rPr>
        <w:t>设连通图</w:t>
      </w:r>
      <w:r>
        <w:t>G</w:t>
      </w:r>
      <w:r>
        <w:rPr>
          <w:rFonts w:hint="eastAsia"/>
        </w:rPr>
        <w:t>中有</w:t>
      </w:r>
      <w:r>
        <w:t>n</w:t>
      </w:r>
      <w:r>
        <w:rPr>
          <w:rFonts w:hint="eastAsia"/>
        </w:rPr>
        <w:t>个顶点</w:t>
      </w:r>
      <w:r>
        <w:t>e</w:t>
      </w:r>
      <w:r>
        <w:rPr>
          <w:rFonts w:hint="eastAsia"/>
        </w:rPr>
        <w:t>条边，则对应的最小生成树上有</w:t>
      </w:r>
      <w:r>
        <w:t>___________</w:t>
      </w:r>
      <w:r>
        <w:rPr>
          <w:rFonts w:hint="eastAsia"/>
        </w:rPr>
        <w:t>条边。</w:t>
      </w:r>
    </w:p>
    <w:p w:rsidR="00477032" w:rsidRDefault="00477032" w:rsidP="00CF256F">
      <w:pPr>
        <w:widowControl/>
        <w:tabs>
          <w:tab w:val="left" w:pos="780"/>
        </w:tabs>
        <w:snapToGrid w:val="0"/>
      </w:pPr>
      <w:r>
        <w:t>10</w:t>
      </w:r>
      <w:r>
        <w:t>．</w:t>
      </w:r>
      <w:r>
        <w:rPr>
          <w:sz w:val="14"/>
        </w:rPr>
        <w:t xml:space="preserve">            </w:t>
      </w:r>
      <w:r>
        <w:rPr>
          <w:rFonts w:hint="eastAsia"/>
        </w:rPr>
        <w:t>设有一组初始记录关键字序列为</w:t>
      </w:r>
      <w:r>
        <w:t>(50</w:t>
      </w:r>
      <w:r>
        <w:rPr>
          <w:rFonts w:hint="eastAsia"/>
        </w:rPr>
        <w:t>，</w:t>
      </w:r>
      <w:r>
        <w:t>16</w:t>
      </w:r>
      <w:r>
        <w:rPr>
          <w:rFonts w:hint="eastAsia"/>
        </w:rPr>
        <w:t>，</w:t>
      </w:r>
      <w:r>
        <w:t>23</w:t>
      </w:r>
      <w:r>
        <w:rPr>
          <w:rFonts w:hint="eastAsia"/>
        </w:rPr>
        <w:t>，</w:t>
      </w:r>
      <w:r>
        <w:t>68</w:t>
      </w:r>
      <w:r>
        <w:rPr>
          <w:rFonts w:hint="eastAsia"/>
        </w:rPr>
        <w:t>，</w:t>
      </w:r>
      <w:r>
        <w:t>94</w:t>
      </w:r>
      <w:r>
        <w:rPr>
          <w:rFonts w:hint="eastAsia"/>
        </w:rPr>
        <w:t>，</w:t>
      </w:r>
      <w:r>
        <w:t>70</w:t>
      </w:r>
      <w:r>
        <w:rPr>
          <w:rFonts w:hint="eastAsia"/>
        </w:rPr>
        <w:t>，</w:t>
      </w:r>
      <w:r>
        <w:t>73)</w:t>
      </w:r>
      <w:r>
        <w:rPr>
          <w:rFonts w:hint="eastAsia"/>
        </w:rPr>
        <w:t>，则将它们调整成初始堆只需把</w:t>
      </w:r>
      <w:r>
        <w:t>16</w:t>
      </w:r>
      <w:r>
        <w:rPr>
          <w:rFonts w:hint="eastAsia"/>
        </w:rPr>
        <w:t>与</w:t>
      </w:r>
      <w:r>
        <w:t>___________</w:t>
      </w:r>
      <w:r>
        <w:rPr>
          <w:rFonts w:hint="eastAsia"/>
        </w:rPr>
        <w:t>相互交换即可。</w:t>
      </w:r>
    </w:p>
    <w:p w:rsidR="00477032" w:rsidRDefault="00477032" w:rsidP="00CF256F">
      <w:pPr>
        <w:widowControl/>
        <w:snapToGrid w:val="0"/>
        <w:rPr>
          <w:b/>
        </w:rPr>
      </w:pPr>
      <w:r>
        <w:rPr>
          <w:b/>
        </w:rPr>
        <w:t> </w:t>
      </w:r>
    </w:p>
    <w:p w:rsidR="00477032" w:rsidRDefault="00477032" w:rsidP="00CF256F">
      <w:pPr>
        <w:widowControl/>
        <w:snapToGrid w:val="0"/>
        <w:rPr>
          <w:b/>
        </w:rPr>
      </w:pPr>
      <w:r>
        <w:rPr>
          <w:rFonts w:hint="eastAsia"/>
          <w:b/>
        </w:rPr>
        <w:t>四、算法设计题</w:t>
      </w:r>
      <w:r>
        <w:rPr>
          <w:b/>
        </w:rPr>
        <w:t>(20</w:t>
      </w:r>
      <w:r>
        <w:rPr>
          <w:rFonts w:hint="eastAsia"/>
          <w:b/>
        </w:rPr>
        <w:t>分</w:t>
      </w:r>
      <w:r>
        <w:rPr>
          <w:b/>
        </w:rPr>
        <w:t>)</w:t>
      </w:r>
    </w:p>
    <w:p w:rsidR="00477032" w:rsidRDefault="00477032" w:rsidP="00CF256F">
      <w:pPr>
        <w:widowControl/>
        <w:tabs>
          <w:tab w:val="left" w:pos="1260"/>
        </w:tabs>
        <w:snapToGrid w:val="0"/>
      </w:pPr>
      <w:r>
        <w:t>1.</w:t>
      </w:r>
      <w:r>
        <w:rPr>
          <w:sz w:val="14"/>
        </w:rPr>
        <w:t xml:space="preserve">        </w:t>
      </w:r>
      <w:r>
        <w:rPr>
          <w:rFonts w:hint="eastAsia"/>
        </w:rPr>
        <w:t>设计一个在链式存储结构上统计二叉树中结点个数的算法。</w:t>
      </w:r>
    </w:p>
    <w:p w:rsidR="00477032" w:rsidRDefault="00477032" w:rsidP="00CF256F">
      <w:pPr>
        <w:widowControl/>
        <w:tabs>
          <w:tab w:val="left" w:pos="1260"/>
        </w:tabs>
        <w:snapToGrid w:val="0"/>
      </w:pPr>
      <w:r>
        <w:t>2.</w:t>
      </w:r>
      <w:r>
        <w:rPr>
          <w:sz w:val="14"/>
        </w:rPr>
        <w:t xml:space="preserve">        </w:t>
      </w:r>
      <w:r>
        <w:rPr>
          <w:rFonts w:hint="eastAsia"/>
        </w:rPr>
        <w:t>设计一个算法将无向图的邻接矩阵转为对应邻接表的算法。</w:t>
      </w:r>
    </w:p>
    <w:p w:rsidR="00477032" w:rsidRDefault="00477032" w:rsidP="00CF256F">
      <w:pPr>
        <w:widowControl/>
        <w:snapToGrid w:val="0"/>
      </w:pPr>
      <w:r>
        <w:t> </w:t>
      </w:r>
    </w:p>
    <w:p w:rsidR="00477032" w:rsidRDefault="00477032">
      <w:pPr>
        <w:widowControl/>
        <w:snapToGrid w:val="0"/>
        <w:jc w:val="center"/>
        <w:rPr>
          <w:b/>
          <w:sz w:val="28"/>
        </w:rPr>
      </w:pPr>
    </w:p>
    <w:p w:rsidR="00477032" w:rsidRDefault="00477032">
      <w:pPr>
        <w:widowControl/>
        <w:snapToGrid w:val="0"/>
        <w:jc w:val="center"/>
        <w:rPr>
          <w:b/>
          <w:sz w:val="28"/>
        </w:rPr>
      </w:pPr>
      <w:r>
        <w:rPr>
          <w:rFonts w:hint="eastAsia"/>
          <w:b/>
          <w:sz w:val="28"/>
        </w:rPr>
        <w:lastRenderedPageBreak/>
        <w:t>数据结构试卷（八）参考答案</w:t>
      </w:r>
    </w:p>
    <w:p w:rsidR="00477032" w:rsidRDefault="00477032">
      <w:pPr>
        <w:widowControl/>
        <w:snapToGrid w:val="0"/>
      </w:pPr>
      <w:r>
        <w:t> </w:t>
      </w:r>
    </w:p>
    <w:p w:rsidR="00477032" w:rsidRDefault="00477032">
      <w:pPr>
        <w:widowControl/>
        <w:snapToGrid w:val="0"/>
        <w:rPr>
          <w:b/>
        </w:rPr>
      </w:pPr>
      <w:r>
        <w:rPr>
          <w:rFonts w:hint="eastAsia"/>
          <w:b/>
        </w:rPr>
        <w:t>一、选择题</w:t>
      </w:r>
    </w:p>
    <w:p w:rsidR="00477032" w:rsidRDefault="00477032">
      <w:pPr>
        <w:widowControl/>
        <w:snapToGrid w:val="0"/>
      </w:pPr>
      <w:r>
        <w:t>1</w:t>
      </w:r>
      <w:r>
        <w:rPr>
          <w:rFonts w:hint="eastAsia"/>
        </w:rPr>
        <w:t>．</w:t>
      </w:r>
      <w:r>
        <w:t>C</w:t>
      </w:r>
      <w:r>
        <w:tab/>
        <w:t>2</w:t>
      </w:r>
      <w:r>
        <w:rPr>
          <w:rFonts w:hint="eastAsia"/>
        </w:rPr>
        <w:t>．</w:t>
      </w:r>
      <w:r>
        <w:t>C</w:t>
      </w:r>
      <w:r>
        <w:tab/>
        <w:t>3</w:t>
      </w:r>
      <w:r>
        <w:rPr>
          <w:rFonts w:hint="eastAsia"/>
        </w:rPr>
        <w:t>．</w:t>
      </w:r>
      <w:r>
        <w:t>C</w:t>
      </w:r>
      <w:r>
        <w:tab/>
        <w:t>4</w:t>
      </w:r>
      <w:r>
        <w:rPr>
          <w:rFonts w:hint="eastAsia"/>
        </w:rPr>
        <w:t>．</w:t>
      </w:r>
      <w:r>
        <w:t>B</w:t>
      </w:r>
      <w:r>
        <w:tab/>
        <w:t>5</w:t>
      </w:r>
      <w:r>
        <w:rPr>
          <w:rFonts w:hint="eastAsia"/>
        </w:rPr>
        <w:t>．</w:t>
      </w:r>
      <w:r>
        <w:t>B</w:t>
      </w:r>
    </w:p>
    <w:p w:rsidR="00477032" w:rsidRDefault="00477032">
      <w:pPr>
        <w:widowControl/>
        <w:snapToGrid w:val="0"/>
      </w:pPr>
      <w:r>
        <w:t>6</w:t>
      </w:r>
      <w:r>
        <w:rPr>
          <w:rFonts w:hint="eastAsia"/>
        </w:rPr>
        <w:t>．</w:t>
      </w:r>
      <w:r>
        <w:t>C</w:t>
      </w:r>
      <w:r>
        <w:tab/>
        <w:t>7</w:t>
      </w:r>
      <w:r>
        <w:rPr>
          <w:rFonts w:hint="eastAsia"/>
        </w:rPr>
        <w:t>．</w:t>
      </w:r>
      <w:r>
        <w:t>B</w:t>
      </w:r>
      <w:r>
        <w:tab/>
        <w:t>8</w:t>
      </w:r>
      <w:r>
        <w:rPr>
          <w:rFonts w:hint="eastAsia"/>
        </w:rPr>
        <w:t>．</w:t>
      </w:r>
      <w:r>
        <w:t>C</w:t>
      </w:r>
      <w:r>
        <w:tab/>
        <w:t>9</w:t>
      </w:r>
      <w:r>
        <w:rPr>
          <w:rFonts w:hint="eastAsia"/>
        </w:rPr>
        <w:t>．</w:t>
      </w:r>
      <w:r>
        <w:t>A</w:t>
      </w:r>
      <w:r>
        <w:tab/>
        <w:t>10</w:t>
      </w:r>
      <w:r>
        <w:rPr>
          <w:rFonts w:hint="eastAsia"/>
        </w:rPr>
        <w:t>．</w:t>
      </w:r>
      <w:r>
        <w:t>A</w:t>
      </w:r>
    </w:p>
    <w:p w:rsidR="00477032" w:rsidRDefault="00477032">
      <w:pPr>
        <w:widowControl/>
        <w:snapToGrid w:val="0"/>
      </w:pPr>
      <w:r>
        <w:t> </w:t>
      </w:r>
    </w:p>
    <w:p w:rsidR="00477032" w:rsidRDefault="00477032">
      <w:pPr>
        <w:widowControl/>
        <w:snapToGrid w:val="0"/>
        <w:rPr>
          <w:b/>
        </w:rPr>
      </w:pPr>
      <w:r>
        <w:rPr>
          <w:rFonts w:hint="eastAsia"/>
          <w:b/>
        </w:rPr>
        <w:t>二、判断题</w:t>
      </w:r>
    </w:p>
    <w:p w:rsidR="00477032" w:rsidRDefault="00477032">
      <w:pPr>
        <w:widowControl/>
        <w:snapToGrid w:val="0"/>
        <w:ind w:left="1" w:hanging="1"/>
      </w:pPr>
      <w:r>
        <w:t>1</w:t>
      </w:r>
      <w:r>
        <w:rPr>
          <w:rFonts w:hint="eastAsia"/>
        </w:rPr>
        <w:t>．对</w:t>
      </w:r>
      <w:r>
        <w:tab/>
        <w:t>2</w:t>
      </w:r>
      <w:r>
        <w:rPr>
          <w:rFonts w:hint="eastAsia"/>
        </w:rPr>
        <w:t>．错</w:t>
      </w:r>
      <w:r>
        <w:tab/>
        <w:t>3</w:t>
      </w:r>
      <w:r>
        <w:rPr>
          <w:rFonts w:hint="eastAsia"/>
        </w:rPr>
        <w:t>．对</w:t>
      </w:r>
      <w:r>
        <w:tab/>
        <w:t>4</w:t>
      </w:r>
      <w:r>
        <w:rPr>
          <w:rFonts w:hint="eastAsia"/>
        </w:rPr>
        <w:t>．错</w:t>
      </w:r>
      <w:r>
        <w:tab/>
        <w:t>5</w:t>
      </w:r>
      <w:r>
        <w:rPr>
          <w:rFonts w:hint="eastAsia"/>
        </w:rPr>
        <w:t>．错</w:t>
      </w:r>
    </w:p>
    <w:p w:rsidR="00477032" w:rsidRDefault="00477032">
      <w:pPr>
        <w:widowControl/>
        <w:snapToGrid w:val="0"/>
        <w:ind w:left="1" w:hanging="1"/>
      </w:pPr>
      <w:r>
        <w:t>6</w:t>
      </w:r>
      <w:r>
        <w:rPr>
          <w:rFonts w:hint="eastAsia"/>
        </w:rPr>
        <w:t>．对</w:t>
      </w:r>
      <w:r>
        <w:tab/>
        <w:t>7</w:t>
      </w:r>
      <w:r>
        <w:rPr>
          <w:rFonts w:hint="eastAsia"/>
        </w:rPr>
        <w:t>．对</w:t>
      </w:r>
      <w:r>
        <w:tab/>
        <w:t>8</w:t>
      </w:r>
      <w:r>
        <w:rPr>
          <w:rFonts w:hint="eastAsia"/>
        </w:rPr>
        <w:t>．对</w:t>
      </w:r>
      <w:r>
        <w:tab/>
        <w:t>9</w:t>
      </w:r>
      <w:r>
        <w:rPr>
          <w:rFonts w:hint="eastAsia"/>
        </w:rPr>
        <w:t>．对</w:t>
      </w:r>
      <w:r>
        <w:tab/>
        <w:t>10</w:t>
      </w:r>
      <w:r>
        <w:rPr>
          <w:rFonts w:hint="eastAsia"/>
        </w:rPr>
        <w:t>．对</w:t>
      </w:r>
    </w:p>
    <w:p w:rsidR="00477032" w:rsidRDefault="00477032">
      <w:pPr>
        <w:widowControl/>
        <w:snapToGrid w:val="0"/>
      </w:pPr>
      <w:r>
        <w:t> </w:t>
      </w:r>
    </w:p>
    <w:p w:rsidR="00477032" w:rsidRDefault="00477032">
      <w:pPr>
        <w:widowControl/>
        <w:snapToGrid w:val="0"/>
        <w:rPr>
          <w:b/>
        </w:rPr>
      </w:pPr>
      <w:r>
        <w:rPr>
          <w:rFonts w:hint="eastAsia"/>
          <w:b/>
        </w:rPr>
        <w:t>三、填空题</w:t>
      </w:r>
    </w:p>
    <w:p w:rsidR="00477032" w:rsidRDefault="00477032" w:rsidP="00CF256F">
      <w:pPr>
        <w:widowControl/>
        <w:snapToGrid w:val="0"/>
      </w:pPr>
      <w:r>
        <w:t>1.</w:t>
      </w:r>
      <w:r>
        <w:rPr>
          <w:sz w:val="14"/>
        </w:rPr>
        <w:t xml:space="preserve">        </w:t>
      </w:r>
      <w:r>
        <w:t>(49</w:t>
      </w:r>
      <w:r>
        <w:rPr>
          <w:rFonts w:hint="eastAsia"/>
        </w:rPr>
        <w:t>，</w:t>
      </w:r>
      <w:r>
        <w:t>13</w:t>
      </w:r>
      <w:r>
        <w:rPr>
          <w:rFonts w:hint="eastAsia"/>
        </w:rPr>
        <w:t>，</w:t>
      </w:r>
      <w:r>
        <w:t>27</w:t>
      </w:r>
      <w:r>
        <w:rPr>
          <w:rFonts w:hint="eastAsia"/>
        </w:rPr>
        <w:t>，</w:t>
      </w:r>
      <w:r>
        <w:t>50</w:t>
      </w:r>
      <w:r>
        <w:rPr>
          <w:rFonts w:hint="eastAsia"/>
        </w:rPr>
        <w:t>，</w:t>
      </w:r>
      <w:r>
        <w:t>76</w:t>
      </w:r>
      <w:r>
        <w:rPr>
          <w:rFonts w:hint="eastAsia"/>
        </w:rPr>
        <w:t>，</w:t>
      </w:r>
      <w:r>
        <w:t>38</w:t>
      </w:r>
      <w:r>
        <w:rPr>
          <w:rFonts w:hint="eastAsia"/>
        </w:rPr>
        <w:t>，</w:t>
      </w:r>
      <w:r>
        <w:t>65</w:t>
      </w:r>
      <w:r>
        <w:rPr>
          <w:rFonts w:hint="eastAsia"/>
        </w:rPr>
        <w:t>，</w:t>
      </w:r>
      <w:r>
        <w:t>97)</w:t>
      </w:r>
    </w:p>
    <w:p w:rsidR="00477032" w:rsidRDefault="00477032" w:rsidP="00CF256F">
      <w:pPr>
        <w:widowControl/>
        <w:snapToGrid w:val="0"/>
      </w:pPr>
      <w:r>
        <w:t>2.</w:t>
      </w:r>
      <w:r>
        <w:rPr>
          <w:sz w:val="14"/>
        </w:rPr>
        <w:t xml:space="preserve">        </w:t>
      </w:r>
      <w:r>
        <w:t>t=(bitree *)malloc(sizeof(bitree))</w:t>
      </w:r>
      <w:r>
        <w:rPr>
          <w:rFonts w:hint="eastAsia"/>
        </w:rPr>
        <w:t>，</w:t>
      </w:r>
      <w:r>
        <w:t>bstinsert(t-&gt;rchild,k)</w:t>
      </w:r>
    </w:p>
    <w:p w:rsidR="00477032" w:rsidRDefault="00477032" w:rsidP="00CF256F">
      <w:pPr>
        <w:widowControl/>
        <w:snapToGrid w:val="0"/>
      </w:pPr>
      <w:r>
        <w:t>3.</w:t>
      </w:r>
      <w:r>
        <w:rPr>
          <w:sz w:val="14"/>
        </w:rPr>
        <w:t xml:space="preserve">        </w:t>
      </w:r>
      <w:r>
        <w:t>p-&gt;next=s</w:t>
      </w:r>
    </w:p>
    <w:p w:rsidR="00477032" w:rsidRDefault="00477032" w:rsidP="00CF256F">
      <w:pPr>
        <w:widowControl/>
        <w:snapToGrid w:val="0"/>
      </w:pPr>
      <w:r>
        <w:t>4.</w:t>
      </w:r>
      <w:r>
        <w:rPr>
          <w:sz w:val="14"/>
        </w:rPr>
        <w:t xml:space="preserve">        </w:t>
      </w:r>
      <w:r>
        <w:t>head-&gt;rlink</w:t>
      </w:r>
      <w:r>
        <w:rPr>
          <w:rFonts w:hint="eastAsia"/>
        </w:rPr>
        <w:t>，</w:t>
      </w:r>
      <w:r>
        <w:t>p-&gt;llink</w:t>
      </w:r>
    </w:p>
    <w:p w:rsidR="00477032" w:rsidRDefault="00477032" w:rsidP="00CF256F">
      <w:pPr>
        <w:widowControl/>
        <w:snapToGrid w:val="0"/>
      </w:pPr>
      <w:r>
        <w:t>5.</w:t>
      </w:r>
      <w:r>
        <w:rPr>
          <w:sz w:val="14"/>
        </w:rPr>
        <w:t xml:space="preserve">        </w:t>
      </w:r>
      <w:r>
        <w:t>CABD</w:t>
      </w:r>
    </w:p>
    <w:p w:rsidR="00477032" w:rsidRDefault="00477032" w:rsidP="00CF256F">
      <w:pPr>
        <w:widowControl/>
        <w:snapToGrid w:val="0"/>
      </w:pPr>
      <w:r>
        <w:t>6.</w:t>
      </w:r>
      <w:r>
        <w:rPr>
          <w:sz w:val="14"/>
        </w:rPr>
        <w:t xml:space="preserve">        </w:t>
      </w:r>
      <w:r>
        <w:t>1</w:t>
      </w:r>
      <w:r>
        <w:rPr>
          <w:rFonts w:hint="eastAsia"/>
        </w:rPr>
        <w:t>，</w:t>
      </w:r>
      <w:r>
        <w:t>16</w:t>
      </w:r>
    </w:p>
    <w:p w:rsidR="00477032" w:rsidRDefault="00477032" w:rsidP="00CF256F">
      <w:pPr>
        <w:widowControl/>
        <w:snapToGrid w:val="0"/>
      </w:pPr>
      <w:r>
        <w:t>7.</w:t>
      </w:r>
      <w:r>
        <w:rPr>
          <w:sz w:val="14"/>
        </w:rPr>
        <w:t xml:space="preserve">        </w:t>
      </w:r>
      <w:r>
        <w:t>0</w:t>
      </w:r>
    </w:p>
    <w:p w:rsidR="00477032" w:rsidRDefault="00477032" w:rsidP="00CF256F">
      <w:pPr>
        <w:widowControl/>
        <w:snapToGrid w:val="0"/>
      </w:pPr>
      <w:r>
        <w:t>8.</w:t>
      </w:r>
      <w:r>
        <w:rPr>
          <w:sz w:val="14"/>
        </w:rPr>
        <w:t xml:space="preserve">        </w:t>
      </w:r>
      <w:r>
        <w:t>(13</w:t>
      </w:r>
      <w:r>
        <w:rPr>
          <w:rFonts w:hint="eastAsia"/>
        </w:rPr>
        <w:t>，</w:t>
      </w:r>
      <w:r>
        <w:t>27</w:t>
      </w:r>
      <w:r>
        <w:rPr>
          <w:rFonts w:hint="eastAsia"/>
        </w:rPr>
        <w:t>，</w:t>
      </w:r>
      <w:r>
        <w:t>38</w:t>
      </w:r>
      <w:r>
        <w:rPr>
          <w:rFonts w:hint="eastAsia"/>
        </w:rPr>
        <w:t>，</w:t>
      </w:r>
      <w:r>
        <w:t>50</w:t>
      </w:r>
      <w:r>
        <w:rPr>
          <w:rFonts w:hint="eastAsia"/>
        </w:rPr>
        <w:t>，</w:t>
      </w:r>
      <w:r>
        <w:t>76</w:t>
      </w:r>
      <w:r>
        <w:rPr>
          <w:rFonts w:hint="eastAsia"/>
        </w:rPr>
        <w:t>，</w:t>
      </w:r>
      <w:r>
        <w:t>49</w:t>
      </w:r>
      <w:r>
        <w:rPr>
          <w:rFonts w:hint="eastAsia"/>
        </w:rPr>
        <w:t>，</w:t>
      </w:r>
      <w:r>
        <w:t>65</w:t>
      </w:r>
      <w:r>
        <w:rPr>
          <w:rFonts w:hint="eastAsia"/>
        </w:rPr>
        <w:t>，</w:t>
      </w:r>
      <w:r>
        <w:t>97)</w:t>
      </w:r>
    </w:p>
    <w:p w:rsidR="00477032" w:rsidRDefault="00477032" w:rsidP="00CF256F">
      <w:pPr>
        <w:widowControl/>
        <w:snapToGrid w:val="0"/>
      </w:pPr>
      <w:r>
        <w:t>9.</w:t>
      </w:r>
      <w:r>
        <w:rPr>
          <w:sz w:val="14"/>
        </w:rPr>
        <w:t xml:space="preserve">        </w:t>
      </w:r>
      <w:r>
        <w:t>n-1</w:t>
      </w:r>
    </w:p>
    <w:p w:rsidR="00477032" w:rsidRDefault="00477032" w:rsidP="00CF256F">
      <w:pPr>
        <w:widowControl/>
        <w:snapToGrid w:val="0"/>
      </w:pPr>
      <w:r>
        <w:t>10.</w:t>
      </w:r>
      <w:r>
        <w:rPr>
          <w:sz w:val="14"/>
        </w:rPr>
        <w:t xml:space="preserve">     </w:t>
      </w:r>
      <w:r>
        <w:t>50</w:t>
      </w:r>
    </w:p>
    <w:p w:rsidR="00477032" w:rsidRDefault="00477032">
      <w:pPr>
        <w:widowControl/>
        <w:snapToGrid w:val="0"/>
      </w:pPr>
      <w:r>
        <w:t> </w:t>
      </w:r>
    </w:p>
    <w:p w:rsidR="00477032" w:rsidRDefault="00477032">
      <w:pPr>
        <w:widowControl/>
        <w:snapToGrid w:val="0"/>
        <w:rPr>
          <w:b/>
        </w:rPr>
      </w:pPr>
      <w:r>
        <w:rPr>
          <w:rFonts w:hint="eastAsia"/>
          <w:b/>
        </w:rPr>
        <w:t>四、算法设计题</w:t>
      </w:r>
    </w:p>
    <w:p w:rsidR="00477032" w:rsidRDefault="00477032" w:rsidP="00CF256F">
      <w:pPr>
        <w:widowControl/>
        <w:snapToGrid w:val="0"/>
      </w:pPr>
      <w:r>
        <w:t>1.</w:t>
      </w:r>
      <w:r>
        <w:rPr>
          <w:sz w:val="14"/>
        </w:rPr>
        <w:t xml:space="preserve">         </w:t>
      </w:r>
      <w:r>
        <w:rPr>
          <w:rFonts w:hint="eastAsia"/>
        </w:rPr>
        <w:t>设计一个在链式存储结构上统计二叉树中结点个数的算法。</w:t>
      </w:r>
    </w:p>
    <w:p w:rsidR="00477032" w:rsidRDefault="00477032" w:rsidP="00CF256F">
      <w:pPr>
        <w:widowControl/>
        <w:snapToGrid w:val="0"/>
        <w:ind w:left="407"/>
      </w:pPr>
      <w:r>
        <w:t>void countnode(bitree *bt,int &amp;count)</w:t>
      </w:r>
    </w:p>
    <w:p w:rsidR="00477032" w:rsidRDefault="00477032" w:rsidP="00CF256F">
      <w:pPr>
        <w:widowControl/>
        <w:snapToGrid w:val="0"/>
        <w:ind w:left="407"/>
      </w:pPr>
      <w:r>
        <w:t>{</w:t>
      </w:r>
    </w:p>
    <w:p w:rsidR="00477032" w:rsidRDefault="00477032" w:rsidP="00CF256F">
      <w:pPr>
        <w:widowControl/>
        <w:snapToGrid w:val="0"/>
        <w:ind w:left="407"/>
      </w:pPr>
      <w:r>
        <w:t xml:space="preserve">   if(bt!=0) </w:t>
      </w:r>
    </w:p>
    <w:p w:rsidR="00477032" w:rsidRDefault="00477032" w:rsidP="00CF256F">
      <w:pPr>
        <w:widowControl/>
        <w:snapToGrid w:val="0"/>
        <w:ind w:left="714"/>
      </w:pPr>
      <w:r>
        <w:t>{count++; countnode(bt-&gt;lchild,count); countnode(bt-&gt;rchild,count);}</w:t>
      </w:r>
    </w:p>
    <w:p w:rsidR="00477032" w:rsidRDefault="00477032" w:rsidP="00CF256F">
      <w:pPr>
        <w:widowControl/>
        <w:snapToGrid w:val="0"/>
        <w:ind w:left="407"/>
      </w:pPr>
      <w:r>
        <w:t>}</w:t>
      </w:r>
    </w:p>
    <w:p w:rsidR="00477032" w:rsidRDefault="00477032" w:rsidP="00CF256F">
      <w:pPr>
        <w:widowControl/>
        <w:snapToGrid w:val="0"/>
      </w:pPr>
      <w:r>
        <w:t>2.</w:t>
      </w:r>
      <w:r>
        <w:rPr>
          <w:sz w:val="14"/>
        </w:rPr>
        <w:t xml:space="preserve">         </w:t>
      </w:r>
      <w:r>
        <w:rPr>
          <w:rFonts w:hint="eastAsia"/>
        </w:rPr>
        <w:t>设计一个算法将无向图的邻接矩阵转为对应邻接表的算法。</w:t>
      </w:r>
    </w:p>
    <w:p w:rsidR="00477032" w:rsidRDefault="00477032" w:rsidP="00CF256F">
      <w:pPr>
        <w:snapToGrid w:val="0"/>
        <w:ind w:left="420"/>
      </w:pPr>
      <w:r>
        <w:t>typedef struct {int vertex[m]; int edge[m][m];}gadjmatrix;</w:t>
      </w:r>
    </w:p>
    <w:p w:rsidR="00477032" w:rsidRDefault="00477032">
      <w:pPr>
        <w:snapToGrid w:val="0"/>
        <w:ind w:firstLineChars="200" w:firstLine="420"/>
      </w:pPr>
      <w:r>
        <w:t>typedef struct node1{int info;int adjvertex; struct node1 *nextarc;}glinklistnode;</w:t>
      </w:r>
    </w:p>
    <w:p w:rsidR="00477032" w:rsidRDefault="00477032">
      <w:pPr>
        <w:snapToGrid w:val="0"/>
        <w:ind w:firstLineChars="200" w:firstLine="420"/>
      </w:pPr>
      <w:r>
        <w:t>typedef struct node2{int vertexinfo;glinklistnode *firstarc;}glinkheadnode;</w:t>
      </w:r>
    </w:p>
    <w:p w:rsidR="00477032" w:rsidRDefault="00477032">
      <w:pPr>
        <w:widowControl/>
        <w:tabs>
          <w:tab w:val="left" w:pos="420"/>
        </w:tabs>
        <w:snapToGrid w:val="0"/>
        <w:ind w:firstLineChars="202" w:firstLine="424"/>
      </w:pPr>
      <w:r>
        <w:t>void adjmatrixtoadjlist(gadjmatrix g1[ ],glinkheadnode g2[ ])</w:t>
      </w:r>
    </w:p>
    <w:p w:rsidR="00477032" w:rsidRDefault="00477032">
      <w:pPr>
        <w:widowControl/>
        <w:tabs>
          <w:tab w:val="left" w:pos="420"/>
        </w:tabs>
        <w:snapToGrid w:val="0"/>
        <w:ind w:firstLineChars="202" w:firstLine="424"/>
      </w:pPr>
      <w:r>
        <w:t>{</w:t>
      </w:r>
    </w:p>
    <w:p w:rsidR="00477032" w:rsidRDefault="00477032">
      <w:pPr>
        <w:widowControl/>
        <w:tabs>
          <w:tab w:val="left" w:pos="420"/>
        </w:tabs>
        <w:snapToGrid w:val="0"/>
        <w:ind w:firstLineChars="350" w:firstLine="735"/>
      </w:pPr>
      <w:r>
        <w:t>int i,j; glinklistnode *p;</w:t>
      </w:r>
    </w:p>
    <w:p w:rsidR="00477032" w:rsidRDefault="00477032">
      <w:pPr>
        <w:widowControl/>
        <w:tabs>
          <w:tab w:val="left" w:pos="420"/>
        </w:tabs>
        <w:snapToGrid w:val="0"/>
        <w:ind w:firstLineChars="350" w:firstLine="735"/>
      </w:pPr>
      <w:r>
        <w:t>for(i=0;i&lt;=n-1;i++) g2[i].firstarc=0;</w:t>
      </w:r>
    </w:p>
    <w:p w:rsidR="00477032" w:rsidRDefault="00477032">
      <w:pPr>
        <w:widowControl/>
        <w:tabs>
          <w:tab w:val="left" w:pos="420"/>
        </w:tabs>
        <w:snapToGrid w:val="0"/>
        <w:ind w:firstLineChars="350" w:firstLine="735"/>
      </w:pPr>
      <w:r>
        <w:t>for(i=0;i&lt;=n-1;i++) for(j=0;j&lt;=n-1;j++)</w:t>
      </w:r>
    </w:p>
    <w:p w:rsidR="00477032" w:rsidRDefault="00477032">
      <w:pPr>
        <w:widowControl/>
        <w:tabs>
          <w:tab w:val="left" w:pos="420"/>
        </w:tabs>
        <w:snapToGrid w:val="0"/>
        <w:ind w:firstLineChars="350" w:firstLine="735"/>
      </w:pPr>
      <w:r>
        <w:t>if (g1.edge[i][j]==1)</w:t>
      </w:r>
    </w:p>
    <w:p w:rsidR="00477032" w:rsidRDefault="00477032">
      <w:pPr>
        <w:widowControl/>
        <w:tabs>
          <w:tab w:val="left" w:pos="420"/>
        </w:tabs>
        <w:snapToGrid w:val="0"/>
        <w:ind w:firstLineChars="350" w:firstLine="735"/>
      </w:pPr>
      <w:r>
        <w:t>{</w:t>
      </w:r>
    </w:p>
    <w:p w:rsidR="00477032" w:rsidRDefault="00477032">
      <w:pPr>
        <w:snapToGrid w:val="0"/>
        <w:ind w:firstLineChars="500" w:firstLine="1050"/>
      </w:pPr>
      <w:r>
        <w:t>p=(glinklistnode *)malloc(sizeof(glinklistnode));p-&gt;adjvertex=j;</w:t>
      </w:r>
    </w:p>
    <w:p w:rsidR="00477032" w:rsidRDefault="00477032">
      <w:pPr>
        <w:snapToGrid w:val="0"/>
        <w:ind w:firstLineChars="500" w:firstLine="1050"/>
      </w:pPr>
      <w:r>
        <w:t>p-&gt;nextarc=g[i].firstarc; g[i].firstarc=p;</w:t>
      </w:r>
    </w:p>
    <w:p w:rsidR="00477032" w:rsidRDefault="00477032">
      <w:pPr>
        <w:snapToGrid w:val="0"/>
        <w:ind w:firstLineChars="500" w:firstLine="1050"/>
      </w:pPr>
      <w:r>
        <w:t>p=(glinklistnode *)malloc(sizeof(glinklistnode));p-&gt;adjvertex=i;</w:t>
      </w:r>
    </w:p>
    <w:p w:rsidR="00477032" w:rsidRDefault="00477032">
      <w:pPr>
        <w:widowControl/>
        <w:tabs>
          <w:tab w:val="left" w:pos="420"/>
        </w:tabs>
        <w:snapToGrid w:val="0"/>
        <w:ind w:firstLineChars="500" w:firstLine="1050"/>
      </w:pPr>
      <w:r>
        <w:t>p-&gt;nextarc=g[j].firstarc; g[j].firstarc=p;</w:t>
      </w:r>
    </w:p>
    <w:p w:rsidR="00477032" w:rsidRDefault="00477032">
      <w:pPr>
        <w:widowControl/>
        <w:tabs>
          <w:tab w:val="left" w:pos="420"/>
        </w:tabs>
        <w:snapToGrid w:val="0"/>
        <w:ind w:firstLineChars="350" w:firstLine="735"/>
      </w:pPr>
      <w:r>
        <w:t>}</w:t>
      </w:r>
    </w:p>
    <w:p w:rsidR="00477032" w:rsidRDefault="00477032">
      <w:pPr>
        <w:widowControl/>
        <w:snapToGrid w:val="0"/>
        <w:ind w:firstLineChars="194" w:firstLine="407"/>
      </w:pPr>
      <w:r>
        <w:t>}</w:t>
      </w:r>
    </w:p>
    <w:p w:rsidR="00477032" w:rsidRDefault="00CF256F">
      <w:pPr>
        <w:widowControl/>
        <w:snapToGrid w:val="0"/>
        <w:jc w:val="center"/>
        <w:rPr>
          <w:b/>
          <w:sz w:val="28"/>
        </w:rPr>
      </w:pPr>
      <w:r>
        <w:rPr>
          <w:b/>
          <w:sz w:val="28"/>
        </w:rPr>
        <w:br w:type="page"/>
      </w:r>
    </w:p>
    <w:p w:rsidR="00477032" w:rsidRDefault="00477032">
      <w:pPr>
        <w:widowControl/>
        <w:snapToGrid w:val="0"/>
        <w:jc w:val="center"/>
        <w:rPr>
          <w:b/>
          <w:sz w:val="28"/>
        </w:rPr>
      </w:pPr>
      <w:r>
        <w:rPr>
          <w:rFonts w:hint="eastAsia"/>
          <w:b/>
          <w:sz w:val="28"/>
        </w:rPr>
        <w:lastRenderedPageBreak/>
        <w:t>数据结构试卷（九）</w:t>
      </w:r>
    </w:p>
    <w:p w:rsidR="00477032" w:rsidRDefault="00477032">
      <w:pPr>
        <w:widowControl/>
        <w:snapToGrid w:val="0"/>
        <w:ind w:left="318" w:hangingChars="151" w:hanging="318"/>
        <w:rPr>
          <w:b/>
        </w:rPr>
      </w:pPr>
      <w:r>
        <w:rPr>
          <w:b/>
        </w:rPr>
        <w:t> </w:t>
      </w:r>
    </w:p>
    <w:p w:rsidR="00477032" w:rsidRDefault="00477032">
      <w:pPr>
        <w:widowControl/>
        <w:snapToGrid w:val="0"/>
        <w:ind w:left="318" w:hangingChars="151" w:hanging="318"/>
        <w:rPr>
          <w:b/>
        </w:rPr>
      </w:pPr>
      <w:r>
        <w:rPr>
          <w:rFonts w:hint="eastAsia"/>
          <w:b/>
        </w:rPr>
        <w:t>一、选择题</w:t>
      </w:r>
      <w:r>
        <w:rPr>
          <w:b/>
        </w:rPr>
        <w:t>(30</w:t>
      </w:r>
      <w:r>
        <w:rPr>
          <w:rFonts w:hint="eastAsia"/>
          <w:b/>
        </w:rPr>
        <w:t>分</w:t>
      </w:r>
      <w:r>
        <w:rPr>
          <w:b/>
        </w:rPr>
        <w:t>)</w:t>
      </w:r>
    </w:p>
    <w:p w:rsidR="00477032" w:rsidRDefault="00477032">
      <w:pPr>
        <w:widowControl/>
        <w:tabs>
          <w:tab w:val="left" w:pos="-2058"/>
          <w:tab w:val="left" w:pos="294"/>
          <w:tab w:val="left" w:pos="2086"/>
          <w:tab w:val="left" w:pos="3808"/>
          <w:tab w:val="left" w:pos="5474"/>
        </w:tabs>
        <w:snapToGrid w:val="0"/>
        <w:ind w:left="307" w:hangingChars="146" w:hanging="307"/>
      </w:pPr>
      <w:r>
        <w:t>1</w:t>
      </w:r>
      <w:r>
        <w:rPr>
          <w:rFonts w:hint="eastAsia"/>
        </w:rPr>
        <w:t>．下列程序段的时间复杂度为（</w:t>
      </w:r>
      <w:r>
        <w:t xml:space="preserve">  </w:t>
      </w:r>
      <w:r>
        <w:rPr>
          <w:rFonts w:hint="eastAsia"/>
        </w:rPr>
        <w:t>）。</w:t>
      </w:r>
    </w:p>
    <w:p w:rsidR="00477032" w:rsidRDefault="00477032">
      <w:pPr>
        <w:widowControl/>
        <w:tabs>
          <w:tab w:val="left" w:pos="-2058"/>
          <w:tab w:val="left" w:pos="294"/>
          <w:tab w:val="left" w:pos="2086"/>
          <w:tab w:val="left" w:pos="3808"/>
          <w:tab w:val="left" w:pos="5474"/>
        </w:tabs>
        <w:snapToGrid w:val="0"/>
        <w:ind w:firstLineChars="3" w:firstLine="6"/>
      </w:pPr>
      <w:r>
        <w:t>for(i=0</w:t>
      </w:r>
      <w:r>
        <w:rPr>
          <w:rFonts w:hint="eastAsia"/>
        </w:rPr>
        <w:t>；</w:t>
      </w:r>
      <w:r>
        <w:t xml:space="preserve"> i&lt;m</w:t>
      </w:r>
      <w:r>
        <w:rPr>
          <w:rFonts w:hint="eastAsia"/>
        </w:rPr>
        <w:t>；</w:t>
      </w:r>
      <w:r>
        <w:t xml:space="preserve"> i++) for(j=0</w:t>
      </w:r>
      <w:r>
        <w:rPr>
          <w:rFonts w:hint="eastAsia"/>
        </w:rPr>
        <w:t>；</w:t>
      </w:r>
      <w:r>
        <w:t xml:space="preserve"> j&lt;t</w:t>
      </w:r>
      <w:r>
        <w:rPr>
          <w:rFonts w:hint="eastAsia"/>
        </w:rPr>
        <w:t>；</w:t>
      </w:r>
      <w:r>
        <w:t xml:space="preserve"> j++) c[i][j]=0</w:t>
      </w:r>
      <w:r>
        <w:rPr>
          <w:rFonts w:hint="eastAsia"/>
        </w:rPr>
        <w:t>；</w:t>
      </w:r>
    </w:p>
    <w:p w:rsidR="00477032" w:rsidRDefault="00477032">
      <w:pPr>
        <w:widowControl/>
        <w:tabs>
          <w:tab w:val="left" w:pos="-2058"/>
          <w:tab w:val="left" w:pos="294"/>
          <w:tab w:val="left" w:pos="2086"/>
          <w:tab w:val="left" w:pos="3808"/>
          <w:tab w:val="left" w:pos="5474"/>
        </w:tabs>
        <w:snapToGrid w:val="0"/>
        <w:ind w:firstLineChars="3" w:firstLine="6"/>
      </w:pPr>
      <w:r>
        <w:t>for(i=0</w:t>
      </w:r>
      <w:r>
        <w:rPr>
          <w:rFonts w:hint="eastAsia"/>
        </w:rPr>
        <w:t>；</w:t>
      </w:r>
      <w:r>
        <w:t xml:space="preserve"> i&lt;m</w:t>
      </w:r>
      <w:r>
        <w:rPr>
          <w:rFonts w:hint="eastAsia"/>
        </w:rPr>
        <w:t>；</w:t>
      </w:r>
      <w:r>
        <w:t xml:space="preserve"> i++) for(j=0</w:t>
      </w:r>
      <w:r>
        <w:rPr>
          <w:rFonts w:hint="eastAsia"/>
        </w:rPr>
        <w:t>；</w:t>
      </w:r>
      <w:r>
        <w:t xml:space="preserve"> j&lt;t</w:t>
      </w:r>
      <w:r>
        <w:rPr>
          <w:rFonts w:hint="eastAsia"/>
        </w:rPr>
        <w:t>；</w:t>
      </w:r>
      <w:r>
        <w:t xml:space="preserve"> j++) for(k=0</w:t>
      </w:r>
      <w:r>
        <w:rPr>
          <w:rFonts w:hint="eastAsia"/>
        </w:rPr>
        <w:t>；</w:t>
      </w:r>
      <w:r>
        <w:t xml:space="preserve"> k&lt;n</w:t>
      </w:r>
      <w:r>
        <w:rPr>
          <w:rFonts w:hint="eastAsia"/>
        </w:rPr>
        <w:t>；</w:t>
      </w:r>
      <w:r>
        <w:t xml:space="preserve"> k++) c[i][j]=c[i][j]+a[i][k]*b[k][j]</w:t>
      </w:r>
      <w:r>
        <w:rPr>
          <w:rFonts w:hint="eastAsia"/>
        </w:rPr>
        <w:t>；</w:t>
      </w:r>
    </w:p>
    <w:p w:rsidR="00477032" w:rsidRPr="00B424C3" w:rsidRDefault="00477032">
      <w:pPr>
        <w:widowControl/>
        <w:tabs>
          <w:tab w:val="left" w:pos="-2058"/>
          <w:tab w:val="left" w:pos="294"/>
          <w:tab w:val="left" w:pos="2086"/>
          <w:tab w:val="left" w:pos="3808"/>
          <w:tab w:val="left" w:pos="5474"/>
        </w:tabs>
        <w:snapToGrid w:val="0"/>
        <w:ind w:left="307" w:hangingChars="146" w:hanging="307"/>
        <w:rPr>
          <w:lang w:val="fr-FR"/>
        </w:rPr>
      </w:pPr>
      <w:r>
        <w:tab/>
      </w:r>
      <w:r w:rsidRPr="00B424C3">
        <w:rPr>
          <w:lang w:val="fr-FR"/>
        </w:rPr>
        <w:t>(A) O(m*n*t)</w:t>
      </w:r>
      <w:r w:rsidRPr="00B424C3">
        <w:rPr>
          <w:lang w:val="fr-FR"/>
        </w:rPr>
        <w:tab/>
        <w:t>(B) O(m+n+t)</w:t>
      </w:r>
      <w:r w:rsidRPr="00B424C3">
        <w:rPr>
          <w:lang w:val="fr-FR"/>
        </w:rPr>
        <w:tab/>
        <w:t>(C) O(m+n*t)</w:t>
      </w:r>
      <w:r w:rsidRPr="00B424C3">
        <w:rPr>
          <w:lang w:val="fr-FR"/>
        </w:rPr>
        <w:tab/>
        <w:t>(D) O(m*t+n)</w:t>
      </w:r>
    </w:p>
    <w:p w:rsidR="00477032" w:rsidRDefault="00477032">
      <w:pPr>
        <w:widowControl/>
        <w:tabs>
          <w:tab w:val="left" w:pos="-2058"/>
          <w:tab w:val="left" w:pos="294"/>
          <w:tab w:val="left" w:pos="2086"/>
          <w:tab w:val="left" w:pos="3808"/>
          <w:tab w:val="left" w:pos="5474"/>
        </w:tabs>
        <w:snapToGrid w:val="0"/>
        <w:ind w:left="307" w:hangingChars="146" w:hanging="307"/>
      </w:pPr>
      <w:r>
        <w:t>2</w:t>
      </w:r>
      <w:r>
        <w:rPr>
          <w:rFonts w:hint="eastAsia"/>
        </w:rPr>
        <w:t>．设顺序线性表中有</w:t>
      </w:r>
      <w:r>
        <w:t>n</w:t>
      </w:r>
      <w:r>
        <w:rPr>
          <w:rFonts w:hint="eastAsia"/>
        </w:rPr>
        <w:t>个数据元素，则删除表中第</w:t>
      </w:r>
      <w:r>
        <w:t>i</w:t>
      </w:r>
      <w:r>
        <w:rPr>
          <w:rFonts w:hint="eastAsia"/>
        </w:rPr>
        <w:t>个元素需要移动（</w:t>
      </w:r>
      <w:r>
        <w:t xml:space="preserve">  </w:t>
      </w:r>
      <w:r>
        <w:rPr>
          <w:rFonts w:hint="eastAsia"/>
        </w:rPr>
        <w:t>）个元素。</w:t>
      </w:r>
    </w:p>
    <w:p w:rsidR="00477032" w:rsidRDefault="00477032">
      <w:pPr>
        <w:widowControl/>
        <w:tabs>
          <w:tab w:val="left" w:pos="-2058"/>
          <w:tab w:val="left" w:pos="294"/>
          <w:tab w:val="left" w:pos="2086"/>
          <w:tab w:val="left" w:pos="3808"/>
          <w:tab w:val="left" w:pos="5474"/>
        </w:tabs>
        <w:snapToGrid w:val="0"/>
        <w:ind w:left="307" w:hangingChars="146" w:hanging="307"/>
      </w:pPr>
      <w:r>
        <w:tab/>
        <w:t>(A) n-i</w:t>
      </w:r>
      <w:r>
        <w:tab/>
        <w:t>(B) n+l -i</w:t>
      </w:r>
      <w:r>
        <w:tab/>
        <w:t>(C) n-1-i</w:t>
      </w:r>
      <w:r>
        <w:tab/>
        <w:t>(D) i</w:t>
      </w:r>
    </w:p>
    <w:p w:rsidR="00477032" w:rsidRDefault="00477032">
      <w:pPr>
        <w:widowControl/>
        <w:tabs>
          <w:tab w:val="left" w:pos="-2058"/>
          <w:tab w:val="left" w:pos="294"/>
          <w:tab w:val="left" w:pos="2086"/>
          <w:tab w:val="left" w:pos="3808"/>
          <w:tab w:val="left" w:pos="5474"/>
        </w:tabs>
        <w:snapToGrid w:val="0"/>
        <w:ind w:left="307" w:hangingChars="146" w:hanging="307"/>
      </w:pPr>
      <w:r>
        <w:t>3</w:t>
      </w:r>
      <w:r>
        <w:rPr>
          <w:rFonts w:hint="eastAsia"/>
        </w:rPr>
        <w:t>．设</w:t>
      </w:r>
      <w:r>
        <w:t>F</w:t>
      </w:r>
      <w:r>
        <w:rPr>
          <w:rFonts w:hint="eastAsia"/>
        </w:rPr>
        <w:t>是由</w:t>
      </w:r>
      <w:r>
        <w:t>T1</w:t>
      </w:r>
      <w:r>
        <w:rPr>
          <w:rFonts w:hint="eastAsia"/>
        </w:rPr>
        <w:t>、</w:t>
      </w:r>
      <w:r>
        <w:t>T2</w:t>
      </w:r>
      <w:r>
        <w:rPr>
          <w:rFonts w:hint="eastAsia"/>
        </w:rPr>
        <w:t>和</w:t>
      </w:r>
      <w:r>
        <w:t>T3</w:t>
      </w:r>
      <w:r>
        <w:rPr>
          <w:rFonts w:hint="eastAsia"/>
        </w:rPr>
        <w:t>三棵树组成的森林，与</w:t>
      </w:r>
      <w:r>
        <w:t>F</w:t>
      </w:r>
      <w:r>
        <w:rPr>
          <w:rFonts w:hint="eastAsia"/>
        </w:rPr>
        <w:t>对应的二叉树为</w:t>
      </w:r>
      <w:r>
        <w:t>B</w:t>
      </w:r>
      <w:r>
        <w:rPr>
          <w:rFonts w:hint="eastAsia"/>
        </w:rPr>
        <w:t>，</w:t>
      </w:r>
      <w:r>
        <w:t>T1</w:t>
      </w:r>
      <w:r>
        <w:rPr>
          <w:rFonts w:hint="eastAsia"/>
        </w:rPr>
        <w:t>、</w:t>
      </w:r>
      <w:r>
        <w:t>T2</w:t>
      </w:r>
      <w:r>
        <w:rPr>
          <w:rFonts w:hint="eastAsia"/>
        </w:rPr>
        <w:t>和</w:t>
      </w:r>
      <w:r>
        <w:t>T3</w:t>
      </w:r>
      <w:r>
        <w:rPr>
          <w:rFonts w:hint="eastAsia"/>
        </w:rPr>
        <w:t>的结点数分别为</w:t>
      </w:r>
      <w:r>
        <w:t>N1</w:t>
      </w:r>
      <w:r>
        <w:rPr>
          <w:rFonts w:hint="eastAsia"/>
        </w:rPr>
        <w:t>、</w:t>
      </w:r>
      <w:r>
        <w:t>N2</w:t>
      </w:r>
      <w:r>
        <w:rPr>
          <w:rFonts w:hint="eastAsia"/>
        </w:rPr>
        <w:t>和</w:t>
      </w:r>
      <w:r>
        <w:t>N3</w:t>
      </w:r>
      <w:r>
        <w:rPr>
          <w:rFonts w:hint="eastAsia"/>
        </w:rPr>
        <w:t>，则二叉树</w:t>
      </w:r>
      <w:r>
        <w:t>B</w:t>
      </w:r>
      <w:r>
        <w:rPr>
          <w:rFonts w:hint="eastAsia"/>
        </w:rPr>
        <w:t>的根结点的左子树的结点数为（</w:t>
      </w:r>
      <w:r>
        <w:t xml:space="preserve">   </w:t>
      </w:r>
      <w:r>
        <w:rPr>
          <w:rFonts w:hint="eastAsia"/>
        </w:rPr>
        <w:t>）。</w:t>
      </w:r>
    </w:p>
    <w:p w:rsidR="00477032" w:rsidRDefault="00477032">
      <w:pPr>
        <w:widowControl/>
        <w:tabs>
          <w:tab w:val="left" w:pos="-2058"/>
          <w:tab w:val="left" w:pos="294"/>
          <w:tab w:val="left" w:pos="2086"/>
          <w:tab w:val="left" w:pos="3808"/>
          <w:tab w:val="left" w:pos="5474"/>
        </w:tabs>
        <w:snapToGrid w:val="0"/>
        <w:ind w:left="307" w:hangingChars="146" w:hanging="307"/>
      </w:pPr>
      <w:r>
        <w:t xml:space="preserve"> </w:t>
      </w:r>
      <w:r>
        <w:tab/>
        <w:t>(A) N1-1</w:t>
      </w:r>
      <w:r>
        <w:tab/>
        <w:t>(B) N2-1</w:t>
      </w:r>
      <w:r>
        <w:tab/>
        <w:t>(C) N2+N3</w:t>
      </w:r>
      <w:r>
        <w:tab/>
        <w:t>(D) N1+N3</w:t>
      </w:r>
    </w:p>
    <w:p w:rsidR="00477032" w:rsidRDefault="00477032">
      <w:pPr>
        <w:widowControl/>
        <w:tabs>
          <w:tab w:val="left" w:pos="-2058"/>
          <w:tab w:val="left" w:pos="294"/>
          <w:tab w:val="left" w:pos="2086"/>
          <w:tab w:val="left" w:pos="3808"/>
          <w:tab w:val="left" w:pos="5474"/>
        </w:tabs>
        <w:snapToGrid w:val="0"/>
        <w:ind w:left="307" w:hangingChars="146" w:hanging="307"/>
      </w:pPr>
      <w:r>
        <w:t>4</w:t>
      </w:r>
      <w:r>
        <w:rPr>
          <w:rFonts w:hint="eastAsia"/>
        </w:rPr>
        <w:t>．利用直接插入排序法的思想建立一个有序线性表的时间复杂度为（</w:t>
      </w:r>
      <w:r>
        <w:t xml:space="preserve">  </w:t>
      </w:r>
      <w:r>
        <w:rPr>
          <w:rFonts w:hint="eastAsia"/>
        </w:rPr>
        <w:t>）。</w:t>
      </w:r>
    </w:p>
    <w:p w:rsidR="00477032" w:rsidRDefault="00477032">
      <w:pPr>
        <w:widowControl/>
        <w:tabs>
          <w:tab w:val="left" w:pos="-2058"/>
          <w:tab w:val="left" w:pos="294"/>
          <w:tab w:val="left" w:pos="2086"/>
          <w:tab w:val="left" w:pos="3808"/>
          <w:tab w:val="left" w:pos="5474"/>
        </w:tabs>
        <w:snapToGrid w:val="0"/>
        <w:ind w:left="307" w:hangingChars="146" w:hanging="307"/>
      </w:pPr>
      <w:r>
        <w:t xml:space="preserve">   (A) O(n)</w:t>
      </w:r>
      <w:r>
        <w:tab/>
        <w:t>(B) O(nlog</w:t>
      </w:r>
      <w:r>
        <w:rPr>
          <w:vertAlign w:val="subscript"/>
        </w:rPr>
        <w:t>2</w:t>
      </w:r>
      <w:r>
        <w:t>n)</w:t>
      </w:r>
      <w:r>
        <w:tab/>
        <w:t>(C) O(n</w:t>
      </w:r>
      <w:r>
        <w:rPr>
          <w:vertAlign w:val="superscript"/>
        </w:rPr>
        <w:t>2</w:t>
      </w:r>
      <w:r>
        <w:t>)</w:t>
      </w:r>
      <w:r>
        <w:tab/>
        <w:t>(D) O(1og</w:t>
      </w:r>
      <w:r>
        <w:rPr>
          <w:vertAlign w:val="subscript"/>
        </w:rPr>
        <w:t>2</w:t>
      </w:r>
      <w:r>
        <w:t>n)</w:t>
      </w:r>
    </w:p>
    <w:p w:rsidR="00477032" w:rsidRDefault="00477032">
      <w:pPr>
        <w:widowControl/>
        <w:tabs>
          <w:tab w:val="left" w:pos="-2058"/>
          <w:tab w:val="left" w:pos="294"/>
          <w:tab w:val="left" w:pos="2086"/>
          <w:tab w:val="left" w:pos="3808"/>
          <w:tab w:val="left" w:pos="5474"/>
        </w:tabs>
        <w:snapToGrid w:val="0"/>
        <w:ind w:left="307" w:hangingChars="146" w:hanging="307"/>
      </w:pPr>
      <w:r>
        <w:t>5</w:t>
      </w:r>
      <w:r>
        <w:rPr>
          <w:rFonts w:hint="eastAsia"/>
        </w:rPr>
        <w:t>．设指针变量</w:t>
      </w:r>
      <w:r>
        <w:t>p</w:t>
      </w:r>
      <w:r>
        <w:rPr>
          <w:rFonts w:hint="eastAsia"/>
        </w:rPr>
        <w:t>指向双向链表中结点</w:t>
      </w:r>
      <w:r>
        <w:t>A</w:t>
      </w:r>
      <w:r>
        <w:rPr>
          <w:rFonts w:hint="eastAsia"/>
        </w:rPr>
        <w:t>，指针变量</w:t>
      </w:r>
      <w:r>
        <w:t>s</w:t>
      </w:r>
      <w:r>
        <w:rPr>
          <w:rFonts w:hint="eastAsia"/>
        </w:rPr>
        <w:t>指向被插入的结点</w:t>
      </w:r>
      <w:r>
        <w:t>X</w:t>
      </w:r>
      <w:r>
        <w:rPr>
          <w:rFonts w:hint="eastAsia"/>
        </w:rPr>
        <w:t>，则在结点</w:t>
      </w:r>
      <w:r>
        <w:t>A</w:t>
      </w:r>
      <w:r>
        <w:rPr>
          <w:rFonts w:hint="eastAsia"/>
        </w:rPr>
        <w:t>的后面插入结点</w:t>
      </w:r>
      <w:r>
        <w:t>X</w:t>
      </w:r>
      <w:r>
        <w:rPr>
          <w:rFonts w:hint="eastAsia"/>
        </w:rPr>
        <w:t>的操作序列为（</w:t>
      </w:r>
      <w:r>
        <w:t xml:space="preserve">  </w:t>
      </w:r>
      <w:r>
        <w:rPr>
          <w:rFonts w:hint="eastAsia"/>
        </w:rPr>
        <w:t>）。</w:t>
      </w:r>
    </w:p>
    <w:p w:rsidR="00477032" w:rsidRDefault="00477032">
      <w:pPr>
        <w:widowControl/>
        <w:tabs>
          <w:tab w:val="left" w:pos="-2058"/>
          <w:tab w:val="left" w:pos="294"/>
          <w:tab w:val="left" w:pos="2086"/>
          <w:tab w:val="left" w:pos="3808"/>
          <w:tab w:val="left" w:pos="5474"/>
        </w:tabs>
        <w:snapToGrid w:val="0"/>
        <w:ind w:left="307" w:hangingChars="146" w:hanging="307"/>
      </w:pPr>
      <w:r>
        <w:tab/>
        <w:t>(A) p-&gt;right=s</w:t>
      </w:r>
      <w:r>
        <w:rPr>
          <w:rFonts w:hint="eastAsia"/>
        </w:rPr>
        <w:t>；</w:t>
      </w:r>
      <w:r>
        <w:t xml:space="preserve"> s-&gt;left=p</w:t>
      </w:r>
      <w:r>
        <w:rPr>
          <w:rFonts w:hint="eastAsia"/>
        </w:rPr>
        <w:t>；</w:t>
      </w:r>
      <w:r>
        <w:t xml:space="preserve"> p-&gt;right-&gt;left=s</w:t>
      </w:r>
      <w:r>
        <w:rPr>
          <w:rFonts w:hint="eastAsia"/>
        </w:rPr>
        <w:t>；</w:t>
      </w:r>
      <w:r>
        <w:t xml:space="preserve"> s-&gt;right=p-&gt;right</w:t>
      </w:r>
      <w:r>
        <w:rPr>
          <w:rFonts w:hint="eastAsia"/>
        </w:rPr>
        <w:t>；</w:t>
      </w:r>
    </w:p>
    <w:p w:rsidR="00477032" w:rsidRDefault="00477032">
      <w:pPr>
        <w:widowControl/>
        <w:tabs>
          <w:tab w:val="left" w:pos="-2058"/>
          <w:tab w:val="left" w:pos="294"/>
          <w:tab w:val="left" w:pos="2086"/>
          <w:tab w:val="left" w:pos="3808"/>
          <w:tab w:val="left" w:pos="5474"/>
        </w:tabs>
        <w:snapToGrid w:val="0"/>
        <w:ind w:left="307" w:hangingChars="146" w:hanging="307"/>
      </w:pPr>
      <w:r>
        <w:tab/>
        <w:t>(B) s-&gt;left=p</w:t>
      </w:r>
      <w:r>
        <w:rPr>
          <w:rFonts w:hint="eastAsia"/>
        </w:rPr>
        <w:t>；</w:t>
      </w:r>
      <w:r>
        <w:t>s-&gt;right=p-&gt;right</w:t>
      </w:r>
      <w:r>
        <w:rPr>
          <w:rFonts w:hint="eastAsia"/>
        </w:rPr>
        <w:t>；</w:t>
      </w:r>
      <w:r>
        <w:t>p-&gt;right=s</w:t>
      </w:r>
      <w:r>
        <w:rPr>
          <w:rFonts w:hint="eastAsia"/>
        </w:rPr>
        <w:t>；</w:t>
      </w:r>
      <w:r>
        <w:t xml:space="preserve"> p-&gt;right-&gt;left=s</w:t>
      </w:r>
      <w:r>
        <w:rPr>
          <w:rFonts w:hint="eastAsia"/>
        </w:rPr>
        <w:t>；</w:t>
      </w:r>
    </w:p>
    <w:p w:rsidR="00477032" w:rsidRDefault="00477032">
      <w:pPr>
        <w:widowControl/>
        <w:tabs>
          <w:tab w:val="left" w:pos="-2058"/>
          <w:tab w:val="left" w:pos="294"/>
          <w:tab w:val="left" w:pos="2086"/>
          <w:tab w:val="left" w:pos="3808"/>
          <w:tab w:val="left" w:pos="5474"/>
        </w:tabs>
        <w:snapToGrid w:val="0"/>
        <w:ind w:left="307" w:hangingChars="146" w:hanging="307"/>
      </w:pPr>
      <w:r>
        <w:tab/>
        <w:t>(C) p-&gt;right=s</w:t>
      </w:r>
      <w:r>
        <w:rPr>
          <w:rFonts w:hint="eastAsia"/>
        </w:rPr>
        <w:t>；</w:t>
      </w:r>
      <w:r>
        <w:t xml:space="preserve"> p-&gt;right-&gt;left=s</w:t>
      </w:r>
      <w:r>
        <w:rPr>
          <w:rFonts w:hint="eastAsia"/>
        </w:rPr>
        <w:t>；</w:t>
      </w:r>
      <w:r>
        <w:t xml:space="preserve"> s-&gt;left=p</w:t>
      </w:r>
      <w:r>
        <w:rPr>
          <w:rFonts w:hint="eastAsia"/>
        </w:rPr>
        <w:t>；</w:t>
      </w:r>
      <w:r>
        <w:t xml:space="preserve"> s-&gt;right=p-&gt;right</w:t>
      </w:r>
      <w:r>
        <w:rPr>
          <w:rFonts w:hint="eastAsia"/>
        </w:rPr>
        <w:t>；</w:t>
      </w:r>
    </w:p>
    <w:p w:rsidR="00477032" w:rsidRDefault="00477032">
      <w:pPr>
        <w:widowControl/>
        <w:tabs>
          <w:tab w:val="left" w:pos="-2058"/>
          <w:tab w:val="left" w:pos="294"/>
          <w:tab w:val="left" w:pos="2086"/>
          <w:tab w:val="left" w:pos="3808"/>
          <w:tab w:val="left" w:pos="5474"/>
        </w:tabs>
        <w:snapToGrid w:val="0"/>
        <w:ind w:left="307" w:hangingChars="146" w:hanging="307"/>
      </w:pPr>
      <w:r>
        <w:tab/>
        <w:t>(D) s-&gt;left=p</w:t>
      </w:r>
      <w:r>
        <w:rPr>
          <w:rFonts w:hint="eastAsia"/>
        </w:rPr>
        <w:t>；</w:t>
      </w:r>
      <w:r>
        <w:t>s-&gt;right=p-&gt;right</w:t>
      </w:r>
      <w:r>
        <w:rPr>
          <w:rFonts w:hint="eastAsia"/>
        </w:rPr>
        <w:t>；</w:t>
      </w:r>
      <w:r>
        <w:t>p-&gt;right-&gt;left=s</w:t>
      </w:r>
      <w:r>
        <w:rPr>
          <w:rFonts w:hint="eastAsia"/>
        </w:rPr>
        <w:t>；</w:t>
      </w:r>
      <w:r>
        <w:t xml:space="preserve"> p-&gt;right=s</w:t>
      </w:r>
      <w:r>
        <w:rPr>
          <w:rFonts w:hint="eastAsia"/>
        </w:rPr>
        <w:t>；</w:t>
      </w:r>
    </w:p>
    <w:p w:rsidR="00477032" w:rsidRDefault="00477032">
      <w:pPr>
        <w:widowControl/>
        <w:tabs>
          <w:tab w:val="left" w:pos="-2058"/>
          <w:tab w:val="left" w:pos="294"/>
          <w:tab w:val="left" w:pos="2086"/>
          <w:tab w:val="left" w:pos="3808"/>
          <w:tab w:val="left" w:pos="5474"/>
        </w:tabs>
        <w:snapToGrid w:val="0"/>
        <w:ind w:left="307" w:hangingChars="146" w:hanging="307"/>
      </w:pPr>
      <w:r>
        <w:t>6</w:t>
      </w:r>
      <w:r>
        <w:rPr>
          <w:rFonts w:hint="eastAsia"/>
        </w:rPr>
        <w:t>．下列各种排序算法中平均时间复杂度为</w:t>
      </w:r>
      <w:r>
        <w:t>O(n</w:t>
      </w:r>
      <w:r>
        <w:rPr>
          <w:vertAlign w:val="superscript"/>
        </w:rPr>
        <w:t>2</w:t>
      </w:r>
      <w:r>
        <w:t>)</w:t>
      </w:r>
      <w:r>
        <w:rPr>
          <w:rFonts w:hint="eastAsia"/>
        </w:rPr>
        <w:t>是（</w:t>
      </w:r>
      <w:r>
        <w:t xml:space="preserve">   </w:t>
      </w:r>
      <w:r>
        <w:rPr>
          <w:rFonts w:hint="eastAsia"/>
        </w:rPr>
        <w:t>）。</w:t>
      </w:r>
    </w:p>
    <w:p w:rsidR="00477032" w:rsidRDefault="00477032">
      <w:pPr>
        <w:widowControl/>
        <w:tabs>
          <w:tab w:val="left" w:pos="-2058"/>
          <w:tab w:val="left" w:pos="294"/>
          <w:tab w:val="left" w:pos="2086"/>
          <w:tab w:val="left" w:pos="3808"/>
          <w:tab w:val="left" w:pos="5474"/>
        </w:tabs>
        <w:snapToGrid w:val="0"/>
        <w:ind w:left="307" w:hangingChars="146" w:hanging="307"/>
      </w:pPr>
      <w:r>
        <w:tab/>
        <w:t xml:space="preserve">(A) </w:t>
      </w:r>
      <w:r>
        <w:rPr>
          <w:rFonts w:hint="eastAsia"/>
        </w:rPr>
        <w:t>快速排序</w:t>
      </w:r>
      <w:r>
        <w:tab/>
        <w:t xml:space="preserve">(B) </w:t>
      </w:r>
      <w:r>
        <w:rPr>
          <w:rFonts w:hint="eastAsia"/>
        </w:rPr>
        <w:t>堆排序</w:t>
      </w:r>
      <w:r>
        <w:tab/>
        <w:t xml:space="preserve">(C) </w:t>
      </w:r>
      <w:r>
        <w:rPr>
          <w:rFonts w:hint="eastAsia"/>
        </w:rPr>
        <w:t>归并排序</w:t>
      </w:r>
      <w:r>
        <w:tab/>
        <w:t xml:space="preserve">(D) </w:t>
      </w:r>
      <w:r>
        <w:rPr>
          <w:rFonts w:hint="eastAsia"/>
        </w:rPr>
        <w:t>冒泡排序</w:t>
      </w:r>
    </w:p>
    <w:p w:rsidR="00477032" w:rsidRDefault="00477032">
      <w:pPr>
        <w:widowControl/>
        <w:tabs>
          <w:tab w:val="left" w:pos="-2058"/>
          <w:tab w:val="left" w:pos="294"/>
          <w:tab w:val="left" w:pos="2086"/>
          <w:tab w:val="left" w:pos="3808"/>
          <w:tab w:val="left" w:pos="5474"/>
        </w:tabs>
        <w:snapToGrid w:val="0"/>
        <w:ind w:left="307" w:hangingChars="146" w:hanging="307"/>
      </w:pPr>
      <w:r>
        <w:t>7</w:t>
      </w:r>
      <w:r>
        <w:rPr>
          <w:rFonts w:hint="eastAsia"/>
        </w:rPr>
        <w:t>．设输入序列</w:t>
      </w:r>
      <w:r>
        <w:t>1</w:t>
      </w:r>
      <w:r>
        <w:rPr>
          <w:rFonts w:hint="eastAsia"/>
        </w:rPr>
        <w:t>、</w:t>
      </w:r>
      <w:r>
        <w:t>2</w:t>
      </w:r>
      <w:r>
        <w:rPr>
          <w:rFonts w:hint="eastAsia"/>
        </w:rPr>
        <w:t>、</w:t>
      </w:r>
      <w:r>
        <w:t>3</w:t>
      </w:r>
      <w:r>
        <w:rPr>
          <w:rFonts w:hint="eastAsia"/>
        </w:rPr>
        <w:t>、</w:t>
      </w:r>
      <w:r>
        <w:t>…</w:t>
      </w:r>
      <w:r>
        <w:rPr>
          <w:rFonts w:hint="eastAsia"/>
        </w:rPr>
        <w:t>、</w:t>
      </w:r>
      <w:r>
        <w:t>n</w:t>
      </w:r>
      <w:r>
        <w:rPr>
          <w:rFonts w:hint="eastAsia"/>
        </w:rPr>
        <w:t>经过栈作用后，输出序列中的第一个元素是</w:t>
      </w:r>
      <w:r>
        <w:t>n</w:t>
      </w:r>
      <w:r>
        <w:rPr>
          <w:rFonts w:hint="eastAsia"/>
        </w:rPr>
        <w:t>，则输出序列中的第</w:t>
      </w:r>
      <w:r>
        <w:t>i</w:t>
      </w:r>
      <w:r>
        <w:rPr>
          <w:rFonts w:hint="eastAsia"/>
        </w:rPr>
        <w:t>个输出元素是（</w:t>
      </w:r>
      <w:r>
        <w:t xml:space="preserve">  </w:t>
      </w:r>
      <w:r>
        <w:rPr>
          <w:rFonts w:hint="eastAsia"/>
        </w:rPr>
        <w:t>）。</w:t>
      </w:r>
    </w:p>
    <w:p w:rsidR="00477032" w:rsidRDefault="00477032">
      <w:pPr>
        <w:widowControl/>
        <w:tabs>
          <w:tab w:val="left" w:pos="-2058"/>
          <w:tab w:val="left" w:pos="294"/>
          <w:tab w:val="left" w:pos="2086"/>
          <w:tab w:val="left" w:pos="3808"/>
          <w:tab w:val="left" w:pos="5474"/>
        </w:tabs>
        <w:snapToGrid w:val="0"/>
        <w:ind w:left="307" w:hangingChars="146" w:hanging="307"/>
      </w:pPr>
      <w:r>
        <w:tab/>
        <w:t>(A) n-i</w:t>
      </w:r>
      <w:r>
        <w:tab/>
        <w:t>(B) n-1-i</w:t>
      </w:r>
      <w:r>
        <w:tab/>
        <w:t>(C) n+l -i</w:t>
      </w:r>
      <w:r>
        <w:tab/>
        <w:t xml:space="preserve">(D) </w:t>
      </w:r>
      <w:r>
        <w:rPr>
          <w:rFonts w:hint="eastAsia"/>
        </w:rPr>
        <w:t>不能确定</w:t>
      </w:r>
    </w:p>
    <w:p w:rsidR="00477032" w:rsidRDefault="00477032">
      <w:pPr>
        <w:widowControl/>
        <w:tabs>
          <w:tab w:val="left" w:pos="2100"/>
          <w:tab w:val="left" w:pos="4200"/>
          <w:tab w:val="left" w:pos="6300"/>
        </w:tabs>
        <w:snapToGrid w:val="0"/>
        <w:ind w:left="315" w:hangingChars="150" w:hanging="315"/>
      </w:pPr>
      <w:r>
        <w:t>8</w:t>
      </w:r>
      <w:r>
        <w:rPr>
          <w:rFonts w:hint="eastAsia"/>
        </w:rPr>
        <w:t>．设散列表中有</w:t>
      </w:r>
      <w:r>
        <w:t>m</w:t>
      </w:r>
      <w:r>
        <w:rPr>
          <w:rFonts w:hint="eastAsia"/>
        </w:rPr>
        <w:t>个存储单元，散列函数</w:t>
      </w:r>
      <w:r>
        <w:t>H(key)= key % p</w:t>
      </w:r>
      <w:r>
        <w:rPr>
          <w:rFonts w:hint="eastAsia"/>
        </w:rPr>
        <w:t>，则</w:t>
      </w:r>
      <w:r>
        <w:t>p</w:t>
      </w:r>
      <w:r>
        <w:rPr>
          <w:rFonts w:hint="eastAsia"/>
        </w:rPr>
        <w:t>最好选择（</w:t>
      </w:r>
      <w:r>
        <w:t xml:space="preserve">  </w:t>
      </w:r>
      <w:r>
        <w:rPr>
          <w:rFonts w:hint="eastAsia"/>
        </w:rPr>
        <w:t>）。</w:t>
      </w:r>
    </w:p>
    <w:p w:rsidR="00477032" w:rsidRDefault="00477032">
      <w:pPr>
        <w:widowControl/>
        <w:tabs>
          <w:tab w:val="left" w:pos="-2058"/>
          <w:tab w:val="left" w:pos="294"/>
          <w:tab w:val="left" w:pos="2086"/>
          <w:tab w:val="left" w:pos="3808"/>
          <w:tab w:val="left" w:pos="5474"/>
        </w:tabs>
        <w:snapToGrid w:val="0"/>
        <w:ind w:left="307" w:hangingChars="146" w:hanging="307"/>
      </w:pPr>
      <w:r>
        <w:tab/>
        <w:t xml:space="preserve">(A) </w:t>
      </w:r>
      <w:r>
        <w:rPr>
          <w:rFonts w:hint="eastAsia"/>
        </w:rPr>
        <w:t>小于等于</w:t>
      </w:r>
      <w:r>
        <w:t>m</w:t>
      </w:r>
      <w:r>
        <w:rPr>
          <w:rFonts w:hint="eastAsia"/>
        </w:rPr>
        <w:t>的最大奇数</w:t>
      </w:r>
      <w:r>
        <w:tab/>
        <w:t xml:space="preserve">(B) </w:t>
      </w:r>
      <w:r>
        <w:rPr>
          <w:rFonts w:hint="eastAsia"/>
        </w:rPr>
        <w:t>小于等于</w:t>
      </w:r>
      <w:r>
        <w:t>m</w:t>
      </w:r>
      <w:r>
        <w:rPr>
          <w:rFonts w:hint="eastAsia"/>
        </w:rPr>
        <w:t>的最大素数</w:t>
      </w:r>
    </w:p>
    <w:p w:rsidR="00477032" w:rsidRDefault="00477032">
      <w:pPr>
        <w:widowControl/>
        <w:tabs>
          <w:tab w:val="left" w:pos="-2058"/>
          <w:tab w:val="left" w:pos="294"/>
          <w:tab w:val="left" w:pos="2086"/>
          <w:tab w:val="left" w:pos="3780"/>
          <w:tab w:val="left" w:pos="5474"/>
        </w:tabs>
        <w:snapToGrid w:val="0"/>
        <w:ind w:left="307" w:hangingChars="146" w:hanging="307"/>
      </w:pPr>
      <w:r>
        <w:tab/>
        <w:t xml:space="preserve">(C) </w:t>
      </w:r>
      <w:r>
        <w:rPr>
          <w:rFonts w:hint="eastAsia"/>
        </w:rPr>
        <w:t>小于等于</w:t>
      </w:r>
      <w:r>
        <w:t>m</w:t>
      </w:r>
      <w:r>
        <w:rPr>
          <w:rFonts w:hint="eastAsia"/>
        </w:rPr>
        <w:t>的最大偶数</w:t>
      </w:r>
      <w:r>
        <w:tab/>
        <w:t xml:space="preserve">(D) </w:t>
      </w:r>
      <w:r>
        <w:rPr>
          <w:rFonts w:hint="eastAsia"/>
        </w:rPr>
        <w:t>小于等于</w:t>
      </w:r>
      <w:r>
        <w:t>m</w:t>
      </w:r>
      <w:r>
        <w:rPr>
          <w:rFonts w:hint="eastAsia"/>
        </w:rPr>
        <w:t>的最大合数</w:t>
      </w:r>
    </w:p>
    <w:p w:rsidR="00477032" w:rsidRDefault="00477032">
      <w:pPr>
        <w:widowControl/>
        <w:tabs>
          <w:tab w:val="left" w:pos="-2058"/>
          <w:tab w:val="left" w:pos="294"/>
          <w:tab w:val="left" w:pos="2086"/>
          <w:tab w:val="left" w:pos="3808"/>
          <w:tab w:val="left" w:pos="5474"/>
        </w:tabs>
        <w:snapToGrid w:val="0"/>
        <w:ind w:left="307" w:hangingChars="146" w:hanging="307"/>
      </w:pPr>
      <w:r>
        <w:t>9</w:t>
      </w:r>
      <w:r>
        <w:rPr>
          <w:rFonts w:hint="eastAsia"/>
        </w:rPr>
        <w:t>．设在一棵度数为</w:t>
      </w:r>
      <w:r>
        <w:t>3</w:t>
      </w:r>
      <w:r>
        <w:rPr>
          <w:rFonts w:hint="eastAsia"/>
        </w:rPr>
        <w:t>的树中，度数为</w:t>
      </w:r>
      <w:r>
        <w:t>3</w:t>
      </w:r>
      <w:r>
        <w:rPr>
          <w:rFonts w:hint="eastAsia"/>
        </w:rPr>
        <w:t>的结点数有</w:t>
      </w:r>
      <w:r>
        <w:t>2</w:t>
      </w:r>
      <w:r>
        <w:rPr>
          <w:rFonts w:hint="eastAsia"/>
        </w:rPr>
        <w:t>个，度数为</w:t>
      </w:r>
      <w:r>
        <w:t>2</w:t>
      </w:r>
      <w:r>
        <w:rPr>
          <w:rFonts w:hint="eastAsia"/>
        </w:rPr>
        <w:t>的结点数有</w:t>
      </w:r>
      <w:r>
        <w:t>1</w:t>
      </w:r>
      <w:r>
        <w:rPr>
          <w:rFonts w:hint="eastAsia"/>
        </w:rPr>
        <w:t>个，度数为</w:t>
      </w:r>
      <w:r>
        <w:t>1</w:t>
      </w:r>
      <w:r>
        <w:rPr>
          <w:rFonts w:hint="eastAsia"/>
        </w:rPr>
        <w:t>的结点数有</w:t>
      </w:r>
      <w:r>
        <w:t>2</w:t>
      </w:r>
      <w:r>
        <w:rPr>
          <w:rFonts w:hint="eastAsia"/>
        </w:rPr>
        <w:t>个，那么度数为</w:t>
      </w:r>
      <w:r>
        <w:t>0</w:t>
      </w:r>
      <w:r>
        <w:rPr>
          <w:rFonts w:hint="eastAsia"/>
        </w:rPr>
        <w:t>的结点数有（</w:t>
      </w:r>
      <w:r>
        <w:t xml:space="preserve">  </w:t>
      </w:r>
      <w:r>
        <w:rPr>
          <w:rFonts w:hint="eastAsia"/>
        </w:rPr>
        <w:t>）个。</w:t>
      </w:r>
    </w:p>
    <w:p w:rsidR="00477032" w:rsidRDefault="00477032">
      <w:pPr>
        <w:widowControl/>
        <w:tabs>
          <w:tab w:val="left" w:pos="-2058"/>
          <w:tab w:val="left" w:pos="294"/>
          <w:tab w:val="left" w:pos="2086"/>
          <w:tab w:val="left" w:pos="3808"/>
          <w:tab w:val="left" w:pos="5474"/>
        </w:tabs>
        <w:snapToGrid w:val="0"/>
        <w:ind w:left="307" w:hangingChars="146" w:hanging="307"/>
      </w:pPr>
      <w:r>
        <w:tab/>
        <w:t>(A) 4</w:t>
      </w:r>
      <w:r>
        <w:tab/>
        <w:t>(B) 5</w:t>
      </w:r>
      <w:r>
        <w:tab/>
        <w:t>(C) 6</w:t>
      </w:r>
      <w:r>
        <w:tab/>
        <w:t>(D) 7</w:t>
      </w:r>
    </w:p>
    <w:p w:rsidR="00477032" w:rsidRDefault="00477032">
      <w:pPr>
        <w:widowControl/>
        <w:tabs>
          <w:tab w:val="left" w:pos="-2058"/>
          <w:tab w:val="left" w:pos="266"/>
          <w:tab w:val="left" w:pos="2086"/>
          <w:tab w:val="left" w:pos="3808"/>
          <w:tab w:val="left" w:pos="5474"/>
        </w:tabs>
        <w:snapToGrid w:val="0"/>
        <w:ind w:left="294" w:hangingChars="140" w:hanging="294"/>
      </w:pPr>
      <w:r>
        <w:t>10.</w:t>
      </w:r>
      <w:r>
        <w:rPr>
          <w:rFonts w:hint="eastAsia"/>
        </w:rPr>
        <w:t>设完全无向图中有</w:t>
      </w:r>
      <w:r>
        <w:t>n</w:t>
      </w:r>
      <w:r>
        <w:rPr>
          <w:rFonts w:hint="eastAsia"/>
        </w:rPr>
        <w:t>个顶点，则该完全无向图中有（</w:t>
      </w:r>
      <w:r>
        <w:t xml:space="preserve">  </w:t>
      </w:r>
      <w:r>
        <w:rPr>
          <w:rFonts w:hint="eastAsia"/>
        </w:rPr>
        <w:t>）条边。</w:t>
      </w:r>
    </w:p>
    <w:p w:rsidR="00477032" w:rsidRDefault="00477032">
      <w:pPr>
        <w:widowControl/>
        <w:tabs>
          <w:tab w:val="left" w:pos="-2058"/>
          <w:tab w:val="left" w:pos="266"/>
          <w:tab w:val="left" w:pos="2086"/>
          <w:tab w:val="left" w:pos="3808"/>
          <w:tab w:val="left" w:pos="5474"/>
        </w:tabs>
        <w:snapToGrid w:val="0"/>
        <w:ind w:left="294" w:hangingChars="140" w:hanging="294"/>
      </w:pPr>
      <w:r>
        <w:t xml:space="preserve">   (A) n(n-1)/2</w:t>
      </w:r>
      <w:r>
        <w:tab/>
        <w:t>(B) n(n-1)</w:t>
      </w:r>
      <w:r>
        <w:tab/>
        <w:t>(C) n(n+1)/2</w:t>
      </w:r>
      <w:r>
        <w:tab/>
        <w:t>(D) (n-1)/2</w:t>
      </w:r>
    </w:p>
    <w:p w:rsidR="00477032" w:rsidRDefault="00477032">
      <w:pPr>
        <w:widowControl/>
        <w:tabs>
          <w:tab w:val="left" w:pos="-2058"/>
          <w:tab w:val="left" w:pos="266"/>
          <w:tab w:val="left" w:pos="2086"/>
          <w:tab w:val="left" w:pos="3808"/>
          <w:tab w:val="left" w:pos="5474"/>
        </w:tabs>
        <w:snapToGrid w:val="0"/>
        <w:ind w:left="294" w:hangingChars="140" w:hanging="294"/>
      </w:pPr>
      <w:r>
        <w:t>11.</w:t>
      </w:r>
      <w:r>
        <w:rPr>
          <w:rFonts w:hint="eastAsia"/>
        </w:rPr>
        <w:t>设顺序表的长度为</w:t>
      </w:r>
      <w:r>
        <w:t>n</w:t>
      </w:r>
      <w:r>
        <w:rPr>
          <w:rFonts w:hint="eastAsia"/>
        </w:rPr>
        <w:t>，则顺序查找的平均比较次数为（</w:t>
      </w:r>
      <w:r>
        <w:t xml:space="preserve">  </w:t>
      </w:r>
      <w:r>
        <w:rPr>
          <w:rFonts w:hint="eastAsia"/>
        </w:rPr>
        <w:t>）。</w:t>
      </w:r>
    </w:p>
    <w:p w:rsidR="00477032" w:rsidRDefault="00477032">
      <w:pPr>
        <w:widowControl/>
        <w:tabs>
          <w:tab w:val="left" w:pos="-2058"/>
          <w:tab w:val="left" w:pos="266"/>
          <w:tab w:val="left" w:pos="2086"/>
          <w:tab w:val="left" w:pos="3808"/>
          <w:tab w:val="left" w:pos="5474"/>
        </w:tabs>
        <w:snapToGrid w:val="0"/>
        <w:ind w:left="294" w:hangingChars="140" w:hanging="294"/>
      </w:pPr>
      <w:r>
        <w:tab/>
        <w:t>(A) n</w:t>
      </w:r>
      <w:r>
        <w:tab/>
        <w:t>(B) n/2</w:t>
      </w:r>
      <w:r>
        <w:tab/>
        <w:t>(C) (n+1)/2</w:t>
      </w:r>
      <w:r>
        <w:tab/>
        <w:t>(D) (n-1)/2</w:t>
      </w:r>
    </w:p>
    <w:p w:rsidR="00477032" w:rsidRDefault="00477032">
      <w:pPr>
        <w:widowControl/>
        <w:tabs>
          <w:tab w:val="left" w:pos="-2058"/>
          <w:tab w:val="left" w:pos="266"/>
          <w:tab w:val="left" w:pos="2086"/>
          <w:tab w:val="left" w:pos="3808"/>
          <w:tab w:val="left" w:pos="5474"/>
        </w:tabs>
        <w:snapToGrid w:val="0"/>
        <w:ind w:left="294" w:hangingChars="140" w:hanging="294"/>
      </w:pPr>
      <w:r>
        <w:t>12.</w:t>
      </w:r>
      <w:r>
        <w:rPr>
          <w:rFonts w:hint="eastAsia"/>
        </w:rPr>
        <w:t>设有序表中的元素为</w:t>
      </w:r>
      <w:r>
        <w:t>(13</w:t>
      </w:r>
      <w:r>
        <w:rPr>
          <w:rFonts w:hint="eastAsia"/>
        </w:rPr>
        <w:t>，</w:t>
      </w:r>
      <w:r>
        <w:t>18</w:t>
      </w:r>
      <w:r>
        <w:rPr>
          <w:rFonts w:hint="eastAsia"/>
        </w:rPr>
        <w:t>，</w:t>
      </w:r>
      <w:r>
        <w:t>24</w:t>
      </w:r>
      <w:r>
        <w:rPr>
          <w:rFonts w:hint="eastAsia"/>
        </w:rPr>
        <w:t>，</w:t>
      </w:r>
      <w:r>
        <w:t>35</w:t>
      </w:r>
      <w:r>
        <w:rPr>
          <w:rFonts w:hint="eastAsia"/>
        </w:rPr>
        <w:t>，</w:t>
      </w:r>
      <w:r>
        <w:t>47</w:t>
      </w:r>
      <w:r>
        <w:rPr>
          <w:rFonts w:hint="eastAsia"/>
        </w:rPr>
        <w:t>，</w:t>
      </w:r>
      <w:r>
        <w:t>50</w:t>
      </w:r>
      <w:r>
        <w:rPr>
          <w:rFonts w:hint="eastAsia"/>
        </w:rPr>
        <w:t>，</w:t>
      </w:r>
      <w:r>
        <w:t>62)</w:t>
      </w:r>
      <w:r>
        <w:rPr>
          <w:rFonts w:hint="eastAsia"/>
        </w:rPr>
        <w:t>，则在其中利用二分法查找值为</w:t>
      </w:r>
      <w:r>
        <w:t>24</w:t>
      </w:r>
      <w:r>
        <w:rPr>
          <w:rFonts w:hint="eastAsia"/>
        </w:rPr>
        <w:t>的元素需要经过（</w:t>
      </w:r>
      <w:r>
        <w:t xml:space="preserve">  </w:t>
      </w:r>
      <w:r>
        <w:rPr>
          <w:rFonts w:hint="eastAsia"/>
        </w:rPr>
        <w:t>）次比较。</w:t>
      </w:r>
    </w:p>
    <w:p w:rsidR="00477032" w:rsidRDefault="00477032">
      <w:pPr>
        <w:widowControl/>
        <w:tabs>
          <w:tab w:val="left" w:pos="-2058"/>
          <w:tab w:val="left" w:pos="266"/>
          <w:tab w:val="left" w:pos="2086"/>
          <w:tab w:val="left" w:pos="3808"/>
          <w:tab w:val="left" w:pos="5474"/>
        </w:tabs>
        <w:snapToGrid w:val="0"/>
        <w:ind w:left="294" w:hangingChars="140" w:hanging="294"/>
      </w:pPr>
      <w:r>
        <w:tab/>
        <w:t>(A) 1</w:t>
      </w:r>
      <w:r>
        <w:tab/>
        <w:t>(B) 2</w:t>
      </w:r>
      <w:r>
        <w:tab/>
        <w:t>(C) 3</w:t>
      </w:r>
      <w:r>
        <w:tab/>
        <w:t>(D) 4</w:t>
      </w:r>
    </w:p>
    <w:p w:rsidR="00477032" w:rsidRDefault="00477032">
      <w:pPr>
        <w:widowControl/>
        <w:tabs>
          <w:tab w:val="left" w:pos="-2058"/>
          <w:tab w:val="left" w:pos="266"/>
          <w:tab w:val="left" w:pos="2086"/>
          <w:tab w:val="left" w:pos="3808"/>
          <w:tab w:val="left" w:pos="5474"/>
        </w:tabs>
        <w:snapToGrid w:val="0"/>
        <w:ind w:left="294" w:hangingChars="140" w:hanging="294"/>
      </w:pPr>
      <w:r>
        <w:t>13.</w:t>
      </w:r>
      <w:r>
        <w:rPr>
          <w:rFonts w:hint="eastAsia"/>
        </w:rPr>
        <w:t>设顺序线性表的长度为</w:t>
      </w:r>
      <w:r>
        <w:t>30</w:t>
      </w:r>
      <w:r>
        <w:rPr>
          <w:rFonts w:hint="eastAsia"/>
        </w:rPr>
        <w:t>，分成</w:t>
      </w:r>
      <w:r>
        <w:t>5</w:t>
      </w:r>
      <w:r>
        <w:rPr>
          <w:rFonts w:hint="eastAsia"/>
        </w:rPr>
        <w:t>块，每块</w:t>
      </w:r>
      <w:r>
        <w:t>6</w:t>
      </w:r>
      <w:r>
        <w:rPr>
          <w:rFonts w:hint="eastAsia"/>
        </w:rPr>
        <w:t>个元素，如果采用分块查找，则其平均查找长度为（</w:t>
      </w:r>
      <w:r>
        <w:t xml:space="preserve">  </w:t>
      </w:r>
      <w:r>
        <w:rPr>
          <w:rFonts w:hint="eastAsia"/>
        </w:rPr>
        <w:t>）。</w:t>
      </w:r>
    </w:p>
    <w:p w:rsidR="00477032" w:rsidRDefault="00477032">
      <w:pPr>
        <w:widowControl/>
        <w:tabs>
          <w:tab w:val="left" w:pos="-2058"/>
          <w:tab w:val="left" w:pos="266"/>
          <w:tab w:val="left" w:pos="2086"/>
          <w:tab w:val="left" w:pos="3808"/>
          <w:tab w:val="left" w:pos="5474"/>
        </w:tabs>
        <w:snapToGrid w:val="0"/>
        <w:ind w:left="294" w:hangingChars="140" w:hanging="294"/>
      </w:pPr>
      <w:r>
        <w:tab/>
        <w:t>(A) 6</w:t>
      </w:r>
      <w:r>
        <w:tab/>
        <w:t>(B) 11</w:t>
      </w:r>
      <w:r>
        <w:tab/>
        <w:t>(C) 5</w:t>
      </w:r>
      <w:r>
        <w:tab/>
        <w:t>(D) 6.5</w:t>
      </w:r>
    </w:p>
    <w:p w:rsidR="00477032" w:rsidRDefault="00477032">
      <w:pPr>
        <w:widowControl/>
        <w:tabs>
          <w:tab w:val="left" w:pos="-2058"/>
          <w:tab w:val="left" w:pos="266"/>
          <w:tab w:val="left" w:pos="2086"/>
          <w:tab w:val="left" w:pos="3808"/>
          <w:tab w:val="left" w:pos="5474"/>
        </w:tabs>
        <w:snapToGrid w:val="0"/>
        <w:ind w:left="294" w:hangingChars="140" w:hanging="294"/>
      </w:pPr>
      <w:r>
        <w:t>14.</w:t>
      </w:r>
      <w:r>
        <w:rPr>
          <w:rFonts w:hint="eastAsia"/>
        </w:rPr>
        <w:t>设有向无环图</w:t>
      </w:r>
      <w:r>
        <w:t>G</w:t>
      </w:r>
      <w:r>
        <w:rPr>
          <w:rFonts w:hint="eastAsia"/>
        </w:rPr>
        <w:t>中的有向边集合</w:t>
      </w:r>
      <w:r>
        <w:t>E={&lt;1</w:t>
      </w:r>
      <w:r>
        <w:rPr>
          <w:rFonts w:hint="eastAsia"/>
        </w:rPr>
        <w:t>，</w:t>
      </w:r>
      <w:r>
        <w:t>2&gt;</w:t>
      </w:r>
      <w:r>
        <w:rPr>
          <w:rFonts w:hint="eastAsia"/>
        </w:rPr>
        <w:t>，</w:t>
      </w:r>
      <w:r>
        <w:t>&lt;2</w:t>
      </w:r>
      <w:r>
        <w:rPr>
          <w:rFonts w:hint="eastAsia"/>
        </w:rPr>
        <w:t>，</w:t>
      </w:r>
      <w:r>
        <w:t>3&gt;</w:t>
      </w:r>
      <w:r>
        <w:rPr>
          <w:rFonts w:hint="eastAsia"/>
        </w:rPr>
        <w:t>，</w:t>
      </w:r>
      <w:r>
        <w:t>&lt;3</w:t>
      </w:r>
      <w:r>
        <w:rPr>
          <w:rFonts w:hint="eastAsia"/>
        </w:rPr>
        <w:t>，</w:t>
      </w:r>
      <w:r>
        <w:t>4&gt;</w:t>
      </w:r>
      <w:r>
        <w:rPr>
          <w:rFonts w:hint="eastAsia"/>
        </w:rPr>
        <w:t>，</w:t>
      </w:r>
      <w:r>
        <w:t>&lt;1</w:t>
      </w:r>
      <w:r>
        <w:rPr>
          <w:rFonts w:hint="eastAsia"/>
        </w:rPr>
        <w:t>，</w:t>
      </w:r>
      <w:r>
        <w:t>4&gt;}</w:t>
      </w:r>
      <w:r>
        <w:rPr>
          <w:rFonts w:hint="eastAsia"/>
        </w:rPr>
        <w:t>，则下列属于该有向图</w:t>
      </w:r>
      <w:r>
        <w:t>G</w:t>
      </w:r>
      <w:r>
        <w:rPr>
          <w:rFonts w:hint="eastAsia"/>
        </w:rPr>
        <w:t>的一种拓扑排序序列的是（</w:t>
      </w:r>
      <w:r>
        <w:t xml:space="preserve">  </w:t>
      </w:r>
      <w:r>
        <w:rPr>
          <w:rFonts w:hint="eastAsia"/>
        </w:rPr>
        <w:t>）。</w:t>
      </w:r>
    </w:p>
    <w:p w:rsidR="00477032" w:rsidRDefault="00477032">
      <w:pPr>
        <w:widowControl/>
        <w:tabs>
          <w:tab w:val="left" w:pos="-2058"/>
          <w:tab w:val="left" w:pos="266"/>
          <w:tab w:val="left" w:pos="2086"/>
          <w:tab w:val="left" w:pos="3808"/>
          <w:tab w:val="left" w:pos="5474"/>
        </w:tabs>
        <w:snapToGrid w:val="0"/>
        <w:ind w:left="294" w:hangingChars="140" w:hanging="294"/>
      </w:pPr>
      <w:r>
        <w:tab/>
        <w:t>(A) 1</w:t>
      </w:r>
      <w:r>
        <w:rPr>
          <w:rFonts w:hint="eastAsia"/>
        </w:rPr>
        <w:t>，</w:t>
      </w:r>
      <w:r>
        <w:t>2</w:t>
      </w:r>
      <w:r>
        <w:rPr>
          <w:rFonts w:hint="eastAsia"/>
        </w:rPr>
        <w:t>，</w:t>
      </w:r>
      <w:r>
        <w:t>3</w:t>
      </w:r>
      <w:r>
        <w:rPr>
          <w:rFonts w:hint="eastAsia"/>
        </w:rPr>
        <w:t>，</w:t>
      </w:r>
      <w:r>
        <w:t>4</w:t>
      </w:r>
      <w:r>
        <w:tab/>
        <w:t>(B) 2</w:t>
      </w:r>
      <w:r>
        <w:rPr>
          <w:rFonts w:hint="eastAsia"/>
        </w:rPr>
        <w:t>，</w:t>
      </w:r>
      <w:r>
        <w:t>3</w:t>
      </w:r>
      <w:r>
        <w:rPr>
          <w:rFonts w:hint="eastAsia"/>
        </w:rPr>
        <w:t>，</w:t>
      </w:r>
      <w:r>
        <w:t>4</w:t>
      </w:r>
      <w:r>
        <w:rPr>
          <w:rFonts w:hint="eastAsia"/>
        </w:rPr>
        <w:t>，</w:t>
      </w:r>
      <w:r>
        <w:t>1</w:t>
      </w:r>
      <w:r>
        <w:tab/>
        <w:t>(C) 1</w:t>
      </w:r>
      <w:r>
        <w:rPr>
          <w:rFonts w:hint="eastAsia"/>
        </w:rPr>
        <w:t>，</w:t>
      </w:r>
      <w:r>
        <w:t>4</w:t>
      </w:r>
      <w:r>
        <w:rPr>
          <w:rFonts w:hint="eastAsia"/>
        </w:rPr>
        <w:t>，</w:t>
      </w:r>
      <w:r>
        <w:t>2</w:t>
      </w:r>
      <w:r>
        <w:rPr>
          <w:rFonts w:hint="eastAsia"/>
        </w:rPr>
        <w:t>，</w:t>
      </w:r>
      <w:r>
        <w:t>3</w:t>
      </w:r>
      <w:r>
        <w:tab/>
        <w:t>(D) 1</w:t>
      </w:r>
      <w:r>
        <w:rPr>
          <w:rFonts w:hint="eastAsia"/>
        </w:rPr>
        <w:t>，</w:t>
      </w:r>
      <w:r>
        <w:t>2</w:t>
      </w:r>
      <w:r>
        <w:rPr>
          <w:rFonts w:hint="eastAsia"/>
        </w:rPr>
        <w:t>，</w:t>
      </w:r>
      <w:r>
        <w:t>4</w:t>
      </w:r>
      <w:r>
        <w:rPr>
          <w:rFonts w:hint="eastAsia"/>
        </w:rPr>
        <w:t>，</w:t>
      </w:r>
      <w:r>
        <w:t>3</w:t>
      </w:r>
    </w:p>
    <w:p w:rsidR="00477032" w:rsidRDefault="00477032">
      <w:pPr>
        <w:widowControl/>
        <w:tabs>
          <w:tab w:val="left" w:pos="-2058"/>
          <w:tab w:val="left" w:pos="266"/>
          <w:tab w:val="left" w:pos="2086"/>
          <w:tab w:val="left" w:pos="3808"/>
          <w:tab w:val="left" w:pos="5474"/>
        </w:tabs>
        <w:snapToGrid w:val="0"/>
        <w:ind w:left="294" w:hangingChars="140" w:hanging="294"/>
      </w:pPr>
      <w:r>
        <w:t>15.</w:t>
      </w:r>
      <w:r>
        <w:rPr>
          <w:rFonts w:hint="eastAsia"/>
        </w:rPr>
        <w:t>设有一组初始记录关键字序列为</w:t>
      </w:r>
      <w:r>
        <w:t>(34</w:t>
      </w:r>
      <w:r>
        <w:rPr>
          <w:rFonts w:hint="eastAsia"/>
        </w:rPr>
        <w:t>，</w:t>
      </w:r>
      <w:r>
        <w:t>76</w:t>
      </w:r>
      <w:r>
        <w:rPr>
          <w:rFonts w:hint="eastAsia"/>
        </w:rPr>
        <w:t>，</w:t>
      </w:r>
      <w:r>
        <w:t>45</w:t>
      </w:r>
      <w:r>
        <w:rPr>
          <w:rFonts w:hint="eastAsia"/>
        </w:rPr>
        <w:t>，</w:t>
      </w:r>
      <w:r>
        <w:t>18</w:t>
      </w:r>
      <w:r>
        <w:rPr>
          <w:rFonts w:hint="eastAsia"/>
        </w:rPr>
        <w:t>，</w:t>
      </w:r>
      <w:r>
        <w:t>26</w:t>
      </w:r>
      <w:r>
        <w:rPr>
          <w:rFonts w:hint="eastAsia"/>
        </w:rPr>
        <w:t>，</w:t>
      </w:r>
      <w:r>
        <w:t>54</w:t>
      </w:r>
      <w:r>
        <w:rPr>
          <w:rFonts w:hint="eastAsia"/>
        </w:rPr>
        <w:t>，</w:t>
      </w:r>
      <w:r>
        <w:t>92)</w:t>
      </w:r>
      <w:r>
        <w:rPr>
          <w:rFonts w:hint="eastAsia"/>
        </w:rPr>
        <w:t>，则由这组记录关键字生成的二叉排序树的深度为（</w:t>
      </w:r>
      <w:r>
        <w:t xml:space="preserve">  </w:t>
      </w:r>
      <w:r>
        <w:rPr>
          <w:rFonts w:hint="eastAsia"/>
        </w:rPr>
        <w:t>）。</w:t>
      </w:r>
    </w:p>
    <w:p w:rsidR="00477032" w:rsidRDefault="00477032">
      <w:pPr>
        <w:widowControl/>
        <w:tabs>
          <w:tab w:val="left" w:pos="-2058"/>
          <w:tab w:val="left" w:pos="266"/>
          <w:tab w:val="left" w:pos="2086"/>
          <w:tab w:val="left" w:pos="3808"/>
          <w:tab w:val="left" w:pos="5474"/>
        </w:tabs>
        <w:snapToGrid w:val="0"/>
        <w:ind w:left="294" w:hangingChars="140" w:hanging="294"/>
      </w:pPr>
      <w:r>
        <w:tab/>
        <w:t>(A) 4</w:t>
      </w:r>
      <w:r>
        <w:tab/>
        <w:t>(B) 5</w:t>
      </w:r>
      <w:r>
        <w:tab/>
        <w:t>(C) 6</w:t>
      </w:r>
      <w:r>
        <w:tab/>
        <w:t>(D) 7</w:t>
      </w:r>
    </w:p>
    <w:p w:rsidR="00477032" w:rsidRDefault="00477032">
      <w:pPr>
        <w:widowControl/>
        <w:tabs>
          <w:tab w:val="left" w:pos="-2058"/>
          <w:tab w:val="left" w:pos="2086"/>
          <w:tab w:val="left" w:pos="3808"/>
          <w:tab w:val="left" w:pos="5474"/>
        </w:tabs>
        <w:snapToGrid w:val="0"/>
        <w:ind w:left="318" w:hangingChars="151" w:hanging="318"/>
        <w:rPr>
          <w:b/>
        </w:rPr>
      </w:pPr>
      <w:r>
        <w:rPr>
          <w:rFonts w:hint="eastAsia"/>
          <w:b/>
        </w:rPr>
        <w:t>二、填空题</w:t>
      </w:r>
      <w:r>
        <w:rPr>
          <w:b/>
        </w:rPr>
        <w:t>(30</w:t>
      </w:r>
      <w:r>
        <w:rPr>
          <w:rFonts w:hint="eastAsia"/>
          <w:b/>
        </w:rPr>
        <w:t>分</w:t>
      </w:r>
      <w:r>
        <w:rPr>
          <w:b/>
        </w:rPr>
        <w:t>)</w:t>
      </w:r>
    </w:p>
    <w:p w:rsidR="00477032" w:rsidRDefault="00477032" w:rsidP="00CF256F">
      <w:pPr>
        <w:widowControl/>
        <w:tabs>
          <w:tab w:val="left" w:pos="-2058"/>
          <w:tab w:val="left" w:pos="510"/>
          <w:tab w:val="left" w:pos="2086"/>
          <w:tab w:val="left" w:pos="3808"/>
          <w:tab w:val="left" w:pos="5474"/>
        </w:tabs>
        <w:snapToGrid w:val="0"/>
      </w:pPr>
      <w:r>
        <w:t>1</w:t>
      </w:r>
      <w:r>
        <w:t>．</w:t>
      </w:r>
      <w:r>
        <w:rPr>
          <w:sz w:val="14"/>
        </w:rPr>
        <w:t xml:space="preserve">       </w:t>
      </w:r>
      <w:r>
        <w:rPr>
          <w:rFonts w:hint="eastAsia"/>
        </w:rPr>
        <w:t>设指针</w:t>
      </w:r>
      <w:r>
        <w:t>p</w:t>
      </w:r>
      <w:r>
        <w:rPr>
          <w:rFonts w:hint="eastAsia"/>
        </w:rPr>
        <w:t>指向单链表中结点</w:t>
      </w:r>
      <w:r>
        <w:t>A</w:t>
      </w:r>
      <w:r>
        <w:rPr>
          <w:rFonts w:hint="eastAsia"/>
        </w:rPr>
        <w:t>，指针</w:t>
      </w:r>
      <w:r>
        <w:t>s</w:t>
      </w:r>
      <w:r>
        <w:rPr>
          <w:rFonts w:hint="eastAsia"/>
        </w:rPr>
        <w:t>指向被插入的结点</w:t>
      </w:r>
      <w:r>
        <w:t>X</w:t>
      </w:r>
      <w:r>
        <w:rPr>
          <w:rFonts w:hint="eastAsia"/>
        </w:rPr>
        <w:t>，则在结点</w:t>
      </w:r>
      <w:r>
        <w:t>A</w:t>
      </w:r>
      <w:r>
        <w:rPr>
          <w:rFonts w:hint="eastAsia"/>
        </w:rPr>
        <w:t>的前面插入结点</w:t>
      </w:r>
      <w:r>
        <w:t>X</w:t>
      </w:r>
      <w:r>
        <w:rPr>
          <w:rFonts w:hint="eastAsia"/>
        </w:rPr>
        <w:t>时的操作序列为：</w:t>
      </w:r>
    </w:p>
    <w:p w:rsidR="00477032" w:rsidRDefault="00477032" w:rsidP="00CF256F">
      <w:pPr>
        <w:widowControl/>
        <w:tabs>
          <w:tab w:val="left" w:pos="-2058"/>
          <w:tab w:val="left" w:pos="510"/>
          <w:tab w:val="left" w:pos="2086"/>
          <w:tab w:val="left" w:pos="3808"/>
          <w:tab w:val="left" w:pos="5474"/>
        </w:tabs>
        <w:snapToGrid w:val="0"/>
        <w:ind w:left="510"/>
      </w:pPr>
      <w:r>
        <w:t>1) s-&gt;next=___________</w:t>
      </w:r>
      <w:r>
        <w:rPr>
          <w:rFonts w:hint="eastAsia"/>
        </w:rPr>
        <w:t>；</w:t>
      </w:r>
      <w:r>
        <w:t>2) p-&gt;next=s</w:t>
      </w:r>
      <w:r>
        <w:rPr>
          <w:rFonts w:hint="eastAsia"/>
        </w:rPr>
        <w:t>；</w:t>
      </w:r>
      <w:r>
        <w:t>3) t=p-&gt;data</w:t>
      </w:r>
      <w:r>
        <w:rPr>
          <w:rFonts w:hint="eastAsia"/>
        </w:rPr>
        <w:t>；</w:t>
      </w:r>
    </w:p>
    <w:p w:rsidR="00477032" w:rsidRDefault="00477032" w:rsidP="00CF256F">
      <w:pPr>
        <w:widowControl/>
        <w:tabs>
          <w:tab w:val="left" w:pos="-2058"/>
          <w:tab w:val="left" w:pos="510"/>
          <w:tab w:val="left" w:pos="2835"/>
          <w:tab w:val="left" w:pos="3808"/>
          <w:tab w:val="left" w:pos="5474"/>
        </w:tabs>
        <w:snapToGrid w:val="0"/>
        <w:ind w:left="510"/>
      </w:pPr>
      <w:r>
        <w:t>4) p-&gt;data=___________</w:t>
      </w:r>
      <w:r>
        <w:rPr>
          <w:rFonts w:hint="eastAsia"/>
        </w:rPr>
        <w:t>；</w:t>
      </w:r>
      <w:r>
        <w:t>5) s-&gt;data=t</w:t>
      </w:r>
      <w:r>
        <w:rPr>
          <w:rFonts w:hint="eastAsia"/>
        </w:rPr>
        <w:t>；</w:t>
      </w:r>
    </w:p>
    <w:p w:rsidR="00477032" w:rsidRDefault="00477032" w:rsidP="00CF256F">
      <w:pPr>
        <w:widowControl/>
        <w:tabs>
          <w:tab w:val="left" w:pos="-2058"/>
          <w:tab w:val="left" w:pos="510"/>
          <w:tab w:val="left" w:pos="2086"/>
          <w:tab w:val="left" w:pos="3808"/>
          <w:tab w:val="left" w:pos="5474"/>
        </w:tabs>
        <w:snapToGrid w:val="0"/>
      </w:pPr>
      <w:r>
        <w:lastRenderedPageBreak/>
        <w:t>2</w:t>
      </w:r>
      <w:r>
        <w:t>．</w:t>
      </w:r>
      <w:r>
        <w:rPr>
          <w:sz w:val="14"/>
        </w:rPr>
        <w:t xml:space="preserve">       </w:t>
      </w:r>
      <w:r>
        <w:rPr>
          <w:rFonts w:hint="eastAsia"/>
        </w:rPr>
        <w:t>设某棵完全二叉树中有</w:t>
      </w:r>
      <w:r>
        <w:t>100</w:t>
      </w:r>
      <w:r>
        <w:rPr>
          <w:rFonts w:hint="eastAsia"/>
        </w:rPr>
        <w:t>个结点，则该二叉树中有</w:t>
      </w:r>
      <w:r>
        <w:t>______________</w:t>
      </w:r>
      <w:r>
        <w:rPr>
          <w:rFonts w:hint="eastAsia"/>
        </w:rPr>
        <w:t>个叶子结点。</w:t>
      </w:r>
    </w:p>
    <w:p w:rsidR="00477032" w:rsidRDefault="00477032" w:rsidP="00CF256F">
      <w:pPr>
        <w:widowControl/>
        <w:tabs>
          <w:tab w:val="left" w:pos="-2058"/>
          <w:tab w:val="left" w:pos="510"/>
          <w:tab w:val="left" w:pos="2086"/>
          <w:tab w:val="left" w:pos="3808"/>
          <w:tab w:val="left" w:pos="5474"/>
        </w:tabs>
        <w:snapToGrid w:val="0"/>
      </w:pPr>
      <w:r>
        <w:t>3</w:t>
      </w:r>
      <w:r>
        <w:t>．</w:t>
      </w:r>
      <w:r>
        <w:rPr>
          <w:sz w:val="14"/>
        </w:rPr>
        <w:t xml:space="preserve">       </w:t>
      </w:r>
      <w:r>
        <w:rPr>
          <w:rFonts w:hint="eastAsia"/>
        </w:rPr>
        <w:t>设某顺序循环队列中有</w:t>
      </w:r>
      <w:r>
        <w:t>m</w:t>
      </w:r>
      <w:r>
        <w:rPr>
          <w:rFonts w:hint="eastAsia"/>
        </w:rPr>
        <w:t>个元素，且规定队头指针</w:t>
      </w:r>
      <w:r>
        <w:t>F</w:t>
      </w:r>
      <w:r>
        <w:rPr>
          <w:rFonts w:hint="eastAsia"/>
        </w:rPr>
        <w:t>指向队头元素的前一个位置，队尾指针</w:t>
      </w:r>
      <w:r>
        <w:t>R</w:t>
      </w:r>
      <w:r>
        <w:rPr>
          <w:rFonts w:hint="eastAsia"/>
        </w:rPr>
        <w:t>指向队尾元素的当前位置，则该循环队列中最多存储</w:t>
      </w:r>
      <w:r>
        <w:t>_______</w:t>
      </w:r>
      <w:r>
        <w:rPr>
          <w:rFonts w:hint="eastAsia"/>
        </w:rPr>
        <w:t>队列元素。</w:t>
      </w:r>
    </w:p>
    <w:p w:rsidR="00477032" w:rsidRDefault="00477032" w:rsidP="00CF256F">
      <w:pPr>
        <w:widowControl/>
        <w:tabs>
          <w:tab w:val="left" w:pos="-2058"/>
          <w:tab w:val="left" w:pos="510"/>
          <w:tab w:val="left" w:pos="2086"/>
          <w:tab w:val="left" w:pos="3808"/>
          <w:tab w:val="left" w:pos="5474"/>
        </w:tabs>
        <w:snapToGrid w:val="0"/>
      </w:pPr>
      <w:r>
        <w:t>4</w:t>
      </w:r>
      <w:r>
        <w:t>．</w:t>
      </w:r>
      <w:r>
        <w:rPr>
          <w:sz w:val="14"/>
        </w:rPr>
        <w:t xml:space="preserve">       </w:t>
      </w:r>
      <w:r>
        <w:rPr>
          <w:rFonts w:hint="eastAsia"/>
        </w:rPr>
        <w:t>对一组初始关键字序列（</w:t>
      </w:r>
      <w:r>
        <w:t>40</w:t>
      </w:r>
      <w:r>
        <w:rPr>
          <w:rFonts w:hint="eastAsia"/>
        </w:rPr>
        <w:t>，</w:t>
      </w:r>
      <w:r>
        <w:t>50</w:t>
      </w:r>
      <w:r>
        <w:rPr>
          <w:rFonts w:hint="eastAsia"/>
        </w:rPr>
        <w:t>，</w:t>
      </w:r>
      <w:r>
        <w:t>95</w:t>
      </w:r>
      <w:r>
        <w:rPr>
          <w:rFonts w:hint="eastAsia"/>
        </w:rPr>
        <w:t>，</w:t>
      </w:r>
      <w:r>
        <w:t>20</w:t>
      </w:r>
      <w:r>
        <w:rPr>
          <w:rFonts w:hint="eastAsia"/>
        </w:rPr>
        <w:t>，</w:t>
      </w:r>
      <w:r>
        <w:t>15</w:t>
      </w:r>
      <w:r>
        <w:rPr>
          <w:rFonts w:hint="eastAsia"/>
        </w:rPr>
        <w:t>，</w:t>
      </w:r>
      <w:r>
        <w:t>70</w:t>
      </w:r>
      <w:r>
        <w:rPr>
          <w:rFonts w:hint="eastAsia"/>
        </w:rPr>
        <w:t>，</w:t>
      </w:r>
      <w:r>
        <w:t>60</w:t>
      </w:r>
      <w:r>
        <w:rPr>
          <w:rFonts w:hint="eastAsia"/>
        </w:rPr>
        <w:t>，</w:t>
      </w:r>
      <w:r>
        <w:t>45</w:t>
      </w:r>
      <w:r>
        <w:rPr>
          <w:rFonts w:hint="eastAsia"/>
        </w:rPr>
        <w:t>，</w:t>
      </w:r>
      <w:r>
        <w:t>10</w:t>
      </w:r>
      <w:r>
        <w:rPr>
          <w:rFonts w:hint="eastAsia"/>
        </w:rPr>
        <w:t>）进行冒泡排序，则第一趟需要进行相邻记录的比较的次数为</w:t>
      </w:r>
      <w:r>
        <w:t>__________</w:t>
      </w:r>
      <w:r>
        <w:rPr>
          <w:rFonts w:hint="eastAsia"/>
        </w:rPr>
        <w:t>，在整个排序过程中最多需要进行</w:t>
      </w:r>
      <w:r>
        <w:t>__________</w:t>
      </w:r>
      <w:r>
        <w:rPr>
          <w:rFonts w:hint="eastAsia"/>
        </w:rPr>
        <w:t>趟排序才可以完成。</w:t>
      </w:r>
    </w:p>
    <w:p w:rsidR="00477032" w:rsidRDefault="00477032" w:rsidP="00CF256F">
      <w:pPr>
        <w:widowControl/>
        <w:tabs>
          <w:tab w:val="left" w:pos="-2058"/>
          <w:tab w:val="left" w:pos="510"/>
          <w:tab w:val="left" w:pos="2086"/>
          <w:tab w:val="left" w:pos="3808"/>
          <w:tab w:val="left" w:pos="5474"/>
        </w:tabs>
        <w:snapToGrid w:val="0"/>
      </w:pPr>
      <w:r>
        <w:t>5</w:t>
      </w:r>
      <w:r>
        <w:t>．</w:t>
      </w:r>
      <w:r>
        <w:rPr>
          <w:sz w:val="14"/>
        </w:rPr>
        <w:t xml:space="preserve">       </w:t>
      </w:r>
      <w:r>
        <w:rPr>
          <w:rFonts w:hint="eastAsia"/>
        </w:rPr>
        <w:t>在堆排序和快速排序中，如果从平均情况下排序的速度最快的角度来考虑应最好选择</w:t>
      </w:r>
      <w:r>
        <w:t>_________</w:t>
      </w:r>
      <w:r>
        <w:rPr>
          <w:rFonts w:hint="eastAsia"/>
        </w:rPr>
        <w:t>排序，如果从节省存储空间的角度来考虑则最好选择</w:t>
      </w:r>
      <w:r>
        <w:t>________</w:t>
      </w:r>
      <w:r>
        <w:rPr>
          <w:rFonts w:hint="eastAsia"/>
        </w:rPr>
        <w:t>排序。</w:t>
      </w:r>
    </w:p>
    <w:p w:rsidR="00477032" w:rsidRDefault="00477032" w:rsidP="00CF256F">
      <w:pPr>
        <w:widowControl/>
        <w:tabs>
          <w:tab w:val="left" w:pos="510"/>
        </w:tabs>
        <w:snapToGrid w:val="0"/>
      </w:pPr>
      <w:r>
        <w:t>6</w:t>
      </w:r>
      <w:r>
        <w:t>．</w:t>
      </w:r>
      <w:r>
        <w:rPr>
          <w:sz w:val="14"/>
        </w:rPr>
        <w:t xml:space="preserve">       </w:t>
      </w:r>
      <w:r>
        <w:rPr>
          <w:rFonts w:hint="eastAsia"/>
        </w:rPr>
        <w:t>设一组初始记录关键字序列为</w:t>
      </w:r>
      <w:r>
        <w:t>(20</w:t>
      </w:r>
      <w:r>
        <w:rPr>
          <w:rFonts w:hint="eastAsia"/>
        </w:rPr>
        <w:t>，</w:t>
      </w:r>
      <w:r>
        <w:t>12</w:t>
      </w:r>
      <w:r>
        <w:rPr>
          <w:rFonts w:hint="eastAsia"/>
        </w:rPr>
        <w:t>，</w:t>
      </w:r>
      <w:r>
        <w:t>42</w:t>
      </w:r>
      <w:r>
        <w:rPr>
          <w:rFonts w:hint="eastAsia"/>
        </w:rPr>
        <w:t>，</w:t>
      </w:r>
      <w:r>
        <w:t>31</w:t>
      </w:r>
      <w:r>
        <w:rPr>
          <w:rFonts w:hint="eastAsia"/>
        </w:rPr>
        <w:t>，</w:t>
      </w:r>
      <w:r>
        <w:t>18</w:t>
      </w:r>
      <w:r>
        <w:rPr>
          <w:rFonts w:hint="eastAsia"/>
        </w:rPr>
        <w:t>，</w:t>
      </w:r>
      <w:r>
        <w:t>14</w:t>
      </w:r>
      <w:r>
        <w:rPr>
          <w:rFonts w:hint="eastAsia"/>
        </w:rPr>
        <w:t>，</w:t>
      </w:r>
      <w:r>
        <w:t>28)</w:t>
      </w:r>
      <w:r>
        <w:rPr>
          <w:rFonts w:hint="eastAsia"/>
        </w:rPr>
        <w:t>，则根据这些记录关键字构造的二叉排序树的平均查找长度是</w:t>
      </w:r>
      <w:r>
        <w:t>_______________________________</w:t>
      </w:r>
      <w:r>
        <w:rPr>
          <w:rFonts w:hint="eastAsia"/>
        </w:rPr>
        <w:t>。</w:t>
      </w:r>
    </w:p>
    <w:p w:rsidR="00477032" w:rsidRDefault="00477032" w:rsidP="00CF256F">
      <w:pPr>
        <w:widowControl/>
        <w:tabs>
          <w:tab w:val="left" w:pos="510"/>
        </w:tabs>
        <w:snapToGrid w:val="0"/>
      </w:pPr>
      <w:r>
        <w:t>7</w:t>
      </w:r>
      <w:r>
        <w:t>．</w:t>
      </w:r>
      <w:r>
        <w:rPr>
          <w:sz w:val="14"/>
        </w:rPr>
        <w:t xml:space="preserve">       </w:t>
      </w:r>
      <w:r>
        <w:rPr>
          <w:rFonts w:hint="eastAsia"/>
        </w:rPr>
        <w:t>设一棵二叉树的中序遍历序列为</w:t>
      </w:r>
      <w:r>
        <w:t>BDCA</w:t>
      </w:r>
      <w:r>
        <w:rPr>
          <w:rFonts w:hint="eastAsia"/>
        </w:rPr>
        <w:t>，后序遍历序列为</w:t>
      </w:r>
      <w:r>
        <w:t>DBAC</w:t>
      </w:r>
      <w:r>
        <w:rPr>
          <w:rFonts w:hint="eastAsia"/>
        </w:rPr>
        <w:t>，则这棵二叉树的前序序列为</w:t>
      </w:r>
      <w:r>
        <w:t>____________________</w:t>
      </w:r>
      <w:r>
        <w:rPr>
          <w:rFonts w:hint="eastAsia"/>
        </w:rPr>
        <w:t>。</w:t>
      </w:r>
    </w:p>
    <w:p w:rsidR="00477032" w:rsidRDefault="00477032" w:rsidP="00CF256F">
      <w:pPr>
        <w:widowControl/>
        <w:tabs>
          <w:tab w:val="left" w:pos="510"/>
        </w:tabs>
        <w:snapToGrid w:val="0"/>
      </w:pPr>
      <w:r>
        <w:t>8</w:t>
      </w:r>
      <w:r>
        <w:t>．</w:t>
      </w:r>
      <w:r>
        <w:rPr>
          <w:sz w:val="14"/>
        </w:rPr>
        <w:t xml:space="preserve">       </w:t>
      </w:r>
      <w:r w:rsidR="00D23317">
        <w:rPr>
          <w:rFonts w:ascii="宋体" w:hAnsi="Courier New"/>
          <w:noProof/>
        </w:rPr>
        <w:drawing>
          <wp:anchor distT="0" distB="0" distL="114300" distR="114300" simplePos="0" relativeHeight="251700224" behindDoc="0" locked="0" layoutInCell="1" allowOverlap="1">
            <wp:simplePos x="0" y="0"/>
            <wp:positionH relativeFrom="column">
              <wp:align>right</wp:align>
            </wp:positionH>
            <wp:positionV relativeFrom="line">
              <wp:posOffset>429260</wp:posOffset>
            </wp:positionV>
            <wp:extent cx="1238250" cy="1104900"/>
            <wp:effectExtent l="0" t="0" r="0" b="0"/>
            <wp:wrapSquare wrapText="bothSides"/>
            <wp:docPr id="9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238250" cy="11049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hint="eastAsia"/>
        </w:rPr>
        <w:t>设用于通信的电文仅由</w:t>
      </w:r>
      <w:r>
        <w:t>8</w:t>
      </w:r>
      <w:r>
        <w:rPr>
          <w:rFonts w:hint="eastAsia"/>
        </w:rPr>
        <w:t>个字母组成，字母在电文中出现的频率分别为</w:t>
      </w:r>
      <w:r>
        <w:t>7</w:t>
      </w:r>
      <w:r>
        <w:rPr>
          <w:rFonts w:hint="eastAsia"/>
        </w:rPr>
        <w:t>、</w:t>
      </w:r>
      <w:r>
        <w:t>19</w:t>
      </w:r>
      <w:r>
        <w:rPr>
          <w:rFonts w:hint="eastAsia"/>
        </w:rPr>
        <w:t>、</w:t>
      </w:r>
      <w:r>
        <w:t>2</w:t>
      </w:r>
      <w:r>
        <w:rPr>
          <w:rFonts w:hint="eastAsia"/>
        </w:rPr>
        <w:t>、</w:t>
      </w:r>
      <w:r>
        <w:t>6</w:t>
      </w:r>
      <w:r>
        <w:rPr>
          <w:rFonts w:hint="eastAsia"/>
        </w:rPr>
        <w:t>、</w:t>
      </w:r>
      <w:r>
        <w:t>32</w:t>
      </w:r>
      <w:r>
        <w:rPr>
          <w:rFonts w:hint="eastAsia"/>
        </w:rPr>
        <w:t>、</w:t>
      </w:r>
      <w:r>
        <w:t>3</w:t>
      </w:r>
      <w:r>
        <w:rPr>
          <w:rFonts w:hint="eastAsia"/>
        </w:rPr>
        <w:t>、</w:t>
      </w:r>
      <w:r>
        <w:t>21</w:t>
      </w:r>
      <w:r>
        <w:rPr>
          <w:rFonts w:hint="eastAsia"/>
        </w:rPr>
        <w:t>、</w:t>
      </w:r>
      <w:r>
        <w:t>10</w:t>
      </w:r>
      <w:r>
        <w:rPr>
          <w:rFonts w:hint="eastAsia"/>
        </w:rPr>
        <w:t>，根据这些频率作为权值构造哈夫曼树，则这棵哈夫曼树的高度为</w:t>
      </w:r>
      <w:r>
        <w:t>________________</w:t>
      </w:r>
      <w:r>
        <w:rPr>
          <w:rFonts w:hint="eastAsia"/>
        </w:rPr>
        <w:t>。</w:t>
      </w:r>
    </w:p>
    <w:p w:rsidR="00477032" w:rsidRDefault="00477032" w:rsidP="00CF256F">
      <w:pPr>
        <w:widowControl/>
        <w:tabs>
          <w:tab w:val="left" w:pos="510"/>
        </w:tabs>
        <w:snapToGrid w:val="0"/>
      </w:pPr>
      <w:r>
        <w:t>9</w:t>
      </w:r>
      <w:r>
        <w:t>．</w:t>
      </w:r>
      <w:r>
        <w:rPr>
          <w:sz w:val="14"/>
        </w:rPr>
        <w:t xml:space="preserve">       </w:t>
      </w:r>
      <w:r>
        <w:rPr>
          <w:rFonts w:hint="eastAsia"/>
        </w:rPr>
        <w:t>设一组记录关键字序列为</w:t>
      </w:r>
      <w:r>
        <w:t>(80</w:t>
      </w:r>
      <w:r>
        <w:rPr>
          <w:rFonts w:hint="eastAsia"/>
        </w:rPr>
        <w:t>，</w:t>
      </w:r>
      <w:r>
        <w:t>70</w:t>
      </w:r>
      <w:r>
        <w:rPr>
          <w:rFonts w:hint="eastAsia"/>
        </w:rPr>
        <w:t>，</w:t>
      </w:r>
      <w:r>
        <w:t>33</w:t>
      </w:r>
      <w:r>
        <w:rPr>
          <w:rFonts w:hint="eastAsia"/>
        </w:rPr>
        <w:t>，</w:t>
      </w:r>
      <w:r>
        <w:t>65</w:t>
      </w:r>
      <w:r>
        <w:rPr>
          <w:rFonts w:hint="eastAsia"/>
        </w:rPr>
        <w:t>，</w:t>
      </w:r>
      <w:r>
        <w:t>24</w:t>
      </w:r>
      <w:r>
        <w:rPr>
          <w:rFonts w:hint="eastAsia"/>
        </w:rPr>
        <w:t>，</w:t>
      </w:r>
      <w:r>
        <w:t>56</w:t>
      </w:r>
      <w:r>
        <w:rPr>
          <w:rFonts w:hint="eastAsia"/>
        </w:rPr>
        <w:t>，</w:t>
      </w:r>
      <w:r>
        <w:t>48)</w:t>
      </w:r>
      <w:r>
        <w:rPr>
          <w:rFonts w:hint="eastAsia"/>
        </w:rPr>
        <w:t>，则用筛选法建成的初始堆为</w:t>
      </w:r>
      <w:r>
        <w:t>_______________________</w:t>
      </w:r>
      <w:r>
        <w:rPr>
          <w:rFonts w:hint="eastAsia"/>
        </w:rPr>
        <w:t>。</w:t>
      </w:r>
    </w:p>
    <w:p w:rsidR="00477032" w:rsidRDefault="00477032" w:rsidP="00CF256F">
      <w:pPr>
        <w:widowControl/>
        <w:tabs>
          <w:tab w:val="left" w:pos="510"/>
        </w:tabs>
        <w:snapToGrid w:val="0"/>
      </w:pPr>
      <w:r>
        <w:t>10</w:t>
      </w:r>
      <w:r>
        <w:t>．</w:t>
      </w:r>
      <w:r>
        <w:rPr>
          <w:sz w:val="14"/>
        </w:rPr>
        <w:t xml:space="preserve">   </w:t>
      </w:r>
      <w:r>
        <w:rPr>
          <w:rFonts w:hint="eastAsia"/>
        </w:rPr>
        <w:t>设无向图</w:t>
      </w:r>
      <w:r>
        <w:t>G</w:t>
      </w:r>
      <w:r>
        <w:rPr>
          <w:rFonts w:hint="eastAsia"/>
        </w:rPr>
        <w:t>（如右图所示），则其最小生成树上所有边的权值之和为</w:t>
      </w:r>
      <w:r>
        <w:t>_________________</w:t>
      </w:r>
      <w:r>
        <w:rPr>
          <w:rFonts w:hint="eastAsia"/>
        </w:rPr>
        <w:t>。</w:t>
      </w:r>
    </w:p>
    <w:p w:rsidR="00477032" w:rsidRDefault="00477032" w:rsidP="00CF256F">
      <w:pPr>
        <w:widowControl/>
        <w:snapToGrid w:val="0"/>
      </w:pPr>
      <w:r>
        <w:t> </w:t>
      </w:r>
    </w:p>
    <w:p w:rsidR="00477032" w:rsidRDefault="00477032">
      <w:pPr>
        <w:widowControl/>
        <w:snapToGrid w:val="0"/>
        <w:ind w:left="318" w:hangingChars="151" w:hanging="318"/>
        <w:rPr>
          <w:b/>
        </w:rPr>
      </w:pPr>
      <w:r>
        <w:rPr>
          <w:rFonts w:hint="eastAsia"/>
          <w:b/>
        </w:rPr>
        <w:t>三、判断题</w:t>
      </w:r>
      <w:r>
        <w:rPr>
          <w:b/>
        </w:rPr>
        <w:t>(20</w:t>
      </w:r>
      <w:r>
        <w:rPr>
          <w:rFonts w:hint="eastAsia"/>
          <w:b/>
        </w:rPr>
        <w:t>分</w:t>
      </w:r>
      <w:r>
        <w:rPr>
          <w:b/>
        </w:rPr>
        <w:t>)</w:t>
      </w:r>
    </w:p>
    <w:p w:rsidR="00477032" w:rsidRDefault="00477032" w:rsidP="00CF256F">
      <w:pPr>
        <w:widowControl/>
        <w:tabs>
          <w:tab w:val="left" w:pos="420"/>
          <w:tab w:val="left" w:pos="1515"/>
        </w:tabs>
        <w:snapToGrid w:val="0"/>
      </w:pPr>
      <w:r>
        <w:t>1</w:t>
      </w:r>
      <w:r>
        <w:t>．</w:t>
      </w:r>
      <w:r>
        <w:rPr>
          <w:sz w:val="14"/>
        </w:rPr>
        <w:t xml:space="preserve">    </w:t>
      </w:r>
      <w:r>
        <w:rPr>
          <w:rFonts w:hint="eastAsia"/>
        </w:rPr>
        <w:t>有向图的邻接表和逆邻接表中表结点的个数不一定相等。</w:t>
      </w:r>
      <w:r>
        <w:t>(  )</w:t>
      </w:r>
    </w:p>
    <w:p w:rsidR="00477032" w:rsidRDefault="00477032" w:rsidP="00CF256F">
      <w:pPr>
        <w:widowControl/>
        <w:tabs>
          <w:tab w:val="left" w:pos="420"/>
          <w:tab w:val="left" w:pos="1515"/>
        </w:tabs>
        <w:snapToGrid w:val="0"/>
      </w:pPr>
      <w:r>
        <w:t>2</w:t>
      </w:r>
      <w:r>
        <w:t>．</w:t>
      </w:r>
      <w:r>
        <w:rPr>
          <w:sz w:val="14"/>
        </w:rPr>
        <w:t xml:space="preserve">    </w:t>
      </w:r>
      <w:r>
        <w:rPr>
          <w:rFonts w:hint="eastAsia"/>
        </w:rPr>
        <w:t>对链表进行插入和删除操作时不必移动链表中结点。</w:t>
      </w:r>
      <w:r>
        <w:t>(  )</w:t>
      </w:r>
    </w:p>
    <w:p w:rsidR="00477032" w:rsidRDefault="00477032" w:rsidP="00CF256F">
      <w:pPr>
        <w:widowControl/>
        <w:tabs>
          <w:tab w:val="left" w:pos="420"/>
          <w:tab w:val="left" w:pos="1515"/>
        </w:tabs>
        <w:snapToGrid w:val="0"/>
      </w:pPr>
      <w:r>
        <w:t>3</w:t>
      </w:r>
      <w:r>
        <w:t>．</w:t>
      </w:r>
      <w:r>
        <w:rPr>
          <w:sz w:val="14"/>
        </w:rPr>
        <w:t xml:space="preserve">    </w:t>
      </w:r>
      <w:r>
        <w:rPr>
          <w:rFonts w:hint="eastAsia"/>
        </w:rPr>
        <w:t>子串“</w:t>
      </w:r>
      <w:r>
        <w:t>ABC”</w:t>
      </w:r>
      <w:r>
        <w:rPr>
          <w:rFonts w:hint="eastAsia"/>
        </w:rPr>
        <w:t>在主串</w:t>
      </w:r>
      <w:r>
        <w:t>“AABCABCD”</w:t>
      </w:r>
      <w:r>
        <w:rPr>
          <w:rFonts w:hint="eastAsia"/>
        </w:rPr>
        <w:t>中的位置为</w:t>
      </w:r>
      <w:r>
        <w:t>2</w:t>
      </w:r>
      <w:r>
        <w:rPr>
          <w:rFonts w:hint="eastAsia"/>
        </w:rPr>
        <w:t>。</w:t>
      </w:r>
      <w:r>
        <w:t>(  )</w:t>
      </w:r>
    </w:p>
    <w:p w:rsidR="00477032" w:rsidRDefault="00477032" w:rsidP="00CF256F">
      <w:pPr>
        <w:widowControl/>
        <w:tabs>
          <w:tab w:val="left" w:pos="420"/>
          <w:tab w:val="left" w:pos="1515"/>
        </w:tabs>
        <w:snapToGrid w:val="0"/>
      </w:pPr>
      <w:r>
        <w:t>4</w:t>
      </w:r>
      <w:r>
        <w:t>．</w:t>
      </w:r>
      <w:r>
        <w:rPr>
          <w:sz w:val="14"/>
        </w:rPr>
        <w:t xml:space="preserve">    </w:t>
      </w:r>
      <w:r>
        <w:rPr>
          <w:rFonts w:hint="eastAsia"/>
        </w:rPr>
        <w:t>若一个叶子结点是某二叉树的中序遍历序列的最后一个结点，则它必是该二叉树的先序遍历序列中的最后一个结点。</w:t>
      </w:r>
      <w:r>
        <w:t>(  )</w:t>
      </w:r>
    </w:p>
    <w:p w:rsidR="00477032" w:rsidRDefault="00477032" w:rsidP="00CF256F">
      <w:pPr>
        <w:widowControl/>
        <w:tabs>
          <w:tab w:val="left" w:pos="420"/>
          <w:tab w:val="left" w:pos="1515"/>
        </w:tabs>
        <w:snapToGrid w:val="0"/>
      </w:pPr>
      <w:r>
        <w:t>5</w:t>
      </w:r>
      <w:r>
        <w:t>．</w:t>
      </w:r>
      <w:r>
        <w:rPr>
          <w:sz w:val="14"/>
        </w:rPr>
        <w:t xml:space="preserve">    </w:t>
      </w:r>
      <w:r>
        <w:rPr>
          <w:rFonts w:hint="eastAsia"/>
        </w:rPr>
        <w:t>希尔排序算法的时间复杂度为</w:t>
      </w:r>
      <w:r>
        <w:t>O(n</w:t>
      </w:r>
      <w:r>
        <w:rPr>
          <w:vertAlign w:val="superscript"/>
        </w:rPr>
        <w:t>2</w:t>
      </w:r>
      <w:r>
        <w:t>)</w:t>
      </w:r>
      <w:r>
        <w:rPr>
          <w:rFonts w:hint="eastAsia"/>
        </w:rPr>
        <w:t>。</w:t>
      </w:r>
      <w:r>
        <w:t>(  )</w:t>
      </w:r>
    </w:p>
    <w:p w:rsidR="00477032" w:rsidRDefault="00477032" w:rsidP="00CF256F">
      <w:pPr>
        <w:widowControl/>
        <w:tabs>
          <w:tab w:val="left" w:pos="420"/>
          <w:tab w:val="left" w:pos="1515"/>
        </w:tabs>
        <w:snapToGrid w:val="0"/>
      </w:pPr>
      <w:r>
        <w:t>6</w:t>
      </w:r>
      <w:r>
        <w:t>．</w:t>
      </w:r>
      <w:r>
        <w:rPr>
          <w:sz w:val="14"/>
        </w:rPr>
        <w:t xml:space="preserve">    </w:t>
      </w:r>
      <w:r>
        <w:rPr>
          <w:rFonts w:hint="eastAsia"/>
        </w:rPr>
        <w:t>用邻接矩阵作为图的存储结构时，则其所占用的存储空间与图中顶点数无关而与图中边数有关。</w:t>
      </w:r>
      <w:r>
        <w:t>(  )</w:t>
      </w:r>
    </w:p>
    <w:p w:rsidR="00477032" w:rsidRDefault="00477032" w:rsidP="00CF256F">
      <w:pPr>
        <w:widowControl/>
        <w:tabs>
          <w:tab w:val="left" w:pos="420"/>
          <w:tab w:val="left" w:pos="1515"/>
        </w:tabs>
        <w:snapToGrid w:val="0"/>
      </w:pPr>
      <w:r>
        <w:t>7</w:t>
      </w:r>
      <w:r>
        <w:t>．</w:t>
      </w:r>
      <w:r>
        <w:rPr>
          <w:sz w:val="14"/>
        </w:rPr>
        <w:t xml:space="preserve">    </w:t>
      </w:r>
      <w:r>
        <w:rPr>
          <w:rFonts w:hint="eastAsia"/>
        </w:rPr>
        <w:t>中序遍历一棵二叉排序树可以得到一个有序的序列。</w:t>
      </w:r>
      <w:r>
        <w:t>(  )</w:t>
      </w:r>
    </w:p>
    <w:p w:rsidR="00477032" w:rsidRDefault="00477032" w:rsidP="00CF256F">
      <w:pPr>
        <w:widowControl/>
        <w:tabs>
          <w:tab w:val="left" w:pos="420"/>
          <w:tab w:val="left" w:pos="1515"/>
        </w:tabs>
        <w:snapToGrid w:val="0"/>
      </w:pPr>
      <w:r>
        <w:t>8</w:t>
      </w:r>
      <w:r>
        <w:t>．</w:t>
      </w:r>
      <w:r>
        <w:rPr>
          <w:sz w:val="14"/>
        </w:rPr>
        <w:t xml:space="preserve">    </w:t>
      </w:r>
      <w:r>
        <w:rPr>
          <w:rFonts w:hint="eastAsia"/>
        </w:rPr>
        <w:t>入栈操作和入队列操作在链式存储结构上实现时不需要考虑栈溢出的情况。</w:t>
      </w:r>
      <w:r>
        <w:t>(  )</w:t>
      </w:r>
    </w:p>
    <w:p w:rsidR="00477032" w:rsidRDefault="00477032" w:rsidP="00CF256F">
      <w:pPr>
        <w:widowControl/>
        <w:tabs>
          <w:tab w:val="left" w:pos="420"/>
          <w:tab w:val="left" w:pos="1515"/>
        </w:tabs>
        <w:snapToGrid w:val="0"/>
      </w:pPr>
      <w:r>
        <w:t>9</w:t>
      </w:r>
      <w:r>
        <w:t>．</w:t>
      </w:r>
      <w:r>
        <w:rPr>
          <w:sz w:val="14"/>
        </w:rPr>
        <w:t xml:space="preserve">    </w:t>
      </w:r>
      <w:r>
        <w:rPr>
          <w:rFonts w:hint="eastAsia"/>
        </w:rPr>
        <w:t>顺序表查找指的是在顺序存储结构上进行查找。（</w:t>
      </w:r>
      <w:r>
        <w:t xml:space="preserve">  </w:t>
      </w:r>
      <w:r>
        <w:rPr>
          <w:rFonts w:hint="eastAsia"/>
        </w:rPr>
        <w:t>）</w:t>
      </w:r>
    </w:p>
    <w:p w:rsidR="00477032" w:rsidRDefault="00477032" w:rsidP="00CF256F">
      <w:pPr>
        <w:widowControl/>
        <w:tabs>
          <w:tab w:val="left" w:pos="420"/>
          <w:tab w:val="left" w:pos="1515"/>
        </w:tabs>
        <w:snapToGrid w:val="0"/>
      </w:pPr>
      <w:r>
        <w:t>10</w:t>
      </w:r>
      <w:r>
        <w:t>．</w:t>
      </w:r>
      <w:r>
        <w:rPr>
          <w:rFonts w:hint="eastAsia"/>
        </w:rPr>
        <w:t>堆是完全二叉树，完全二叉树不一定是堆。（</w:t>
      </w:r>
      <w:r>
        <w:t xml:space="preserve">  </w:t>
      </w:r>
      <w:r>
        <w:rPr>
          <w:rFonts w:hint="eastAsia"/>
        </w:rPr>
        <w:t>）</w:t>
      </w:r>
    </w:p>
    <w:p w:rsidR="00477032" w:rsidRDefault="00477032" w:rsidP="00CF256F">
      <w:pPr>
        <w:widowControl/>
        <w:snapToGrid w:val="0"/>
        <w:rPr>
          <w:b/>
        </w:rPr>
      </w:pPr>
      <w:r>
        <w:rPr>
          <w:b/>
        </w:rPr>
        <w:t> </w:t>
      </w:r>
    </w:p>
    <w:p w:rsidR="00477032" w:rsidRDefault="00477032">
      <w:pPr>
        <w:widowControl/>
        <w:snapToGrid w:val="0"/>
        <w:ind w:left="318" w:hangingChars="151" w:hanging="318"/>
        <w:rPr>
          <w:b/>
        </w:rPr>
      </w:pPr>
      <w:r>
        <w:rPr>
          <w:rFonts w:hint="eastAsia"/>
          <w:b/>
        </w:rPr>
        <w:t>五、算法设计题</w:t>
      </w:r>
      <w:r>
        <w:rPr>
          <w:b/>
        </w:rPr>
        <w:t>(20</w:t>
      </w:r>
      <w:r>
        <w:rPr>
          <w:rFonts w:hint="eastAsia"/>
          <w:b/>
        </w:rPr>
        <w:t>分</w:t>
      </w:r>
      <w:r>
        <w:rPr>
          <w:b/>
        </w:rPr>
        <w:t>)</w:t>
      </w:r>
    </w:p>
    <w:p w:rsidR="00477032" w:rsidRDefault="00477032" w:rsidP="00CF256F">
      <w:pPr>
        <w:widowControl/>
        <w:tabs>
          <w:tab w:val="left" w:pos="420"/>
          <w:tab w:val="left" w:pos="1410"/>
        </w:tabs>
        <w:snapToGrid w:val="0"/>
      </w:pPr>
      <w:r>
        <w:t>1</w:t>
      </w:r>
      <w:r>
        <w:t>．</w:t>
      </w:r>
      <w:r>
        <w:rPr>
          <w:sz w:val="14"/>
        </w:rPr>
        <w:t xml:space="preserve">    </w:t>
      </w:r>
      <w:r>
        <w:rPr>
          <w:rFonts w:hint="eastAsia"/>
        </w:rPr>
        <w:t>设计计算二叉树中所有结点值之和的算法。</w:t>
      </w:r>
    </w:p>
    <w:p w:rsidR="00477032" w:rsidRDefault="00477032" w:rsidP="00CF256F">
      <w:pPr>
        <w:widowControl/>
        <w:tabs>
          <w:tab w:val="left" w:pos="420"/>
          <w:tab w:val="left" w:pos="1410"/>
        </w:tabs>
        <w:snapToGrid w:val="0"/>
      </w:pPr>
      <w:r>
        <w:t>2</w:t>
      </w:r>
      <w:r>
        <w:t>．</w:t>
      </w:r>
      <w:r>
        <w:rPr>
          <w:sz w:val="14"/>
        </w:rPr>
        <w:t xml:space="preserve">    </w:t>
      </w:r>
      <w:r>
        <w:rPr>
          <w:rFonts w:hint="eastAsia"/>
        </w:rPr>
        <w:t>设计将所有奇数移到所有偶数之前的算法。</w:t>
      </w:r>
    </w:p>
    <w:p w:rsidR="00477032" w:rsidRDefault="00477032" w:rsidP="00CF256F">
      <w:pPr>
        <w:widowControl/>
        <w:tabs>
          <w:tab w:val="left" w:pos="420"/>
          <w:tab w:val="left" w:pos="1410"/>
        </w:tabs>
        <w:snapToGrid w:val="0"/>
      </w:pPr>
      <w:r>
        <w:t>3</w:t>
      </w:r>
      <w:r>
        <w:t>．</w:t>
      </w:r>
      <w:r>
        <w:rPr>
          <w:sz w:val="14"/>
        </w:rPr>
        <w:t xml:space="preserve">    </w:t>
      </w:r>
      <w:r>
        <w:rPr>
          <w:rFonts w:hint="eastAsia"/>
        </w:rPr>
        <w:t>设计判断单链表中元素是否是递增的算法。</w:t>
      </w:r>
    </w:p>
    <w:p w:rsidR="00477032" w:rsidRDefault="00477032">
      <w:pPr>
        <w:widowControl/>
        <w:snapToGrid w:val="0"/>
      </w:pPr>
      <w:r>
        <w:t> </w:t>
      </w:r>
    </w:p>
    <w:p w:rsidR="00477032" w:rsidRDefault="00477032">
      <w:pPr>
        <w:widowControl/>
        <w:snapToGrid w:val="0"/>
        <w:jc w:val="center"/>
        <w:rPr>
          <w:b/>
          <w:sz w:val="28"/>
        </w:rPr>
      </w:pPr>
    </w:p>
    <w:p w:rsidR="00477032" w:rsidRDefault="00477032">
      <w:pPr>
        <w:widowControl/>
        <w:snapToGrid w:val="0"/>
        <w:jc w:val="center"/>
        <w:rPr>
          <w:b/>
          <w:sz w:val="28"/>
        </w:rPr>
      </w:pPr>
      <w:r>
        <w:rPr>
          <w:rFonts w:hint="eastAsia"/>
          <w:b/>
          <w:sz w:val="28"/>
        </w:rPr>
        <w:t>数据结构试卷（九）参考答案</w:t>
      </w:r>
    </w:p>
    <w:p w:rsidR="00477032" w:rsidRDefault="00477032">
      <w:pPr>
        <w:widowControl/>
        <w:snapToGrid w:val="0"/>
      </w:pPr>
      <w:r>
        <w:t> </w:t>
      </w:r>
    </w:p>
    <w:p w:rsidR="00477032" w:rsidRDefault="00477032">
      <w:pPr>
        <w:widowControl/>
        <w:snapToGrid w:val="0"/>
        <w:rPr>
          <w:b/>
        </w:rPr>
      </w:pPr>
      <w:r>
        <w:rPr>
          <w:rFonts w:hint="eastAsia"/>
          <w:b/>
        </w:rPr>
        <w:t>一、选择题</w:t>
      </w:r>
    </w:p>
    <w:p w:rsidR="00477032" w:rsidRDefault="00477032">
      <w:pPr>
        <w:widowControl/>
        <w:snapToGrid w:val="0"/>
      </w:pPr>
      <w:r>
        <w:t>1</w:t>
      </w:r>
      <w:r>
        <w:rPr>
          <w:rFonts w:hint="eastAsia"/>
        </w:rPr>
        <w:t>．</w:t>
      </w:r>
      <w:r>
        <w:t>A</w:t>
      </w:r>
      <w:r>
        <w:tab/>
        <w:t>2</w:t>
      </w:r>
      <w:r>
        <w:rPr>
          <w:rFonts w:hint="eastAsia"/>
        </w:rPr>
        <w:t>．</w:t>
      </w:r>
      <w:r>
        <w:t>A</w:t>
      </w:r>
      <w:r>
        <w:tab/>
        <w:t>3</w:t>
      </w:r>
      <w:r>
        <w:rPr>
          <w:rFonts w:hint="eastAsia"/>
        </w:rPr>
        <w:t>．</w:t>
      </w:r>
      <w:r>
        <w:t>A</w:t>
      </w:r>
      <w:r>
        <w:tab/>
        <w:t>4</w:t>
      </w:r>
      <w:r>
        <w:rPr>
          <w:rFonts w:hint="eastAsia"/>
        </w:rPr>
        <w:t>．</w:t>
      </w:r>
      <w:r>
        <w:t>C</w:t>
      </w:r>
      <w:r>
        <w:tab/>
        <w:t>5</w:t>
      </w:r>
      <w:r>
        <w:rPr>
          <w:rFonts w:hint="eastAsia"/>
        </w:rPr>
        <w:t>．</w:t>
      </w:r>
      <w:r>
        <w:t>D</w:t>
      </w:r>
    </w:p>
    <w:p w:rsidR="00477032" w:rsidRDefault="00477032">
      <w:pPr>
        <w:widowControl/>
        <w:snapToGrid w:val="0"/>
      </w:pPr>
      <w:r>
        <w:t>6</w:t>
      </w:r>
      <w:r>
        <w:rPr>
          <w:rFonts w:hint="eastAsia"/>
        </w:rPr>
        <w:t>．</w:t>
      </w:r>
      <w:r>
        <w:t>D</w:t>
      </w:r>
      <w:r>
        <w:tab/>
        <w:t>7</w:t>
      </w:r>
      <w:r>
        <w:rPr>
          <w:rFonts w:hint="eastAsia"/>
        </w:rPr>
        <w:t>．</w:t>
      </w:r>
      <w:r>
        <w:t>C</w:t>
      </w:r>
      <w:r>
        <w:tab/>
        <w:t>8</w:t>
      </w:r>
      <w:r>
        <w:rPr>
          <w:rFonts w:hint="eastAsia"/>
        </w:rPr>
        <w:t>．</w:t>
      </w:r>
      <w:r>
        <w:t>B</w:t>
      </w:r>
      <w:r>
        <w:tab/>
        <w:t>9</w:t>
      </w:r>
      <w:r>
        <w:rPr>
          <w:rFonts w:hint="eastAsia"/>
        </w:rPr>
        <w:t>．</w:t>
      </w:r>
      <w:r>
        <w:t>C</w:t>
      </w:r>
      <w:r>
        <w:tab/>
        <w:t>10</w:t>
      </w:r>
      <w:r>
        <w:rPr>
          <w:rFonts w:hint="eastAsia"/>
        </w:rPr>
        <w:t>．</w:t>
      </w:r>
      <w:r>
        <w:t>A</w:t>
      </w:r>
    </w:p>
    <w:p w:rsidR="00477032" w:rsidRDefault="00477032">
      <w:pPr>
        <w:widowControl/>
        <w:snapToGrid w:val="0"/>
      </w:pPr>
      <w:r>
        <w:t>11</w:t>
      </w:r>
      <w:r>
        <w:rPr>
          <w:rFonts w:hint="eastAsia"/>
        </w:rPr>
        <w:t>．</w:t>
      </w:r>
      <w:r>
        <w:t>C</w:t>
      </w:r>
      <w:r>
        <w:tab/>
        <w:t>12</w:t>
      </w:r>
      <w:r>
        <w:rPr>
          <w:rFonts w:hint="eastAsia"/>
        </w:rPr>
        <w:t>．</w:t>
      </w:r>
      <w:r>
        <w:t>C</w:t>
      </w:r>
      <w:r>
        <w:tab/>
        <w:t>13</w:t>
      </w:r>
      <w:r>
        <w:rPr>
          <w:rFonts w:hint="eastAsia"/>
        </w:rPr>
        <w:t>．</w:t>
      </w:r>
      <w:r>
        <w:t>D</w:t>
      </w:r>
      <w:r>
        <w:tab/>
        <w:t>14</w:t>
      </w:r>
      <w:r>
        <w:rPr>
          <w:rFonts w:hint="eastAsia"/>
        </w:rPr>
        <w:t>．</w:t>
      </w:r>
      <w:r>
        <w:t>A</w:t>
      </w:r>
      <w:r>
        <w:tab/>
        <w:t>15</w:t>
      </w:r>
      <w:r>
        <w:rPr>
          <w:rFonts w:hint="eastAsia"/>
        </w:rPr>
        <w:t>．</w:t>
      </w:r>
      <w:r>
        <w:t>A</w:t>
      </w:r>
    </w:p>
    <w:p w:rsidR="00477032" w:rsidRDefault="00477032">
      <w:pPr>
        <w:widowControl/>
        <w:snapToGrid w:val="0"/>
      </w:pPr>
      <w:r>
        <w:t> </w:t>
      </w:r>
    </w:p>
    <w:p w:rsidR="00477032" w:rsidRDefault="00477032">
      <w:pPr>
        <w:widowControl/>
        <w:snapToGrid w:val="0"/>
        <w:ind w:left="1" w:hanging="1"/>
      </w:pPr>
      <w:r>
        <w:rPr>
          <w:rFonts w:hint="eastAsia"/>
          <w:b/>
        </w:rPr>
        <w:t>二、填空题</w:t>
      </w:r>
    </w:p>
    <w:p w:rsidR="00477032" w:rsidRDefault="00477032" w:rsidP="00CF256F">
      <w:pPr>
        <w:widowControl/>
        <w:snapToGrid w:val="0"/>
      </w:pPr>
      <w:r>
        <w:t>1.</w:t>
      </w:r>
      <w:r>
        <w:rPr>
          <w:sz w:val="14"/>
        </w:rPr>
        <w:t xml:space="preserve">         </w:t>
      </w:r>
      <w:r>
        <w:t>p-&gt;next</w:t>
      </w:r>
      <w:r>
        <w:rPr>
          <w:rFonts w:hint="eastAsia"/>
        </w:rPr>
        <w:t>，</w:t>
      </w:r>
      <w:r>
        <w:t>s-&gt;data</w:t>
      </w:r>
    </w:p>
    <w:p w:rsidR="00477032" w:rsidRDefault="00477032" w:rsidP="00CF256F">
      <w:pPr>
        <w:widowControl/>
        <w:snapToGrid w:val="0"/>
      </w:pPr>
      <w:r>
        <w:t>2.</w:t>
      </w:r>
      <w:r>
        <w:rPr>
          <w:sz w:val="14"/>
        </w:rPr>
        <w:t xml:space="preserve">         </w:t>
      </w:r>
      <w:r>
        <w:t>50</w:t>
      </w:r>
    </w:p>
    <w:p w:rsidR="00477032" w:rsidRDefault="00477032" w:rsidP="00CF256F">
      <w:pPr>
        <w:widowControl/>
        <w:snapToGrid w:val="0"/>
      </w:pPr>
      <w:r>
        <w:t>3.</w:t>
      </w:r>
      <w:r>
        <w:rPr>
          <w:sz w:val="14"/>
        </w:rPr>
        <w:t xml:space="preserve">         </w:t>
      </w:r>
      <w:r>
        <w:t>m-1</w:t>
      </w:r>
    </w:p>
    <w:p w:rsidR="00477032" w:rsidRDefault="00477032" w:rsidP="00CF256F">
      <w:pPr>
        <w:widowControl/>
        <w:snapToGrid w:val="0"/>
      </w:pPr>
      <w:r>
        <w:lastRenderedPageBreak/>
        <w:t>4.</w:t>
      </w:r>
      <w:r>
        <w:rPr>
          <w:sz w:val="14"/>
        </w:rPr>
        <w:t xml:space="preserve">         </w:t>
      </w:r>
      <w:r>
        <w:t>6</w:t>
      </w:r>
      <w:r>
        <w:rPr>
          <w:rFonts w:hint="eastAsia"/>
        </w:rPr>
        <w:t>，</w:t>
      </w:r>
      <w:r>
        <w:t>8</w:t>
      </w:r>
    </w:p>
    <w:p w:rsidR="00477032" w:rsidRDefault="00477032" w:rsidP="00CF256F">
      <w:pPr>
        <w:widowControl/>
        <w:snapToGrid w:val="0"/>
      </w:pPr>
      <w:r>
        <w:t>5.</w:t>
      </w:r>
      <w:r>
        <w:rPr>
          <w:sz w:val="14"/>
        </w:rPr>
        <w:t xml:space="preserve">         </w:t>
      </w:r>
      <w:r>
        <w:rPr>
          <w:rFonts w:hint="eastAsia"/>
        </w:rPr>
        <w:t>快速，堆</w:t>
      </w:r>
    </w:p>
    <w:p w:rsidR="00477032" w:rsidRDefault="00477032" w:rsidP="00CF256F">
      <w:pPr>
        <w:widowControl/>
        <w:snapToGrid w:val="0"/>
      </w:pPr>
      <w:r>
        <w:t>6.</w:t>
      </w:r>
      <w:r>
        <w:rPr>
          <w:sz w:val="14"/>
        </w:rPr>
        <w:t xml:space="preserve">         </w:t>
      </w:r>
      <w:r>
        <w:t>19/7</w:t>
      </w:r>
    </w:p>
    <w:p w:rsidR="00477032" w:rsidRDefault="00477032" w:rsidP="00CF256F">
      <w:pPr>
        <w:widowControl/>
        <w:snapToGrid w:val="0"/>
      </w:pPr>
      <w:r>
        <w:t>7.</w:t>
      </w:r>
      <w:r>
        <w:rPr>
          <w:sz w:val="14"/>
        </w:rPr>
        <w:t xml:space="preserve">         </w:t>
      </w:r>
      <w:r>
        <w:t>CBDA</w:t>
      </w:r>
    </w:p>
    <w:p w:rsidR="00477032" w:rsidRDefault="00477032" w:rsidP="00CF256F">
      <w:pPr>
        <w:widowControl/>
        <w:snapToGrid w:val="0"/>
      </w:pPr>
      <w:r>
        <w:t>8.</w:t>
      </w:r>
      <w:r>
        <w:rPr>
          <w:sz w:val="14"/>
        </w:rPr>
        <w:t xml:space="preserve">         </w:t>
      </w:r>
      <w:r>
        <w:t>6</w:t>
      </w:r>
    </w:p>
    <w:p w:rsidR="00477032" w:rsidRDefault="00477032" w:rsidP="00CF256F">
      <w:pPr>
        <w:widowControl/>
        <w:snapToGrid w:val="0"/>
      </w:pPr>
      <w:r>
        <w:t>9.</w:t>
      </w:r>
      <w:r>
        <w:rPr>
          <w:sz w:val="14"/>
        </w:rPr>
        <w:t xml:space="preserve">         </w:t>
      </w:r>
      <w:r>
        <w:t>(24</w:t>
      </w:r>
      <w:r>
        <w:rPr>
          <w:rFonts w:hint="eastAsia"/>
        </w:rPr>
        <w:t>，</w:t>
      </w:r>
      <w:r>
        <w:t>65</w:t>
      </w:r>
      <w:r>
        <w:rPr>
          <w:rFonts w:hint="eastAsia"/>
        </w:rPr>
        <w:t>，</w:t>
      </w:r>
      <w:r>
        <w:t>33</w:t>
      </w:r>
      <w:r>
        <w:rPr>
          <w:rFonts w:hint="eastAsia"/>
        </w:rPr>
        <w:t>，</w:t>
      </w:r>
      <w:r>
        <w:t>80</w:t>
      </w:r>
      <w:r>
        <w:rPr>
          <w:rFonts w:hint="eastAsia"/>
        </w:rPr>
        <w:t>，</w:t>
      </w:r>
      <w:r>
        <w:t>70</w:t>
      </w:r>
      <w:r>
        <w:rPr>
          <w:rFonts w:hint="eastAsia"/>
        </w:rPr>
        <w:t>，</w:t>
      </w:r>
      <w:r>
        <w:t>56</w:t>
      </w:r>
      <w:r>
        <w:rPr>
          <w:rFonts w:hint="eastAsia"/>
        </w:rPr>
        <w:t>，</w:t>
      </w:r>
      <w:r>
        <w:t>48)</w:t>
      </w:r>
    </w:p>
    <w:p w:rsidR="00477032" w:rsidRDefault="00477032" w:rsidP="00CF256F">
      <w:pPr>
        <w:widowControl/>
        <w:snapToGrid w:val="0"/>
      </w:pPr>
      <w:r>
        <w:t>10.</w:t>
      </w:r>
      <w:r>
        <w:rPr>
          <w:sz w:val="14"/>
        </w:rPr>
        <w:t xml:space="preserve">     </w:t>
      </w:r>
      <w:r>
        <w:t>8</w:t>
      </w:r>
    </w:p>
    <w:p w:rsidR="00477032" w:rsidRDefault="00477032">
      <w:pPr>
        <w:widowControl/>
        <w:snapToGrid w:val="0"/>
      </w:pPr>
      <w:r>
        <w:t> </w:t>
      </w:r>
    </w:p>
    <w:p w:rsidR="00477032" w:rsidRDefault="00477032">
      <w:pPr>
        <w:widowControl/>
        <w:snapToGrid w:val="0"/>
        <w:rPr>
          <w:b/>
        </w:rPr>
      </w:pPr>
      <w:r>
        <w:rPr>
          <w:rFonts w:hint="eastAsia"/>
          <w:b/>
        </w:rPr>
        <w:t>三、判断题</w:t>
      </w:r>
    </w:p>
    <w:p w:rsidR="00477032" w:rsidRDefault="00477032">
      <w:pPr>
        <w:widowControl/>
        <w:snapToGrid w:val="0"/>
        <w:ind w:left="1" w:hanging="1"/>
      </w:pPr>
      <w:r>
        <w:t>1</w:t>
      </w:r>
      <w:r>
        <w:rPr>
          <w:rFonts w:hint="eastAsia"/>
        </w:rPr>
        <w:t>．错</w:t>
      </w:r>
      <w:r>
        <w:tab/>
        <w:t>2</w:t>
      </w:r>
      <w:r>
        <w:rPr>
          <w:rFonts w:hint="eastAsia"/>
        </w:rPr>
        <w:t>．对</w:t>
      </w:r>
      <w:r>
        <w:tab/>
        <w:t>3</w:t>
      </w:r>
      <w:r>
        <w:rPr>
          <w:rFonts w:hint="eastAsia"/>
        </w:rPr>
        <w:t>．对</w:t>
      </w:r>
      <w:r>
        <w:tab/>
        <w:t>4</w:t>
      </w:r>
      <w:r>
        <w:rPr>
          <w:rFonts w:hint="eastAsia"/>
        </w:rPr>
        <w:t>．对</w:t>
      </w:r>
      <w:r>
        <w:tab/>
        <w:t>5</w:t>
      </w:r>
      <w:r>
        <w:rPr>
          <w:rFonts w:hint="eastAsia"/>
        </w:rPr>
        <w:t>．错</w:t>
      </w:r>
    </w:p>
    <w:p w:rsidR="00477032" w:rsidRDefault="00477032">
      <w:pPr>
        <w:widowControl/>
        <w:snapToGrid w:val="0"/>
        <w:rPr>
          <w:b/>
        </w:rPr>
      </w:pPr>
      <w:r>
        <w:t>6</w:t>
      </w:r>
      <w:r>
        <w:rPr>
          <w:rFonts w:hint="eastAsia"/>
        </w:rPr>
        <w:t>．错</w:t>
      </w:r>
      <w:r>
        <w:tab/>
        <w:t>7</w:t>
      </w:r>
      <w:r>
        <w:rPr>
          <w:rFonts w:hint="eastAsia"/>
        </w:rPr>
        <w:t>．对</w:t>
      </w:r>
      <w:r>
        <w:tab/>
        <w:t>8</w:t>
      </w:r>
      <w:r>
        <w:rPr>
          <w:rFonts w:hint="eastAsia"/>
        </w:rPr>
        <w:t>．对</w:t>
      </w:r>
      <w:r>
        <w:tab/>
        <w:t>9</w:t>
      </w:r>
      <w:r>
        <w:rPr>
          <w:rFonts w:hint="eastAsia"/>
        </w:rPr>
        <w:t>．错</w:t>
      </w:r>
      <w:r>
        <w:tab/>
        <w:t>10</w:t>
      </w:r>
      <w:r>
        <w:rPr>
          <w:rFonts w:hint="eastAsia"/>
        </w:rPr>
        <w:t>．对</w:t>
      </w:r>
    </w:p>
    <w:p w:rsidR="00477032" w:rsidRDefault="00477032">
      <w:pPr>
        <w:widowControl/>
        <w:snapToGrid w:val="0"/>
        <w:rPr>
          <w:b/>
        </w:rPr>
      </w:pPr>
      <w:r>
        <w:rPr>
          <w:rFonts w:hint="eastAsia"/>
          <w:b/>
        </w:rPr>
        <w:t>四、算法设计题</w:t>
      </w:r>
    </w:p>
    <w:p w:rsidR="00477032" w:rsidRDefault="00477032" w:rsidP="00CF256F">
      <w:pPr>
        <w:widowControl/>
        <w:tabs>
          <w:tab w:val="left" w:pos="408"/>
        </w:tabs>
        <w:snapToGrid w:val="0"/>
      </w:pPr>
      <w:r>
        <w:t>1</w:t>
      </w:r>
      <w:r>
        <w:t>．</w:t>
      </w:r>
      <w:r>
        <w:rPr>
          <w:sz w:val="14"/>
        </w:rPr>
        <w:t xml:space="preserve">   </w:t>
      </w:r>
      <w:r>
        <w:rPr>
          <w:rFonts w:hint="eastAsia"/>
        </w:rPr>
        <w:t>设计计算二叉树中所有结点值之和的算法。</w:t>
      </w:r>
    </w:p>
    <w:p w:rsidR="00477032" w:rsidRDefault="00477032" w:rsidP="00CF256F">
      <w:pPr>
        <w:widowControl/>
        <w:snapToGrid w:val="0"/>
        <w:ind w:left="407"/>
      </w:pPr>
      <w:r>
        <w:t>void sum(bitree *bt,int &amp;s)</w:t>
      </w:r>
    </w:p>
    <w:p w:rsidR="00477032" w:rsidRDefault="00477032" w:rsidP="00CF256F">
      <w:pPr>
        <w:widowControl/>
        <w:snapToGrid w:val="0"/>
        <w:ind w:left="407"/>
      </w:pPr>
      <w:r>
        <w:t>{</w:t>
      </w:r>
    </w:p>
    <w:p w:rsidR="00477032" w:rsidRDefault="00477032" w:rsidP="00CF256F">
      <w:pPr>
        <w:widowControl/>
        <w:snapToGrid w:val="0"/>
        <w:ind w:left="407"/>
      </w:pPr>
      <w:r>
        <w:t xml:space="preserve">   if(bt!=0) {s=s+bt-&gt;data; sum(bt-&gt;lchild,s); sum(bt-&gt;rchild,s);}</w:t>
      </w:r>
      <w:r>
        <w:tab/>
      </w:r>
    </w:p>
    <w:p w:rsidR="00477032" w:rsidRDefault="00477032" w:rsidP="00CF256F">
      <w:pPr>
        <w:widowControl/>
        <w:snapToGrid w:val="0"/>
        <w:ind w:left="407"/>
      </w:pPr>
      <w:r>
        <w:t>}</w:t>
      </w:r>
    </w:p>
    <w:p w:rsidR="00477032" w:rsidRDefault="00477032" w:rsidP="00CF256F">
      <w:pPr>
        <w:widowControl/>
        <w:tabs>
          <w:tab w:val="left" w:pos="408"/>
        </w:tabs>
        <w:snapToGrid w:val="0"/>
      </w:pPr>
      <w:r>
        <w:t>2</w:t>
      </w:r>
      <w:r>
        <w:t>．</w:t>
      </w:r>
      <w:r>
        <w:rPr>
          <w:sz w:val="14"/>
        </w:rPr>
        <w:t xml:space="preserve">   </w:t>
      </w:r>
      <w:r>
        <w:rPr>
          <w:rFonts w:hint="eastAsia"/>
        </w:rPr>
        <w:t>设计将所有奇数移到所有偶数之前的算法。</w:t>
      </w:r>
    </w:p>
    <w:p w:rsidR="00477032" w:rsidRDefault="00477032" w:rsidP="00CF256F">
      <w:pPr>
        <w:widowControl/>
        <w:snapToGrid w:val="0"/>
        <w:ind w:left="407"/>
      </w:pPr>
      <w:r>
        <w:t>void quickpass(int r[], int s, int t)</w:t>
      </w:r>
    </w:p>
    <w:p w:rsidR="00477032" w:rsidRDefault="00477032" w:rsidP="00CF256F">
      <w:pPr>
        <w:widowControl/>
        <w:snapToGrid w:val="0"/>
        <w:ind w:left="407"/>
      </w:pPr>
      <w:r>
        <w:t>{</w:t>
      </w:r>
    </w:p>
    <w:p w:rsidR="00477032" w:rsidRDefault="00477032" w:rsidP="00CF256F">
      <w:pPr>
        <w:widowControl/>
        <w:snapToGrid w:val="0"/>
        <w:ind w:left="407"/>
      </w:pPr>
      <w:r>
        <w:t xml:space="preserve">  int i=s,j=t,x=r[s];</w:t>
      </w:r>
    </w:p>
    <w:p w:rsidR="00477032" w:rsidRDefault="00477032" w:rsidP="00CF256F">
      <w:pPr>
        <w:widowControl/>
        <w:snapToGrid w:val="0"/>
        <w:ind w:left="407"/>
      </w:pPr>
      <w:r>
        <w:t xml:space="preserve">  while(i&lt;j)</w:t>
      </w:r>
    </w:p>
    <w:p w:rsidR="00477032" w:rsidRDefault="00477032" w:rsidP="00CF256F">
      <w:pPr>
        <w:widowControl/>
        <w:snapToGrid w:val="0"/>
        <w:ind w:left="611"/>
      </w:pPr>
      <w:r>
        <w:t>{</w:t>
      </w:r>
    </w:p>
    <w:p w:rsidR="00477032" w:rsidRDefault="00477032" w:rsidP="00CF256F">
      <w:pPr>
        <w:widowControl/>
        <w:snapToGrid w:val="0"/>
        <w:ind w:left="407"/>
      </w:pPr>
      <w:r>
        <w:t xml:space="preserve">    while (i&lt;j &amp;&amp; r[j]%2==0) j=j-1;  if (i&lt;j) {r[i]=r[j];i=i+1;}</w:t>
      </w:r>
    </w:p>
    <w:p w:rsidR="00477032" w:rsidRDefault="00477032" w:rsidP="00CF256F">
      <w:pPr>
        <w:widowControl/>
        <w:snapToGrid w:val="0"/>
        <w:ind w:left="407"/>
      </w:pPr>
      <w:r>
        <w:t xml:space="preserve">    while (i&lt;j &amp;&amp; r[i]%2==1) i=i+1;  if (i&lt;j) {r[j]=r[i];j=j-1;}</w:t>
      </w:r>
    </w:p>
    <w:p w:rsidR="00477032" w:rsidRDefault="00477032" w:rsidP="00CF256F">
      <w:pPr>
        <w:widowControl/>
        <w:snapToGrid w:val="0"/>
        <w:ind w:left="407"/>
      </w:pPr>
      <w:r>
        <w:t xml:space="preserve">  }</w:t>
      </w:r>
    </w:p>
    <w:p w:rsidR="00477032" w:rsidRDefault="00477032" w:rsidP="00CF256F">
      <w:pPr>
        <w:widowControl/>
        <w:snapToGrid w:val="0"/>
        <w:ind w:left="407"/>
      </w:pPr>
      <w:r>
        <w:t xml:space="preserve">  r[i]=x;</w:t>
      </w:r>
    </w:p>
    <w:p w:rsidR="00477032" w:rsidRDefault="00477032" w:rsidP="00CF256F">
      <w:pPr>
        <w:widowControl/>
        <w:snapToGrid w:val="0"/>
        <w:ind w:left="407"/>
      </w:pPr>
      <w:r>
        <w:t>}</w:t>
      </w:r>
    </w:p>
    <w:p w:rsidR="00477032" w:rsidRDefault="00477032" w:rsidP="00CF256F">
      <w:pPr>
        <w:widowControl/>
        <w:tabs>
          <w:tab w:val="left" w:pos="408"/>
        </w:tabs>
        <w:snapToGrid w:val="0"/>
      </w:pPr>
      <w:r>
        <w:t>3</w:t>
      </w:r>
      <w:r>
        <w:t>．</w:t>
      </w:r>
      <w:r>
        <w:rPr>
          <w:sz w:val="14"/>
        </w:rPr>
        <w:t xml:space="preserve">   </w:t>
      </w:r>
      <w:r>
        <w:rPr>
          <w:rFonts w:hint="eastAsia"/>
        </w:rPr>
        <w:t>设计判断单链表中元素是否是递增的算法。</w:t>
      </w:r>
    </w:p>
    <w:p w:rsidR="00477032" w:rsidRDefault="00477032" w:rsidP="00CF256F">
      <w:pPr>
        <w:widowControl/>
        <w:snapToGrid w:val="0"/>
        <w:ind w:left="407"/>
      </w:pPr>
      <w:r>
        <w:t>int isriselk(lklist *head)</w:t>
      </w:r>
    </w:p>
    <w:p w:rsidR="00477032" w:rsidRDefault="00477032">
      <w:pPr>
        <w:widowControl/>
        <w:snapToGrid w:val="0"/>
        <w:ind w:firstLineChars="194" w:firstLine="407"/>
      </w:pPr>
      <w:r>
        <w:t>{</w:t>
      </w:r>
    </w:p>
    <w:p w:rsidR="00477032" w:rsidRDefault="00477032">
      <w:pPr>
        <w:widowControl/>
        <w:snapToGrid w:val="0"/>
        <w:ind w:firstLineChars="340" w:firstLine="714"/>
      </w:pPr>
      <w:r>
        <w:t>if(head==0||head-&gt;next==0) return(1);else</w:t>
      </w:r>
    </w:p>
    <w:p w:rsidR="00477032" w:rsidRDefault="00477032">
      <w:pPr>
        <w:widowControl/>
        <w:snapToGrid w:val="0"/>
        <w:ind w:firstLineChars="340" w:firstLine="714"/>
      </w:pPr>
      <w:r>
        <w:t>for(q=head,p=head-&gt;next; p!=0; q=p,p=p-&gt;next)if(q-&gt;data&gt;p-&gt;data) return(0);</w:t>
      </w:r>
    </w:p>
    <w:p w:rsidR="00477032" w:rsidRDefault="00477032">
      <w:pPr>
        <w:widowControl/>
        <w:snapToGrid w:val="0"/>
        <w:ind w:firstLineChars="340" w:firstLine="714"/>
      </w:pPr>
      <w:r>
        <w:t>return(1);</w:t>
      </w:r>
    </w:p>
    <w:p w:rsidR="00477032" w:rsidRDefault="00477032">
      <w:pPr>
        <w:widowControl/>
        <w:snapToGrid w:val="0"/>
        <w:ind w:firstLineChars="194" w:firstLine="407"/>
      </w:pPr>
      <w:r>
        <w:t>}</w:t>
      </w:r>
    </w:p>
    <w:p w:rsidR="00477032" w:rsidRDefault="00477032">
      <w:pPr>
        <w:widowControl/>
        <w:snapToGrid w:val="0"/>
        <w:jc w:val="center"/>
        <w:rPr>
          <w:b/>
          <w:sz w:val="28"/>
        </w:rPr>
      </w:pPr>
    </w:p>
    <w:p w:rsidR="00477032" w:rsidRDefault="00CF256F">
      <w:pPr>
        <w:widowControl/>
        <w:snapToGrid w:val="0"/>
        <w:jc w:val="center"/>
        <w:rPr>
          <w:b/>
          <w:sz w:val="28"/>
        </w:rPr>
      </w:pPr>
      <w:r>
        <w:rPr>
          <w:b/>
          <w:sz w:val="28"/>
        </w:rPr>
        <w:br w:type="page"/>
      </w:r>
      <w:r w:rsidR="00477032">
        <w:rPr>
          <w:rFonts w:hint="eastAsia"/>
          <w:b/>
          <w:sz w:val="28"/>
        </w:rPr>
        <w:lastRenderedPageBreak/>
        <w:t>数据结构试卷（十）</w:t>
      </w:r>
    </w:p>
    <w:p w:rsidR="00477032" w:rsidRDefault="00477032">
      <w:pPr>
        <w:widowControl/>
        <w:snapToGrid w:val="0"/>
        <w:rPr>
          <w:b/>
        </w:rPr>
      </w:pPr>
      <w:r>
        <w:rPr>
          <w:b/>
        </w:rPr>
        <w:t> </w:t>
      </w:r>
    </w:p>
    <w:p w:rsidR="00477032" w:rsidRDefault="00477032">
      <w:pPr>
        <w:widowControl/>
        <w:snapToGrid w:val="0"/>
        <w:rPr>
          <w:b/>
        </w:rPr>
      </w:pPr>
      <w:r>
        <w:rPr>
          <w:rFonts w:hint="eastAsia"/>
          <w:b/>
        </w:rPr>
        <w:t>一、选择题</w:t>
      </w:r>
      <w:r>
        <w:rPr>
          <w:b/>
        </w:rPr>
        <w:t>(24</w:t>
      </w:r>
      <w:r>
        <w:rPr>
          <w:rFonts w:hint="eastAsia"/>
          <w:b/>
        </w:rPr>
        <w:t>分</w:t>
      </w:r>
      <w:r>
        <w:rPr>
          <w:b/>
        </w:rPr>
        <w:t>)</w:t>
      </w:r>
    </w:p>
    <w:p w:rsidR="00477032" w:rsidRDefault="00477032">
      <w:pPr>
        <w:widowControl/>
        <w:tabs>
          <w:tab w:val="left" w:pos="280"/>
          <w:tab w:val="left" w:pos="2114"/>
          <w:tab w:val="left" w:pos="3794"/>
          <w:tab w:val="left" w:pos="5488"/>
        </w:tabs>
        <w:snapToGrid w:val="0"/>
        <w:ind w:left="294" w:hangingChars="140" w:hanging="294"/>
      </w:pPr>
      <w:r>
        <w:t>1</w:t>
      </w:r>
      <w:r>
        <w:rPr>
          <w:rFonts w:hint="eastAsia"/>
        </w:rPr>
        <w:t>．下列程序段的时间复杂度为（</w:t>
      </w:r>
      <w:r>
        <w:t xml:space="preserve">  </w:t>
      </w:r>
      <w:r>
        <w:rPr>
          <w:rFonts w:hint="eastAsia"/>
        </w:rPr>
        <w:t>）。</w:t>
      </w:r>
    </w:p>
    <w:p w:rsidR="00477032" w:rsidRDefault="00477032">
      <w:pPr>
        <w:widowControl/>
        <w:tabs>
          <w:tab w:val="left" w:pos="280"/>
          <w:tab w:val="left" w:pos="2114"/>
          <w:tab w:val="left" w:pos="3794"/>
          <w:tab w:val="left" w:pos="5488"/>
        </w:tabs>
        <w:snapToGrid w:val="0"/>
        <w:ind w:firstLineChars="20" w:firstLine="42"/>
      </w:pPr>
      <w:r>
        <w:t>i=0</w:t>
      </w:r>
      <w:r>
        <w:rPr>
          <w:rFonts w:hint="eastAsia"/>
        </w:rPr>
        <w:t>，</w:t>
      </w:r>
      <w:r>
        <w:t>s=0</w:t>
      </w:r>
      <w:r>
        <w:rPr>
          <w:rFonts w:hint="eastAsia"/>
        </w:rPr>
        <w:t>；</w:t>
      </w:r>
      <w:r>
        <w:t xml:space="preserve"> while (s&lt;n) {s=s+i</w:t>
      </w:r>
      <w:r>
        <w:rPr>
          <w:rFonts w:hint="eastAsia"/>
        </w:rPr>
        <w:t>；</w:t>
      </w:r>
      <w:r>
        <w:t>i++</w:t>
      </w:r>
      <w:r>
        <w:rPr>
          <w:rFonts w:hint="eastAsia"/>
        </w:rPr>
        <w:t>；</w:t>
      </w:r>
      <w:r>
        <w:t>}</w:t>
      </w:r>
    </w:p>
    <w:p w:rsidR="00477032" w:rsidRDefault="00477032">
      <w:pPr>
        <w:widowControl/>
        <w:tabs>
          <w:tab w:val="left" w:pos="280"/>
          <w:tab w:val="left" w:pos="2114"/>
          <w:tab w:val="left" w:pos="3794"/>
          <w:tab w:val="left" w:pos="5488"/>
        </w:tabs>
        <w:snapToGrid w:val="0"/>
        <w:ind w:left="294" w:hangingChars="140" w:hanging="294"/>
      </w:pPr>
      <w:r>
        <w:tab/>
        <w:t>(A) O(n</w:t>
      </w:r>
      <w:r>
        <w:rPr>
          <w:vertAlign w:val="superscript"/>
        </w:rPr>
        <w:t>1/2</w:t>
      </w:r>
      <w:r>
        <w:t>)</w:t>
      </w:r>
      <w:r>
        <w:tab/>
        <w:t>(B) O(n</w:t>
      </w:r>
      <w:r>
        <w:rPr>
          <w:vertAlign w:val="superscript"/>
        </w:rPr>
        <w:t>1/3</w:t>
      </w:r>
      <w:r>
        <w:t>)</w:t>
      </w:r>
      <w:r>
        <w:tab/>
        <w:t>(C) O(n)</w:t>
      </w:r>
      <w:r>
        <w:tab/>
        <w:t>(D) O(n</w:t>
      </w:r>
      <w:r>
        <w:rPr>
          <w:vertAlign w:val="superscript"/>
        </w:rPr>
        <w:t>2</w:t>
      </w:r>
      <w:r>
        <w:t>)</w:t>
      </w:r>
    </w:p>
    <w:p w:rsidR="00477032" w:rsidRDefault="00477032">
      <w:pPr>
        <w:widowControl/>
        <w:tabs>
          <w:tab w:val="left" w:pos="322"/>
          <w:tab w:val="left" w:pos="2114"/>
          <w:tab w:val="left" w:pos="3794"/>
          <w:tab w:val="left" w:pos="5488"/>
        </w:tabs>
        <w:snapToGrid w:val="0"/>
        <w:ind w:left="294" w:hangingChars="140" w:hanging="294"/>
      </w:pPr>
      <w:r>
        <w:t>2</w:t>
      </w:r>
      <w:r>
        <w:rPr>
          <w:rFonts w:hint="eastAsia"/>
        </w:rPr>
        <w:t>．设某链表中最常用的操作是在链表的尾部插入或删除元素，则选用下列（</w:t>
      </w:r>
      <w:r>
        <w:t xml:space="preserve">  </w:t>
      </w:r>
      <w:r>
        <w:rPr>
          <w:rFonts w:hint="eastAsia"/>
        </w:rPr>
        <w:t>）存储方式最节省运算时间。</w:t>
      </w:r>
    </w:p>
    <w:p w:rsidR="00477032" w:rsidRDefault="00477032">
      <w:pPr>
        <w:widowControl/>
        <w:tabs>
          <w:tab w:val="left" w:pos="2114"/>
          <w:tab w:val="left" w:pos="3794"/>
          <w:tab w:val="left" w:pos="5488"/>
        </w:tabs>
        <w:snapToGrid w:val="0"/>
        <w:ind w:left="294" w:hangingChars="140" w:hanging="294"/>
      </w:pPr>
      <w:r>
        <w:tab/>
        <w:t xml:space="preserve">(A) </w:t>
      </w:r>
      <w:r>
        <w:rPr>
          <w:rFonts w:hint="eastAsia"/>
        </w:rPr>
        <w:t>单向链表</w:t>
      </w:r>
      <w:r>
        <w:tab/>
      </w:r>
      <w:r>
        <w:tab/>
        <w:t xml:space="preserve">(B) </w:t>
      </w:r>
      <w:r>
        <w:rPr>
          <w:rFonts w:hint="eastAsia"/>
        </w:rPr>
        <w:t>单向循环链表</w:t>
      </w:r>
    </w:p>
    <w:p w:rsidR="00477032" w:rsidRDefault="00477032">
      <w:pPr>
        <w:widowControl/>
        <w:tabs>
          <w:tab w:val="left" w:pos="2114"/>
          <w:tab w:val="left" w:pos="3794"/>
          <w:tab w:val="left" w:pos="5488"/>
        </w:tabs>
        <w:snapToGrid w:val="0"/>
        <w:ind w:firstLineChars="10" w:firstLine="21"/>
      </w:pPr>
      <w:r>
        <w:t xml:space="preserve">(C) </w:t>
      </w:r>
      <w:r>
        <w:rPr>
          <w:rFonts w:hint="eastAsia"/>
        </w:rPr>
        <w:t>双向链表</w:t>
      </w:r>
      <w:r>
        <w:tab/>
      </w:r>
      <w:r>
        <w:tab/>
        <w:t xml:space="preserve">(D) </w:t>
      </w:r>
      <w:r>
        <w:rPr>
          <w:rFonts w:hint="eastAsia"/>
        </w:rPr>
        <w:t>双向循环链表</w:t>
      </w:r>
    </w:p>
    <w:p w:rsidR="00477032" w:rsidRDefault="00477032">
      <w:pPr>
        <w:widowControl/>
        <w:tabs>
          <w:tab w:val="left" w:pos="280"/>
          <w:tab w:val="left" w:pos="2114"/>
          <w:tab w:val="left" w:pos="3794"/>
          <w:tab w:val="left" w:pos="5488"/>
        </w:tabs>
        <w:snapToGrid w:val="0"/>
        <w:ind w:left="294" w:hangingChars="140" w:hanging="294"/>
      </w:pPr>
      <w:r>
        <w:t>3</w:t>
      </w:r>
      <w:r>
        <w:rPr>
          <w:rFonts w:hint="eastAsia"/>
        </w:rPr>
        <w:t>．设指针</w:t>
      </w:r>
      <w:r>
        <w:t>q</w:t>
      </w:r>
      <w:r>
        <w:rPr>
          <w:rFonts w:hint="eastAsia"/>
        </w:rPr>
        <w:t>指向单链表中结点</w:t>
      </w:r>
      <w:r>
        <w:t>A</w:t>
      </w:r>
      <w:r>
        <w:rPr>
          <w:rFonts w:hint="eastAsia"/>
        </w:rPr>
        <w:t>，指针</w:t>
      </w:r>
      <w:r>
        <w:t>p</w:t>
      </w:r>
      <w:r>
        <w:rPr>
          <w:rFonts w:hint="eastAsia"/>
        </w:rPr>
        <w:t>指向单链表中结点</w:t>
      </w:r>
      <w:r>
        <w:t>A</w:t>
      </w:r>
      <w:r>
        <w:rPr>
          <w:rFonts w:hint="eastAsia"/>
        </w:rPr>
        <w:t>的后继结点</w:t>
      </w:r>
      <w:r>
        <w:t>B</w:t>
      </w:r>
      <w:r>
        <w:rPr>
          <w:rFonts w:hint="eastAsia"/>
        </w:rPr>
        <w:t>，指针</w:t>
      </w:r>
      <w:r>
        <w:t>s</w:t>
      </w:r>
      <w:r>
        <w:rPr>
          <w:rFonts w:hint="eastAsia"/>
        </w:rPr>
        <w:t>指向被插入的结点</w:t>
      </w:r>
      <w:r>
        <w:t>X</w:t>
      </w:r>
      <w:r>
        <w:rPr>
          <w:rFonts w:hint="eastAsia"/>
        </w:rPr>
        <w:t>，则在结点</w:t>
      </w:r>
      <w:r>
        <w:t>A</w:t>
      </w:r>
      <w:r>
        <w:rPr>
          <w:rFonts w:hint="eastAsia"/>
        </w:rPr>
        <w:t>和结点</w:t>
      </w:r>
      <w:r>
        <w:t>B</w:t>
      </w:r>
      <w:r>
        <w:rPr>
          <w:rFonts w:hint="eastAsia"/>
        </w:rPr>
        <w:t>插入结点</w:t>
      </w:r>
      <w:r>
        <w:t>X</w:t>
      </w:r>
      <w:r>
        <w:rPr>
          <w:rFonts w:hint="eastAsia"/>
        </w:rPr>
        <w:t>的操作序列为（</w:t>
      </w:r>
      <w:r>
        <w:t xml:space="preserve">  </w:t>
      </w:r>
      <w:r>
        <w:rPr>
          <w:rFonts w:hint="eastAsia"/>
        </w:rPr>
        <w:t>）。</w:t>
      </w:r>
    </w:p>
    <w:p w:rsidR="00477032" w:rsidRDefault="00477032">
      <w:pPr>
        <w:widowControl/>
        <w:tabs>
          <w:tab w:val="left" w:pos="280"/>
          <w:tab w:val="left" w:pos="2114"/>
          <w:tab w:val="left" w:pos="3794"/>
          <w:tab w:val="left" w:pos="5488"/>
        </w:tabs>
        <w:snapToGrid w:val="0"/>
        <w:ind w:left="13" w:hangingChars="6" w:hanging="13"/>
      </w:pPr>
      <w:r>
        <w:t>(A) s-&gt;next=p-&gt;next</w:t>
      </w:r>
      <w:r>
        <w:rPr>
          <w:rFonts w:hint="eastAsia"/>
        </w:rPr>
        <w:t>；</w:t>
      </w:r>
      <w:r>
        <w:t>p-&gt;next=-s</w:t>
      </w:r>
      <w:r>
        <w:rPr>
          <w:rFonts w:hint="eastAsia"/>
        </w:rPr>
        <w:t>；</w:t>
      </w:r>
      <w:r>
        <w:tab/>
        <w:t>(B) q-&gt;next=s</w:t>
      </w:r>
      <w:r>
        <w:rPr>
          <w:rFonts w:hint="eastAsia"/>
        </w:rPr>
        <w:t>；</w:t>
      </w:r>
      <w:r>
        <w:t xml:space="preserve"> s-&gt;next=p</w:t>
      </w:r>
      <w:r>
        <w:rPr>
          <w:rFonts w:hint="eastAsia"/>
        </w:rPr>
        <w:t>；</w:t>
      </w:r>
    </w:p>
    <w:p w:rsidR="00477032" w:rsidRDefault="00477032">
      <w:pPr>
        <w:widowControl/>
        <w:tabs>
          <w:tab w:val="left" w:pos="280"/>
          <w:tab w:val="left" w:pos="2114"/>
          <w:tab w:val="left" w:pos="3794"/>
          <w:tab w:val="left" w:pos="5488"/>
        </w:tabs>
        <w:snapToGrid w:val="0"/>
        <w:ind w:left="13" w:hangingChars="6" w:hanging="13"/>
      </w:pPr>
      <w:r>
        <w:t>(C) p-&gt;next=s-&gt;next</w:t>
      </w:r>
      <w:r>
        <w:rPr>
          <w:rFonts w:hint="eastAsia"/>
        </w:rPr>
        <w:t>；</w:t>
      </w:r>
      <w:r>
        <w:t>s-&gt;next=p</w:t>
      </w:r>
      <w:r>
        <w:rPr>
          <w:rFonts w:hint="eastAsia"/>
        </w:rPr>
        <w:t>；</w:t>
      </w:r>
      <w:r>
        <w:tab/>
        <w:t>(D) p-&gt;next=s</w:t>
      </w:r>
      <w:r>
        <w:rPr>
          <w:rFonts w:hint="eastAsia"/>
        </w:rPr>
        <w:t>；</w:t>
      </w:r>
      <w:r>
        <w:t>s-&gt;next=q</w:t>
      </w:r>
      <w:r>
        <w:rPr>
          <w:rFonts w:hint="eastAsia"/>
        </w:rPr>
        <w:t>；</w:t>
      </w:r>
    </w:p>
    <w:p w:rsidR="00477032" w:rsidRDefault="00477032">
      <w:pPr>
        <w:widowControl/>
        <w:tabs>
          <w:tab w:val="left" w:pos="280"/>
          <w:tab w:val="left" w:pos="2114"/>
          <w:tab w:val="left" w:pos="3794"/>
          <w:tab w:val="left" w:pos="5488"/>
        </w:tabs>
        <w:snapToGrid w:val="0"/>
        <w:ind w:left="294" w:hangingChars="140" w:hanging="294"/>
      </w:pPr>
      <w:r>
        <w:t>4</w:t>
      </w:r>
      <w:r>
        <w:rPr>
          <w:rFonts w:hint="eastAsia"/>
        </w:rPr>
        <w:t>．设输入序列为</w:t>
      </w:r>
      <w:r>
        <w:t>1</w:t>
      </w:r>
      <w:r>
        <w:rPr>
          <w:rFonts w:hint="eastAsia"/>
        </w:rPr>
        <w:t>、</w:t>
      </w:r>
      <w:r>
        <w:t>2</w:t>
      </w:r>
      <w:r>
        <w:rPr>
          <w:rFonts w:hint="eastAsia"/>
        </w:rPr>
        <w:t>、</w:t>
      </w:r>
      <w:r>
        <w:t>3</w:t>
      </w:r>
      <w:r>
        <w:rPr>
          <w:rFonts w:hint="eastAsia"/>
        </w:rPr>
        <w:t>、</w:t>
      </w:r>
      <w:r>
        <w:t>4</w:t>
      </w:r>
      <w:r>
        <w:rPr>
          <w:rFonts w:hint="eastAsia"/>
        </w:rPr>
        <w:t>、</w:t>
      </w:r>
      <w:r>
        <w:t>5</w:t>
      </w:r>
      <w:r>
        <w:rPr>
          <w:rFonts w:hint="eastAsia"/>
        </w:rPr>
        <w:t>、</w:t>
      </w:r>
      <w:r>
        <w:t>6</w:t>
      </w:r>
      <w:r>
        <w:rPr>
          <w:rFonts w:hint="eastAsia"/>
        </w:rPr>
        <w:t>，则通过栈的作用后可以得到的输出序列为（</w:t>
      </w:r>
      <w:r>
        <w:t xml:space="preserve">  </w:t>
      </w:r>
      <w:r>
        <w:rPr>
          <w:rFonts w:hint="eastAsia"/>
        </w:rPr>
        <w:t>）。</w:t>
      </w:r>
    </w:p>
    <w:p w:rsidR="00477032" w:rsidRDefault="00477032">
      <w:pPr>
        <w:widowControl/>
        <w:tabs>
          <w:tab w:val="left" w:pos="280"/>
          <w:tab w:val="left" w:pos="2114"/>
          <w:tab w:val="left" w:pos="3794"/>
          <w:tab w:val="left" w:pos="5488"/>
        </w:tabs>
        <w:snapToGrid w:val="0"/>
      </w:pPr>
      <w:r>
        <w:t>(A) 5</w:t>
      </w:r>
      <w:r>
        <w:rPr>
          <w:rFonts w:hint="eastAsia"/>
        </w:rPr>
        <w:t>，</w:t>
      </w:r>
      <w:r>
        <w:t>3</w:t>
      </w:r>
      <w:r>
        <w:rPr>
          <w:rFonts w:hint="eastAsia"/>
        </w:rPr>
        <w:t>，</w:t>
      </w:r>
      <w:r>
        <w:t>4</w:t>
      </w:r>
      <w:r>
        <w:rPr>
          <w:rFonts w:hint="eastAsia"/>
        </w:rPr>
        <w:t>，</w:t>
      </w:r>
      <w:r>
        <w:t>6</w:t>
      </w:r>
      <w:r>
        <w:rPr>
          <w:rFonts w:hint="eastAsia"/>
        </w:rPr>
        <w:t>，</w:t>
      </w:r>
      <w:r>
        <w:t>1</w:t>
      </w:r>
      <w:r>
        <w:rPr>
          <w:rFonts w:hint="eastAsia"/>
        </w:rPr>
        <w:t>，</w:t>
      </w:r>
      <w:r>
        <w:t>2</w:t>
      </w:r>
      <w:r>
        <w:tab/>
        <w:t>(B) 3</w:t>
      </w:r>
      <w:r>
        <w:rPr>
          <w:rFonts w:hint="eastAsia"/>
        </w:rPr>
        <w:t>，</w:t>
      </w:r>
      <w:r>
        <w:t>2</w:t>
      </w:r>
      <w:r>
        <w:rPr>
          <w:rFonts w:hint="eastAsia"/>
        </w:rPr>
        <w:t>，</w:t>
      </w:r>
      <w:r>
        <w:t>5</w:t>
      </w:r>
      <w:r>
        <w:rPr>
          <w:rFonts w:hint="eastAsia"/>
        </w:rPr>
        <w:t>，</w:t>
      </w:r>
      <w:r>
        <w:t>6</w:t>
      </w:r>
      <w:r>
        <w:rPr>
          <w:rFonts w:hint="eastAsia"/>
        </w:rPr>
        <w:t>，</w:t>
      </w:r>
      <w:r>
        <w:t>4</w:t>
      </w:r>
      <w:r>
        <w:rPr>
          <w:rFonts w:hint="eastAsia"/>
        </w:rPr>
        <w:t>，</w:t>
      </w:r>
      <w:r>
        <w:t>1</w:t>
      </w:r>
    </w:p>
    <w:p w:rsidR="00477032" w:rsidRDefault="00477032">
      <w:pPr>
        <w:widowControl/>
        <w:tabs>
          <w:tab w:val="left" w:pos="280"/>
          <w:tab w:val="left" w:pos="2114"/>
          <w:tab w:val="left" w:pos="3794"/>
          <w:tab w:val="left" w:pos="5488"/>
        </w:tabs>
        <w:snapToGrid w:val="0"/>
      </w:pPr>
      <w:r>
        <w:t>(C) 3</w:t>
      </w:r>
      <w:r>
        <w:rPr>
          <w:rFonts w:hint="eastAsia"/>
        </w:rPr>
        <w:t>，</w:t>
      </w:r>
      <w:r>
        <w:t>1</w:t>
      </w:r>
      <w:r>
        <w:rPr>
          <w:rFonts w:hint="eastAsia"/>
        </w:rPr>
        <w:t>，</w:t>
      </w:r>
      <w:r>
        <w:t>2</w:t>
      </w:r>
      <w:r>
        <w:rPr>
          <w:rFonts w:hint="eastAsia"/>
        </w:rPr>
        <w:t>，</w:t>
      </w:r>
      <w:r>
        <w:t>5</w:t>
      </w:r>
      <w:r>
        <w:rPr>
          <w:rFonts w:hint="eastAsia"/>
        </w:rPr>
        <w:t>，</w:t>
      </w:r>
      <w:r>
        <w:t>4</w:t>
      </w:r>
      <w:r>
        <w:rPr>
          <w:rFonts w:hint="eastAsia"/>
        </w:rPr>
        <w:t>，</w:t>
      </w:r>
      <w:r>
        <w:t>6</w:t>
      </w:r>
      <w:r>
        <w:tab/>
        <w:t>(D) 1</w:t>
      </w:r>
      <w:r>
        <w:rPr>
          <w:rFonts w:hint="eastAsia"/>
        </w:rPr>
        <w:t>，</w:t>
      </w:r>
      <w:r>
        <w:t>5</w:t>
      </w:r>
      <w:r>
        <w:rPr>
          <w:rFonts w:hint="eastAsia"/>
        </w:rPr>
        <w:t>，</w:t>
      </w:r>
      <w:r>
        <w:t>4</w:t>
      </w:r>
      <w:r>
        <w:rPr>
          <w:rFonts w:hint="eastAsia"/>
        </w:rPr>
        <w:t>，</w:t>
      </w:r>
      <w:r>
        <w:t>6</w:t>
      </w:r>
      <w:r>
        <w:rPr>
          <w:rFonts w:hint="eastAsia"/>
        </w:rPr>
        <w:t>，</w:t>
      </w:r>
      <w:r>
        <w:t>2</w:t>
      </w:r>
      <w:r>
        <w:rPr>
          <w:rFonts w:hint="eastAsia"/>
        </w:rPr>
        <w:t>，</w:t>
      </w:r>
      <w:r>
        <w:t>3</w:t>
      </w:r>
    </w:p>
    <w:p w:rsidR="00477032" w:rsidRDefault="00477032">
      <w:pPr>
        <w:widowControl/>
        <w:tabs>
          <w:tab w:val="left" w:pos="280"/>
          <w:tab w:val="left" w:pos="2114"/>
          <w:tab w:val="left" w:pos="3794"/>
          <w:tab w:val="left" w:pos="5488"/>
        </w:tabs>
        <w:snapToGrid w:val="0"/>
        <w:ind w:left="279" w:hangingChars="133" w:hanging="279"/>
      </w:pPr>
      <w:r>
        <w:t>5</w:t>
      </w:r>
      <w:r>
        <w:rPr>
          <w:rFonts w:hint="eastAsia"/>
        </w:rPr>
        <w:t>．设有一个</w:t>
      </w:r>
      <w:r>
        <w:t>10</w:t>
      </w:r>
      <w:r>
        <w:rPr>
          <w:rFonts w:hint="eastAsia"/>
        </w:rPr>
        <w:t>阶的下三角矩阵</w:t>
      </w:r>
      <w:r>
        <w:t>A</w:t>
      </w:r>
      <w:r>
        <w:rPr>
          <w:rFonts w:hint="eastAsia"/>
        </w:rPr>
        <w:t>（包括对角线），按照从上到下、从左到右的顺序存储到连续的</w:t>
      </w:r>
      <w:r>
        <w:t>55</w:t>
      </w:r>
      <w:r>
        <w:rPr>
          <w:rFonts w:hint="eastAsia"/>
        </w:rPr>
        <w:t>个存储单元中，每个数组元素占</w:t>
      </w:r>
      <w:r>
        <w:t>1</w:t>
      </w:r>
      <w:r>
        <w:rPr>
          <w:rFonts w:hint="eastAsia"/>
        </w:rPr>
        <w:t>个字节的存储空间，则</w:t>
      </w:r>
      <w:r>
        <w:t>A[5][4]</w:t>
      </w:r>
      <w:r>
        <w:rPr>
          <w:rFonts w:hint="eastAsia"/>
        </w:rPr>
        <w:t>地址与</w:t>
      </w:r>
      <w:r>
        <w:t>A[0][0]</w:t>
      </w:r>
      <w:r>
        <w:rPr>
          <w:rFonts w:hint="eastAsia"/>
        </w:rPr>
        <w:t>的地址之差为（</w:t>
      </w:r>
      <w:r>
        <w:t xml:space="preserve">  </w:t>
      </w:r>
      <w:r>
        <w:rPr>
          <w:rFonts w:hint="eastAsia"/>
        </w:rPr>
        <w:t>）。</w:t>
      </w:r>
    </w:p>
    <w:p w:rsidR="00477032" w:rsidRDefault="00477032">
      <w:pPr>
        <w:widowControl/>
        <w:tabs>
          <w:tab w:val="left" w:pos="280"/>
          <w:tab w:val="left" w:pos="2114"/>
          <w:tab w:val="left" w:pos="3794"/>
          <w:tab w:val="left" w:pos="5488"/>
        </w:tabs>
        <w:snapToGrid w:val="0"/>
        <w:ind w:left="294" w:hangingChars="140" w:hanging="294"/>
      </w:pPr>
      <w:r>
        <w:tab/>
        <w:t>(A) 10</w:t>
      </w:r>
      <w:r>
        <w:tab/>
        <w:t>(B) 19</w:t>
      </w:r>
      <w:r>
        <w:tab/>
        <w:t>(C) 28</w:t>
      </w:r>
      <w:r>
        <w:tab/>
        <w:t>(D) 55</w:t>
      </w:r>
    </w:p>
    <w:p w:rsidR="00477032" w:rsidRDefault="00477032">
      <w:pPr>
        <w:widowControl/>
        <w:tabs>
          <w:tab w:val="left" w:pos="280"/>
          <w:tab w:val="left" w:pos="2114"/>
          <w:tab w:val="left" w:pos="3794"/>
          <w:tab w:val="left" w:pos="5488"/>
        </w:tabs>
        <w:snapToGrid w:val="0"/>
        <w:ind w:left="294" w:hangingChars="140" w:hanging="294"/>
      </w:pPr>
      <w:r>
        <w:t>6</w:t>
      </w:r>
      <w:r>
        <w:rPr>
          <w:rFonts w:hint="eastAsia"/>
        </w:rPr>
        <w:t>．设一棵</w:t>
      </w:r>
      <w:r>
        <w:t>m</w:t>
      </w:r>
      <w:r>
        <w:rPr>
          <w:rFonts w:hint="eastAsia"/>
        </w:rPr>
        <w:t>叉树中有</w:t>
      </w:r>
      <w:r>
        <w:t>N</w:t>
      </w:r>
      <w:r>
        <w:rPr>
          <w:vertAlign w:val="subscript"/>
        </w:rPr>
        <w:t>1</w:t>
      </w:r>
      <w:r>
        <w:rPr>
          <w:rFonts w:hint="eastAsia"/>
        </w:rPr>
        <w:t>个度数为</w:t>
      </w:r>
      <w:r>
        <w:t>1</w:t>
      </w:r>
      <w:r>
        <w:rPr>
          <w:rFonts w:hint="eastAsia"/>
        </w:rPr>
        <w:t>的结点，</w:t>
      </w:r>
      <w:r>
        <w:t>N</w:t>
      </w:r>
      <w:r>
        <w:rPr>
          <w:vertAlign w:val="subscript"/>
        </w:rPr>
        <w:t>2</w:t>
      </w:r>
      <w:r>
        <w:rPr>
          <w:rFonts w:hint="eastAsia"/>
        </w:rPr>
        <w:t>个度数为</w:t>
      </w:r>
      <w:r>
        <w:t>2</w:t>
      </w:r>
      <w:r>
        <w:rPr>
          <w:rFonts w:hint="eastAsia"/>
        </w:rPr>
        <w:t>的结点，</w:t>
      </w:r>
      <w:r>
        <w:t>……</w:t>
      </w:r>
      <w:r>
        <w:rPr>
          <w:rFonts w:hint="eastAsia"/>
        </w:rPr>
        <w:t>，</w:t>
      </w:r>
      <w:r>
        <w:t>Nm</w:t>
      </w:r>
      <w:r>
        <w:rPr>
          <w:rFonts w:hint="eastAsia"/>
        </w:rPr>
        <w:t>个度数为</w:t>
      </w:r>
      <w:r>
        <w:t>m</w:t>
      </w:r>
      <w:r>
        <w:rPr>
          <w:rFonts w:hint="eastAsia"/>
        </w:rPr>
        <w:t>的结点，则该树中共有（</w:t>
      </w:r>
      <w:r>
        <w:t xml:space="preserve">  </w:t>
      </w:r>
      <w:r>
        <w:rPr>
          <w:rFonts w:hint="eastAsia"/>
        </w:rPr>
        <w:t>）个叶子结点。</w:t>
      </w:r>
    </w:p>
    <w:p w:rsidR="00477032" w:rsidRDefault="00477032">
      <w:pPr>
        <w:widowControl/>
        <w:tabs>
          <w:tab w:val="left" w:pos="280"/>
          <w:tab w:val="left" w:pos="2114"/>
          <w:tab w:val="left" w:pos="3794"/>
          <w:tab w:val="left" w:pos="5488"/>
        </w:tabs>
        <w:snapToGrid w:val="0"/>
        <w:ind w:left="294" w:hangingChars="140" w:hanging="294"/>
      </w:pPr>
      <w:r>
        <w:tab/>
        <w:t xml:space="preserve">(A) </w:t>
      </w:r>
      <w:r w:rsidR="00D23317">
        <w:rPr>
          <w:noProof/>
          <w:vertAlign w:val="subscript"/>
        </w:rPr>
        <w:drawing>
          <wp:inline distT="0" distB="0" distL="0" distR="0">
            <wp:extent cx="714375" cy="428625"/>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714375" cy="428625"/>
                    </a:xfrm>
                    <a:prstGeom prst="rect">
                      <a:avLst/>
                    </a:prstGeom>
                    <a:noFill/>
                    <a:ln>
                      <a:noFill/>
                    </a:ln>
                  </pic:spPr>
                </pic:pic>
              </a:graphicData>
            </a:graphic>
          </wp:inline>
        </w:drawing>
      </w:r>
      <w:r>
        <w:tab/>
        <w:t xml:space="preserve">(B) </w:t>
      </w:r>
      <w:r w:rsidR="00D23317">
        <w:rPr>
          <w:noProof/>
          <w:vertAlign w:val="subscript"/>
        </w:rPr>
        <w:drawing>
          <wp:inline distT="0" distB="0" distL="0" distR="0">
            <wp:extent cx="390525" cy="428625"/>
            <wp:effectExtent l="0" t="0" r="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390525" cy="428625"/>
                    </a:xfrm>
                    <a:prstGeom prst="rect">
                      <a:avLst/>
                    </a:prstGeom>
                    <a:noFill/>
                    <a:ln>
                      <a:noFill/>
                    </a:ln>
                  </pic:spPr>
                </pic:pic>
              </a:graphicData>
            </a:graphic>
          </wp:inline>
        </w:drawing>
      </w:r>
      <w:r>
        <w:tab/>
        <w:t xml:space="preserve">(C) </w:t>
      </w:r>
      <w:r w:rsidR="00D23317">
        <w:rPr>
          <w:noProof/>
          <w:vertAlign w:val="subscript"/>
        </w:rPr>
        <w:drawing>
          <wp:inline distT="0" distB="0" distL="0" distR="0">
            <wp:extent cx="390525" cy="428625"/>
            <wp:effectExtent l="0" t="0" r="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90525" cy="428625"/>
                    </a:xfrm>
                    <a:prstGeom prst="rect">
                      <a:avLst/>
                    </a:prstGeom>
                    <a:noFill/>
                    <a:ln>
                      <a:noFill/>
                    </a:ln>
                  </pic:spPr>
                </pic:pic>
              </a:graphicData>
            </a:graphic>
          </wp:inline>
        </w:drawing>
      </w:r>
      <w:r>
        <w:tab/>
        <w:t xml:space="preserve">(D) </w:t>
      </w:r>
      <w:r w:rsidR="00D23317">
        <w:rPr>
          <w:noProof/>
          <w:vertAlign w:val="subscript"/>
        </w:rPr>
        <w:drawing>
          <wp:inline distT="0" distB="0" distL="0" distR="0">
            <wp:extent cx="885825" cy="428625"/>
            <wp:effectExtent l="0" t="0" r="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885825" cy="428625"/>
                    </a:xfrm>
                    <a:prstGeom prst="rect">
                      <a:avLst/>
                    </a:prstGeom>
                    <a:noFill/>
                    <a:ln>
                      <a:noFill/>
                    </a:ln>
                  </pic:spPr>
                </pic:pic>
              </a:graphicData>
            </a:graphic>
          </wp:inline>
        </w:drawing>
      </w:r>
      <w:r>
        <w:t xml:space="preserve">  </w:t>
      </w:r>
    </w:p>
    <w:p w:rsidR="00477032" w:rsidRDefault="00477032">
      <w:pPr>
        <w:widowControl/>
        <w:tabs>
          <w:tab w:val="left" w:pos="280"/>
          <w:tab w:val="left" w:pos="2114"/>
          <w:tab w:val="left" w:pos="3794"/>
          <w:tab w:val="left" w:pos="5488"/>
        </w:tabs>
        <w:snapToGrid w:val="0"/>
        <w:ind w:left="294" w:hangingChars="140" w:hanging="294"/>
      </w:pPr>
      <w:r>
        <w:t xml:space="preserve">7. </w:t>
      </w:r>
      <w:r>
        <w:rPr>
          <w:rFonts w:hint="eastAsia"/>
        </w:rPr>
        <w:t>二叉排序树中左子树上所有结点的值均（</w:t>
      </w:r>
      <w:r>
        <w:t xml:space="preserve">  </w:t>
      </w:r>
      <w:r>
        <w:rPr>
          <w:rFonts w:hint="eastAsia"/>
        </w:rPr>
        <w:t>）根结点的值。</w:t>
      </w:r>
    </w:p>
    <w:p w:rsidR="00477032" w:rsidRDefault="00477032">
      <w:pPr>
        <w:widowControl/>
        <w:tabs>
          <w:tab w:val="left" w:pos="280"/>
          <w:tab w:val="left" w:pos="2114"/>
          <w:tab w:val="left" w:pos="3794"/>
          <w:tab w:val="left" w:pos="5488"/>
        </w:tabs>
        <w:snapToGrid w:val="0"/>
        <w:ind w:left="294" w:hangingChars="140" w:hanging="294"/>
      </w:pPr>
      <w:r>
        <w:tab/>
        <w:t>(A) &lt;</w:t>
      </w:r>
      <w:r>
        <w:tab/>
        <w:t>(B) &gt;</w:t>
      </w:r>
      <w:r>
        <w:tab/>
        <w:t>(C) =</w:t>
      </w:r>
      <w:r>
        <w:tab/>
        <w:t>(D) !=</w:t>
      </w:r>
    </w:p>
    <w:p w:rsidR="00477032" w:rsidRDefault="00477032">
      <w:pPr>
        <w:widowControl/>
        <w:tabs>
          <w:tab w:val="left" w:pos="280"/>
          <w:tab w:val="left" w:pos="2114"/>
          <w:tab w:val="left" w:pos="3794"/>
          <w:tab w:val="left" w:pos="5488"/>
        </w:tabs>
        <w:snapToGrid w:val="0"/>
        <w:ind w:left="294" w:hangingChars="140" w:hanging="294"/>
      </w:pPr>
      <w:r>
        <w:t xml:space="preserve">8. </w:t>
      </w:r>
      <w:r>
        <w:rPr>
          <w:rFonts w:hint="eastAsia"/>
        </w:rPr>
        <w:t>设一组权值集合</w:t>
      </w:r>
      <w:r>
        <w:t>W=(15</w:t>
      </w:r>
      <w:r>
        <w:rPr>
          <w:rFonts w:hint="eastAsia"/>
        </w:rPr>
        <w:t>，</w:t>
      </w:r>
      <w:r>
        <w:t>3</w:t>
      </w:r>
      <w:r>
        <w:rPr>
          <w:rFonts w:hint="eastAsia"/>
        </w:rPr>
        <w:t>，</w:t>
      </w:r>
      <w:r>
        <w:t>14</w:t>
      </w:r>
      <w:r>
        <w:rPr>
          <w:rFonts w:hint="eastAsia"/>
        </w:rPr>
        <w:t>，</w:t>
      </w:r>
      <w:r>
        <w:t>2</w:t>
      </w:r>
      <w:r>
        <w:rPr>
          <w:rFonts w:hint="eastAsia"/>
        </w:rPr>
        <w:t>，</w:t>
      </w:r>
      <w:r>
        <w:t>6</w:t>
      </w:r>
      <w:r>
        <w:rPr>
          <w:rFonts w:hint="eastAsia"/>
        </w:rPr>
        <w:t>，</w:t>
      </w:r>
      <w:r>
        <w:t>9</w:t>
      </w:r>
      <w:r>
        <w:rPr>
          <w:rFonts w:hint="eastAsia"/>
        </w:rPr>
        <w:t>，</w:t>
      </w:r>
      <w:r>
        <w:t>16</w:t>
      </w:r>
      <w:r>
        <w:rPr>
          <w:rFonts w:hint="eastAsia"/>
        </w:rPr>
        <w:t>，</w:t>
      </w:r>
      <w:r>
        <w:t>17)</w:t>
      </w:r>
      <w:r>
        <w:rPr>
          <w:rFonts w:hint="eastAsia"/>
        </w:rPr>
        <w:t>，要求根据这些权值集合构造一棵哈夫曼树，则这棵哈夫曼树的带权路径长度为（</w:t>
      </w:r>
      <w:r>
        <w:t xml:space="preserve">  </w:t>
      </w:r>
      <w:r>
        <w:rPr>
          <w:rFonts w:hint="eastAsia"/>
        </w:rPr>
        <w:t>）。</w:t>
      </w:r>
    </w:p>
    <w:p w:rsidR="00477032" w:rsidRDefault="00477032">
      <w:pPr>
        <w:widowControl/>
        <w:tabs>
          <w:tab w:val="left" w:pos="280"/>
          <w:tab w:val="left" w:pos="2114"/>
          <w:tab w:val="left" w:pos="3794"/>
          <w:tab w:val="left" w:pos="5488"/>
        </w:tabs>
        <w:snapToGrid w:val="0"/>
        <w:ind w:left="294" w:hangingChars="140" w:hanging="294"/>
      </w:pPr>
      <w:r>
        <w:tab/>
        <w:t>(A) 129</w:t>
      </w:r>
      <w:r>
        <w:tab/>
        <w:t>(B) 219</w:t>
      </w:r>
      <w:r>
        <w:tab/>
        <w:t>(C) 189</w:t>
      </w:r>
      <w:r>
        <w:tab/>
        <w:t>(D) 229</w:t>
      </w:r>
    </w:p>
    <w:p w:rsidR="00477032" w:rsidRDefault="00477032">
      <w:pPr>
        <w:widowControl/>
        <w:tabs>
          <w:tab w:val="left" w:pos="280"/>
          <w:tab w:val="left" w:pos="2114"/>
          <w:tab w:val="left" w:pos="3794"/>
          <w:tab w:val="left" w:pos="5488"/>
        </w:tabs>
        <w:snapToGrid w:val="0"/>
        <w:ind w:left="294" w:hangingChars="140" w:hanging="294"/>
      </w:pPr>
      <w:r>
        <w:t xml:space="preserve">9. </w:t>
      </w:r>
      <w:r>
        <w:rPr>
          <w:rFonts w:hint="eastAsia"/>
        </w:rPr>
        <w:t>设有</w:t>
      </w:r>
      <w:r>
        <w:t>n</w:t>
      </w:r>
      <w:r>
        <w:rPr>
          <w:rFonts w:hint="eastAsia"/>
        </w:rPr>
        <w:t>个关键字具有相同的</w:t>
      </w:r>
      <w:r>
        <w:t>Hash</w:t>
      </w:r>
      <w:r>
        <w:rPr>
          <w:rFonts w:hint="eastAsia"/>
        </w:rPr>
        <w:t>函数值，则用线性探测法把这</w:t>
      </w:r>
      <w:r>
        <w:t>n</w:t>
      </w:r>
      <w:r>
        <w:rPr>
          <w:rFonts w:hint="eastAsia"/>
        </w:rPr>
        <w:t>个关键字映射到</w:t>
      </w:r>
      <w:r>
        <w:t>HASH</w:t>
      </w:r>
      <w:r>
        <w:rPr>
          <w:rFonts w:hint="eastAsia"/>
        </w:rPr>
        <w:t>表中需要做（</w:t>
      </w:r>
      <w:r>
        <w:t xml:space="preserve">  </w:t>
      </w:r>
      <w:r>
        <w:rPr>
          <w:rFonts w:hint="eastAsia"/>
        </w:rPr>
        <w:t>）次线性探测。</w:t>
      </w:r>
    </w:p>
    <w:p w:rsidR="00477032" w:rsidRDefault="00477032">
      <w:pPr>
        <w:widowControl/>
        <w:tabs>
          <w:tab w:val="left" w:pos="280"/>
          <w:tab w:val="left" w:pos="2114"/>
          <w:tab w:val="left" w:pos="3794"/>
          <w:tab w:val="left" w:pos="5488"/>
        </w:tabs>
        <w:snapToGrid w:val="0"/>
        <w:ind w:left="294" w:hangingChars="140" w:hanging="294"/>
      </w:pPr>
      <w:r>
        <w:tab/>
        <w:t>(A) n</w:t>
      </w:r>
      <w:r>
        <w:rPr>
          <w:vertAlign w:val="superscript"/>
        </w:rPr>
        <w:t>2</w:t>
      </w:r>
      <w:r>
        <w:t xml:space="preserve"> </w:t>
      </w:r>
      <w:r>
        <w:tab/>
        <w:t>(B) n(n+1)</w:t>
      </w:r>
      <w:r>
        <w:tab/>
        <w:t>(C) n(n+1)/2</w:t>
      </w:r>
      <w:r>
        <w:tab/>
        <w:t>(D) n(n-1)/2</w:t>
      </w:r>
    </w:p>
    <w:p w:rsidR="00477032" w:rsidRDefault="00477032">
      <w:pPr>
        <w:widowControl/>
        <w:tabs>
          <w:tab w:val="left" w:pos="280"/>
          <w:tab w:val="left" w:pos="2114"/>
          <w:tab w:val="left" w:pos="3794"/>
          <w:tab w:val="left" w:pos="5488"/>
        </w:tabs>
        <w:snapToGrid w:val="0"/>
        <w:ind w:left="294" w:hangingChars="140" w:hanging="294"/>
      </w:pPr>
      <w:r>
        <w:t>10.</w:t>
      </w:r>
      <w:r>
        <w:rPr>
          <w:rFonts w:hint="eastAsia"/>
        </w:rPr>
        <w:t>设某棵二叉树中只有度数为</w:t>
      </w:r>
      <w:r>
        <w:t>0</w:t>
      </w:r>
      <w:r>
        <w:rPr>
          <w:rFonts w:hint="eastAsia"/>
        </w:rPr>
        <w:t>和度数为</w:t>
      </w:r>
      <w:r>
        <w:t>2</w:t>
      </w:r>
      <w:r>
        <w:rPr>
          <w:rFonts w:hint="eastAsia"/>
        </w:rPr>
        <w:t>的结点且度数为</w:t>
      </w:r>
      <w:r>
        <w:t>0</w:t>
      </w:r>
      <w:r>
        <w:rPr>
          <w:rFonts w:hint="eastAsia"/>
        </w:rPr>
        <w:t>的结点数为</w:t>
      </w:r>
      <w:r>
        <w:t>n</w:t>
      </w:r>
      <w:r>
        <w:rPr>
          <w:rFonts w:hint="eastAsia"/>
        </w:rPr>
        <w:t>，则这棵二叉中共有（</w:t>
      </w:r>
      <w:r>
        <w:t xml:space="preserve">  </w:t>
      </w:r>
      <w:r>
        <w:rPr>
          <w:rFonts w:hint="eastAsia"/>
        </w:rPr>
        <w:t>）个结点。</w:t>
      </w:r>
    </w:p>
    <w:p w:rsidR="00477032" w:rsidRDefault="00477032">
      <w:pPr>
        <w:widowControl/>
        <w:tabs>
          <w:tab w:val="left" w:pos="280"/>
          <w:tab w:val="left" w:pos="2114"/>
          <w:tab w:val="left" w:pos="3794"/>
          <w:tab w:val="left" w:pos="5488"/>
        </w:tabs>
        <w:snapToGrid w:val="0"/>
        <w:ind w:left="294" w:hangingChars="140" w:hanging="294"/>
      </w:pPr>
      <w:r>
        <w:tab/>
        <w:t>(A) 2n</w:t>
      </w:r>
      <w:r>
        <w:tab/>
        <w:t>(B) n+l</w:t>
      </w:r>
      <w:r>
        <w:tab/>
        <w:t>(C) 2n-1</w:t>
      </w:r>
      <w:r>
        <w:tab/>
        <w:t xml:space="preserve">(D) 2n+l </w:t>
      </w:r>
    </w:p>
    <w:p w:rsidR="00477032" w:rsidRDefault="00477032">
      <w:pPr>
        <w:widowControl/>
        <w:tabs>
          <w:tab w:val="left" w:pos="280"/>
          <w:tab w:val="left" w:pos="2114"/>
          <w:tab w:val="left" w:pos="3794"/>
          <w:tab w:val="left" w:pos="5488"/>
        </w:tabs>
        <w:snapToGrid w:val="0"/>
        <w:ind w:left="294" w:hangingChars="140" w:hanging="294"/>
      </w:pPr>
      <w:r>
        <w:t>11.</w:t>
      </w:r>
      <w:r>
        <w:rPr>
          <w:rFonts w:hint="eastAsia"/>
        </w:rPr>
        <w:t>设一组初始记录关键字的长度为</w:t>
      </w:r>
      <w:r>
        <w:t>8</w:t>
      </w:r>
      <w:r>
        <w:rPr>
          <w:rFonts w:hint="eastAsia"/>
        </w:rPr>
        <w:t>，则最多经过（</w:t>
      </w:r>
      <w:r>
        <w:t xml:space="preserve">  </w:t>
      </w:r>
      <w:r>
        <w:rPr>
          <w:rFonts w:hint="eastAsia"/>
        </w:rPr>
        <w:t>）趟插入排序可以得到有序序列。</w:t>
      </w:r>
    </w:p>
    <w:p w:rsidR="00477032" w:rsidRDefault="00477032">
      <w:pPr>
        <w:widowControl/>
        <w:tabs>
          <w:tab w:val="left" w:pos="280"/>
          <w:tab w:val="left" w:pos="2114"/>
          <w:tab w:val="left" w:pos="3794"/>
          <w:tab w:val="left" w:pos="5488"/>
        </w:tabs>
        <w:snapToGrid w:val="0"/>
        <w:ind w:left="294" w:hangingChars="140" w:hanging="294"/>
      </w:pPr>
      <w:r>
        <w:tab/>
        <w:t>(A) 6</w:t>
      </w:r>
      <w:r>
        <w:tab/>
        <w:t>(B) 7</w:t>
      </w:r>
      <w:r>
        <w:tab/>
        <w:t>(C) 8</w:t>
      </w:r>
      <w:r>
        <w:tab/>
        <w:t>(D) 9</w:t>
      </w:r>
    </w:p>
    <w:p w:rsidR="00477032" w:rsidRDefault="00477032">
      <w:pPr>
        <w:widowControl/>
        <w:tabs>
          <w:tab w:val="left" w:pos="2520"/>
          <w:tab w:val="left" w:pos="4620"/>
          <w:tab w:val="left" w:pos="6825"/>
        </w:tabs>
        <w:snapToGrid w:val="0"/>
        <w:ind w:left="315" w:hangingChars="150" w:hanging="315"/>
      </w:pPr>
      <w:r>
        <w:t>12.</w:t>
      </w:r>
      <w:r>
        <w:rPr>
          <w:rFonts w:hint="eastAsia"/>
        </w:rPr>
        <w:t>设一组初始记录关键字序列为</w:t>
      </w:r>
      <w:r>
        <w:t>(Q</w:t>
      </w:r>
      <w:r>
        <w:rPr>
          <w:rFonts w:hint="eastAsia"/>
        </w:rPr>
        <w:t>，</w:t>
      </w:r>
      <w:r>
        <w:t>H</w:t>
      </w:r>
      <w:r>
        <w:rPr>
          <w:rFonts w:hint="eastAsia"/>
        </w:rPr>
        <w:t>，</w:t>
      </w:r>
      <w:r>
        <w:t>C</w:t>
      </w:r>
      <w:r>
        <w:rPr>
          <w:rFonts w:hint="eastAsia"/>
        </w:rPr>
        <w:t>，</w:t>
      </w:r>
      <w:r>
        <w:t>Y</w:t>
      </w:r>
      <w:r>
        <w:rPr>
          <w:rFonts w:hint="eastAsia"/>
        </w:rPr>
        <w:t>，</w:t>
      </w:r>
      <w:r>
        <w:t>P</w:t>
      </w:r>
      <w:r>
        <w:rPr>
          <w:rFonts w:hint="eastAsia"/>
        </w:rPr>
        <w:t>，</w:t>
      </w:r>
      <w:r>
        <w:t>A</w:t>
      </w:r>
      <w:r>
        <w:rPr>
          <w:rFonts w:hint="eastAsia"/>
        </w:rPr>
        <w:t>，</w:t>
      </w:r>
      <w:r>
        <w:t>M</w:t>
      </w:r>
      <w:r>
        <w:rPr>
          <w:rFonts w:hint="eastAsia"/>
        </w:rPr>
        <w:t>，</w:t>
      </w:r>
      <w:r>
        <w:t>S</w:t>
      </w:r>
      <w:r>
        <w:rPr>
          <w:rFonts w:hint="eastAsia"/>
        </w:rPr>
        <w:t>，</w:t>
      </w:r>
      <w:r>
        <w:t>R</w:t>
      </w:r>
      <w:r>
        <w:rPr>
          <w:rFonts w:hint="eastAsia"/>
        </w:rPr>
        <w:t>，</w:t>
      </w:r>
      <w:r>
        <w:t>D</w:t>
      </w:r>
      <w:r>
        <w:rPr>
          <w:rFonts w:hint="eastAsia"/>
        </w:rPr>
        <w:t>，</w:t>
      </w:r>
      <w:r>
        <w:t>F</w:t>
      </w:r>
      <w:r>
        <w:rPr>
          <w:rFonts w:hint="eastAsia"/>
        </w:rPr>
        <w:t>，</w:t>
      </w:r>
      <w:r>
        <w:t>X)</w:t>
      </w:r>
      <w:r>
        <w:rPr>
          <w:rFonts w:hint="eastAsia"/>
        </w:rPr>
        <w:t>，则按字母升序的第一趟冒泡排序结束后的结果是（</w:t>
      </w:r>
      <w:r>
        <w:t xml:space="preserve">   </w:t>
      </w:r>
      <w:r>
        <w:rPr>
          <w:rFonts w:hint="eastAsia"/>
        </w:rPr>
        <w:t>）。</w:t>
      </w:r>
    </w:p>
    <w:p w:rsidR="00477032" w:rsidRDefault="00477032">
      <w:pPr>
        <w:widowControl/>
        <w:tabs>
          <w:tab w:val="left" w:pos="2310"/>
          <w:tab w:val="left" w:pos="4515"/>
          <w:tab w:val="left" w:pos="6405"/>
        </w:tabs>
        <w:snapToGrid w:val="0"/>
      </w:pPr>
      <w:r>
        <w:t>(A)  F</w:t>
      </w:r>
      <w:r>
        <w:rPr>
          <w:rFonts w:hint="eastAsia"/>
        </w:rPr>
        <w:t>，</w:t>
      </w:r>
      <w:r>
        <w:t>H</w:t>
      </w:r>
      <w:r>
        <w:rPr>
          <w:rFonts w:hint="eastAsia"/>
        </w:rPr>
        <w:t>，</w:t>
      </w:r>
      <w:r>
        <w:t>C</w:t>
      </w:r>
      <w:r>
        <w:rPr>
          <w:rFonts w:hint="eastAsia"/>
        </w:rPr>
        <w:t>，</w:t>
      </w:r>
      <w:r>
        <w:t>D</w:t>
      </w:r>
      <w:r>
        <w:rPr>
          <w:rFonts w:hint="eastAsia"/>
        </w:rPr>
        <w:t>，</w:t>
      </w:r>
      <w:r>
        <w:t>P</w:t>
      </w:r>
      <w:r>
        <w:rPr>
          <w:rFonts w:hint="eastAsia"/>
        </w:rPr>
        <w:t>，</w:t>
      </w:r>
      <w:r>
        <w:t>A</w:t>
      </w:r>
      <w:r>
        <w:rPr>
          <w:rFonts w:hint="eastAsia"/>
        </w:rPr>
        <w:t>，</w:t>
      </w:r>
      <w:r>
        <w:t>M</w:t>
      </w:r>
      <w:r>
        <w:rPr>
          <w:rFonts w:hint="eastAsia"/>
        </w:rPr>
        <w:t>，</w:t>
      </w:r>
      <w:r>
        <w:t>Q</w:t>
      </w:r>
      <w:r>
        <w:rPr>
          <w:rFonts w:hint="eastAsia"/>
        </w:rPr>
        <w:t>，</w:t>
      </w:r>
      <w:r>
        <w:t>R</w:t>
      </w:r>
      <w:r>
        <w:rPr>
          <w:rFonts w:hint="eastAsia"/>
        </w:rPr>
        <w:t>，</w:t>
      </w:r>
      <w:r>
        <w:t>S</w:t>
      </w:r>
      <w:r>
        <w:rPr>
          <w:rFonts w:hint="eastAsia"/>
        </w:rPr>
        <w:t>，</w:t>
      </w:r>
      <w:r>
        <w:t>Y</w:t>
      </w:r>
      <w:r>
        <w:rPr>
          <w:rFonts w:hint="eastAsia"/>
        </w:rPr>
        <w:t>，</w:t>
      </w:r>
      <w:r>
        <w:t>X</w:t>
      </w:r>
    </w:p>
    <w:p w:rsidR="00477032" w:rsidRDefault="00477032">
      <w:pPr>
        <w:widowControl/>
        <w:tabs>
          <w:tab w:val="left" w:pos="2310"/>
          <w:tab w:val="left" w:pos="4515"/>
          <w:tab w:val="left" w:pos="6405"/>
        </w:tabs>
        <w:snapToGrid w:val="0"/>
      </w:pPr>
      <w:r>
        <w:t>(B)  P</w:t>
      </w:r>
      <w:r>
        <w:rPr>
          <w:rFonts w:hint="eastAsia"/>
        </w:rPr>
        <w:t>，</w:t>
      </w:r>
      <w:r>
        <w:t>A</w:t>
      </w:r>
      <w:r>
        <w:rPr>
          <w:rFonts w:hint="eastAsia"/>
        </w:rPr>
        <w:t>，</w:t>
      </w:r>
      <w:r>
        <w:t>C</w:t>
      </w:r>
      <w:r>
        <w:rPr>
          <w:rFonts w:hint="eastAsia"/>
        </w:rPr>
        <w:t>，</w:t>
      </w:r>
      <w:r>
        <w:t>S</w:t>
      </w:r>
      <w:r>
        <w:rPr>
          <w:rFonts w:hint="eastAsia"/>
        </w:rPr>
        <w:t>，</w:t>
      </w:r>
      <w:r>
        <w:t>Q</w:t>
      </w:r>
      <w:r>
        <w:rPr>
          <w:rFonts w:hint="eastAsia"/>
        </w:rPr>
        <w:t>，</w:t>
      </w:r>
      <w:r>
        <w:t>D</w:t>
      </w:r>
      <w:r>
        <w:rPr>
          <w:rFonts w:hint="eastAsia"/>
        </w:rPr>
        <w:t>，</w:t>
      </w:r>
      <w:r>
        <w:t>F</w:t>
      </w:r>
      <w:r>
        <w:rPr>
          <w:rFonts w:hint="eastAsia"/>
        </w:rPr>
        <w:t>，</w:t>
      </w:r>
      <w:r>
        <w:t>X</w:t>
      </w:r>
      <w:r>
        <w:rPr>
          <w:rFonts w:hint="eastAsia"/>
        </w:rPr>
        <w:t>，</w:t>
      </w:r>
      <w:r>
        <w:t>R</w:t>
      </w:r>
      <w:r>
        <w:rPr>
          <w:rFonts w:hint="eastAsia"/>
        </w:rPr>
        <w:t>，</w:t>
      </w:r>
      <w:r>
        <w:t>H</w:t>
      </w:r>
      <w:r>
        <w:rPr>
          <w:rFonts w:hint="eastAsia"/>
        </w:rPr>
        <w:t>，</w:t>
      </w:r>
      <w:r>
        <w:t>M</w:t>
      </w:r>
      <w:r>
        <w:rPr>
          <w:rFonts w:hint="eastAsia"/>
        </w:rPr>
        <w:t>，</w:t>
      </w:r>
      <w:r>
        <w:t>Y</w:t>
      </w:r>
    </w:p>
    <w:p w:rsidR="00477032" w:rsidRDefault="00477032">
      <w:pPr>
        <w:widowControl/>
        <w:tabs>
          <w:tab w:val="left" w:pos="2310"/>
          <w:tab w:val="left" w:pos="4515"/>
          <w:tab w:val="left" w:pos="6405"/>
        </w:tabs>
        <w:snapToGrid w:val="0"/>
      </w:pPr>
      <w:r>
        <w:t>(C)  A</w:t>
      </w:r>
      <w:r>
        <w:rPr>
          <w:rFonts w:hint="eastAsia"/>
        </w:rPr>
        <w:t>，</w:t>
      </w:r>
      <w:r>
        <w:t>D</w:t>
      </w:r>
      <w:r>
        <w:rPr>
          <w:rFonts w:hint="eastAsia"/>
        </w:rPr>
        <w:t>，</w:t>
      </w:r>
      <w:r>
        <w:t>C</w:t>
      </w:r>
      <w:r>
        <w:rPr>
          <w:rFonts w:hint="eastAsia"/>
        </w:rPr>
        <w:t>，</w:t>
      </w:r>
      <w:r>
        <w:t>R</w:t>
      </w:r>
      <w:r>
        <w:rPr>
          <w:rFonts w:hint="eastAsia"/>
        </w:rPr>
        <w:t>，</w:t>
      </w:r>
      <w:r>
        <w:t>F</w:t>
      </w:r>
      <w:r>
        <w:rPr>
          <w:rFonts w:hint="eastAsia"/>
        </w:rPr>
        <w:t>，</w:t>
      </w:r>
      <w:r>
        <w:t>Q</w:t>
      </w:r>
      <w:r>
        <w:rPr>
          <w:rFonts w:hint="eastAsia"/>
        </w:rPr>
        <w:t>，</w:t>
      </w:r>
      <w:r>
        <w:t>M</w:t>
      </w:r>
      <w:r>
        <w:rPr>
          <w:rFonts w:hint="eastAsia"/>
        </w:rPr>
        <w:t>，</w:t>
      </w:r>
      <w:r>
        <w:t>S</w:t>
      </w:r>
      <w:r>
        <w:rPr>
          <w:rFonts w:hint="eastAsia"/>
        </w:rPr>
        <w:t>，</w:t>
      </w:r>
      <w:r>
        <w:t>Y</w:t>
      </w:r>
      <w:r>
        <w:rPr>
          <w:rFonts w:hint="eastAsia"/>
        </w:rPr>
        <w:t>，</w:t>
      </w:r>
      <w:r>
        <w:t>P</w:t>
      </w:r>
      <w:r>
        <w:rPr>
          <w:rFonts w:hint="eastAsia"/>
        </w:rPr>
        <w:t>，</w:t>
      </w:r>
      <w:r>
        <w:t>H</w:t>
      </w:r>
      <w:r>
        <w:rPr>
          <w:rFonts w:hint="eastAsia"/>
        </w:rPr>
        <w:t>，</w:t>
      </w:r>
      <w:r>
        <w:t>X</w:t>
      </w:r>
    </w:p>
    <w:p w:rsidR="00477032" w:rsidRDefault="00477032">
      <w:pPr>
        <w:widowControl/>
        <w:tabs>
          <w:tab w:val="left" w:pos="2310"/>
          <w:tab w:val="left" w:pos="4515"/>
          <w:tab w:val="left" w:pos="6405"/>
        </w:tabs>
        <w:snapToGrid w:val="0"/>
      </w:pPr>
      <w:r>
        <w:t>(D)  H</w:t>
      </w:r>
      <w:r>
        <w:rPr>
          <w:rFonts w:hint="eastAsia"/>
        </w:rPr>
        <w:t>，</w:t>
      </w:r>
      <w:r>
        <w:t>C</w:t>
      </w:r>
      <w:r>
        <w:rPr>
          <w:rFonts w:hint="eastAsia"/>
        </w:rPr>
        <w:t>，</w:t>
      </w:r>
      <w:r>
        <w:t>Q</w:t>
      </w:r>
      <w:r>
        <w:rPr>
          <w:rFonts w:hint="eastAsia"/>
        </w:rPr>
        <w:t>，</w:t>
      </w:r>
      <w:r>
        <w:t>P</w:t>
      </w:r>
      <w:r>
        <w:rPr>
          <w:rFonts w:hint="eastAsia"/>
        </w:rPr>
        <w:t>，</w:t>
      </w:r>
      <w:r>
        <w:t>A</w:t>
      </w:r>
      <w:r>
        <w:rPr>
          <w:rFonts w:hint="eastAsia"/>
        </w:rPr>
        <w:t>，</w:t>
      </w:r>
      <w:r>
        <w:t>M</w:t>
      </w:r>
      <w:r>
        <w:rPr>
          <w:rFonts w:hint="eastAsia"/>
        </w:rPr>
        <w:t>，</w:t>
      </w:r>
      <w:r>
        <w:t>S</w:t>
      </w:r>
      <w:r>
        <w:rPr>
          <w:rFonts w:hint="eastAsia"/>
        </w:rPr>
        <w:t>，</w:t>
      </w:r>
      <w:r>
        <w:t>R</w:t>
      </w:r>
      <w:r>
        <w:rPr>
          <w:rFonts w:hint="eastAsia"/>
        </w:rPr>
        <w:t>，</w:t>
      </w:r>
      <w:r>
        <w:t>D</w:t>
      </w:r>
      <w:r>
        <w:rPr>
          <w:rFonts w:hint="eastAsia"/>
        </w:rPr>
        <w:t>，</w:t>
      </w:r>
      <w:r>
        <w:t>F</w:t>
      </w:r>
      <w:r>
        <w:rPr>
          <w:rFonts w:hint="eastAsia"/>
        </w:rPr>
        <w:t>，</w:t>
      </w:r>
      <w:r>
        <w:t>X</w:t>
      </w:r>
      <w:r>
        <w:rPr>
          <w:rFonts w:hint="eastAsia"/>
        </w:rPr>
        <w:t>，</w:t>
      </w:r>
      <w:r>
        <w:t>Y</w:t>
      </w:r>
    </w:p>
    <w:p w:rsidR="00477032" w:rsidRDefault="00477032">
      <w:pPr>
        <w:widowControl/>
        <w:snapToGrid w:val="0"/>
        <w:rPr>
          <w:b/>
        </w:rPr>
      </w:pPr>
      <w:r>
        <w:rPr>
          <w:b/>
        </w:rPr>
        <w:t> </w:t>
      </w:r>
    </w:p>
    <w:p w:rsidR="00477032" w:rsidRDefault="00477032">
      <w:pPr>
        <w:widowControl/>
        <w:snapToGrid w:val="0"/>
        <w:rPr>
          <w:b/>
        </w:rPr>
      </w:pPr>
      <w:r>
        <w:rPr>
          <w:b/>
        </w:rPr>
        <w:t> </w:t>
      </w:r>
    </w:p>
    <w:p w:rsidR="00477032" w:rsidRDefault="00477032">
      <w:pPr>
        <w:widowControl/>
        <w:snapToGrid w:val="0"/>
        <w:rPr>
          <w:b/>
        </w:rPr>
      </w:pPr>
      <w:r>
        <w:rPr>
          <w:rFonts w:hint="eastAsia"/>
          <w:b/>
        </w:rPr>
        <w:t>二、填空题</w:t>
      </w:r>
      <w:r>
        <w:rPr>
          <w:b/>
        </w:rPr>
        <w:t>(48</w:t>
      </w:r>
      <w:r>
        <w:rPr>
          <w:rFonts w:hint="eastAsia"/>
          <w:b/>
        </w:rPr>
        <w:t>分，其中最后两小题各</w:t>
      </w:r>
      <w:r>
        <w:rPr>
          <w:b/>
        </w:rPr>
        <w:t>6</w:t>
      </w:r>
      <w:r>
        <w:rPr>
          <w:rFonts w:hint="eastAsia"/>
          <w:b/>
        </w:rPr>
        <w:t>分</w:t>
      </w:r>
      <w:r>
        <w:rPr>
          <w:b/>
        </w:rPr>
        <w:t>)</w:t>
      </w:r>
    </w:p>
    <w:p w:rsidR="00477032" w:rsidRDefault="00477032" w:rsidP="00CF256F">
      <w:pPr>
        <w:widowControl/>
        <w:snapToGrid w:val="0"/>
      </w:pPr>
      <w:r>
        <w:t>1.</w:t>
      </w:r>
      <w:r>
        <w:rPr>
          <w:sz w:val="14"/>
        </w:rPr>
        <w:t xml:space="preserve">         </w:t>
      </w:r>
      <w:r>
        <w:rPr>
          <w:rFonts w:hint="eastAsia"/>
        </w:rPr>
        <w:t>设需要对</w:t>
      </w:r>
      <w:r>
        <w:t>5</w:t>
      </w:r>
      <w:r>
        <w:rPr>
          <w:rFonts w:hint="eastAsia"/>
        </w:rPr>
        <w:t>个不同的记录关键字进行排序，则至少需要比较</w:t>
      </w:r>
      <w:r>
        <w:t>_____________</w:t>
      </w:r>
      <w:r>
        <w:rPr>
          <w:rFonts w:hint="eastAsia"/>
        </w:rPr>
        <w:t>次，至多需要比较</w:t>
      </w:r>
      <w:r>
        <w:t>_____________</w:t>
      </w:r>
      <w:r>
        <w:rPr>
          <w:rFonts w:hint="eastAsia"/>
        </w:rPr>
        <w:t>次。</w:t>
      </w:r>
    </w:p>
    <w:p w:rsidR="00477032" w:rsidRDefault="00477032" w:rsidP="00CF256F">
      <w:pPr>
        <w:widowControl/>
        <w:snapToGrid w:val="0"/>
      </w:pPr>
      <w:r>
        <w:t>2.</w:t>
      </w:r>
      <w:r>
        <w:rPr>
          <w:sz w:val="14"/>
        </w:rPr>
        <w:t xml:space="preserve">         </w:t>
      </w:r>
      <w:r>
        <w:rPr>
          <w:rFonts w:hint="eastAsia"/>
        </w:rPr>
        <w:t>快速排序算法的平均时间复杂度为</w:t>
      </w:r>
      <w:r>
        <w:t>____________</w:t>
      </w:r>
      <w:r>
        <w:rPr>
          <w:rFonts w:hint="eastAsia"/>
        </w:rPr>
        <w:t>，直接插入排序算法的平均时间复杂度为</w:t>
      </w:r>
      <w:r>
        <w:t>___________</w:t>
      </w:r>
      <w:r>
        <w:rPr>
          <w:rFonts w:hint="eastAsia"/>
        </w:rPr>
        <w:t>。</w:t>
      </w:r>
    </w:p>
    <w:p w:rsidR="00477032" w:rsidRDefault="00477032" w:rsidP="00CF256F">
      <w:pPr>
        <w:widowControl/>
        <w:snapToGrid w:val="0"/>
      </w:pPr>
      <w:r>
        <w:lastRenderedPageBreak/>
        <w:t>3.</w:t>
      </w:r>
      <w:r>
        <w:rPr>
          <w:sz w:val="14"/>
        </w:rPr>
        <w:t xml:space="preserve">         </w:t>
      </w:r>
      <w:r>
        <w:rPr>
          <w:rFonts w:hint="eastAsia"/>
        </w:rPr>
        <w:t>设二叉排序树的高度为</w:t>
      </w:r>
      <w:r>
        <w:t>h</w:t>
      </w:r>
      <w:r>
        <w:rPr>
          <w:rFonts w:hint="eastAsia"/>
        </w:rPr>
        <w:t>，则在该树中查找关键字</w:t>
      </w:r>
      <w:r>
        <w:t>key</w:t>
      </w:r>
      <w:r>
        <w:rPr>
          <w:rFonts w:hint="eastAsia"/>
        </w:rPr>
        <w:t>最多需要比较</w:t>
      </w:r>
      <w:r>
        <w:t>_________</w:t>
      </w:r>
      <w:r>
        <w:rPr>
          <w:rFonts w:hint="eastAsia"/>
        </w:rPr>
        <w:t>次。</w:t>
      </w:r>
    </w:p>
    <w:p w:rsidR="00477032" w:rsidRDefault="00477032" w:rsidP="00CF256F">
      <w:pPr>
        <w:widowControl/>
        <w:snapToGrid w:val="0"/>
      </w:pPr>
      <w:r>
        <w:t>4.</w:t>
      </w:r>
      <w:r>
        <w:rPr>
          <w:sz w:val="14"/>
        </w:rPr>
        <w:t xml:space="preserve">         </w:t>
      </w:r>
      <w:r>
        <w:rPr>
          <w:rFonts w:hint="eastAsia"/>
        </w:rPr>
        <w:t>设在长度为</w:t>
      </w:r>
      <w:r>
        <w:t>20</w:t>
      </w:r>
      <w:r>
        <w:rPr>
          <w:rFonts w:hint="eastAsia"/>
        </w:rPr>
        <w:t>的有序表中进行二分查找，则比较一次查找成功的结点数有</w:t>
      </w:r>
      <w:r>
        <w:t>_________</w:t>
      </w:r>
      <w:r>
        <w:rPr>
          <w:rFonts w:hint="eastAsia"/>
        </w:rPr>
        <w:t>个，比较两次查找成功有结点数有</w:t>
      </w:r>
      <w:r>
        <w:t>_________</w:t>
      </w:r>
      <w:r>
        <w:rPr>
          <w:rFonts w:hint="eastAsia"/>
        </w:rPr>
        <w:t>个。</w:t>
      </w:r>
    </w:p>
    <w:p w:rsidR="00477032" w:rsidRDefault="00477032" w:rsidP="00CF256F">
      <w:pPr>
        <w:widowControl/>
        <w:snapToGrid w:val="0"/>
      </w:pPr>
      <w:r>
        <w:t>5.</w:t>
      </w:r>
      <w:r>
        <w:rPr>
          <w:sz w:val="14"/>
        </w:rPr>
        <w:t xml:space="preserve">         </w:t>
      </w:r>
      <w:r>
        <w:rPr>
          <w:rFonts w:hint="eastAsia"/>
        </w:rPr>
        <w:t>设一棵</w:t>
      </w:r>
      <w:r>
        <w:t>m</w:t>
      </w:r>
      <w:r>
        <w:rPr>
          <w:rFonts w:hint="eastAsia"/>
        </w:rPr>
        <w:t>叉树脂的结点数为</w:t>
      </w:r>
      <w:r>
        <w:t>n</w:t>
      </w:r>
      <w:r>
        <w:rPr>
          <w:rFonts w:hint="eastAsia"/>
        </w:rPr>
        <w:t>，用多重链表表示其存储结构，则该树中有</w:t>
      </w:r>
      <w:r>
        <w:t>_________</w:t>
      </w:r>
      <w:r>
        <w:rPr>
          <w:rFonts w:hint="eastAsia"/>
        </w:rPr>
        <w:t>个空指针域。</w:t>
      </w:r>
    </w:p>
    <w:p w:rsidR="00477032" w:rsidRDefault="00477032" w:rsidP="00CF256F">
      <w:pPr>
        <w:widowControl/>
        <w:snapToGrid w:val="0"/>
      </w:pPr>
      <w:r>
        <w:t>6.</w:t>
      </w:r>
      <w:r>
        <w:rPr>
          <w:sz w:val="14"/>
        </w:rPr>
        <w:t xml:space="preserve">         </w:t>
      </w:r>
      <w:r>
        <w:rPr>
          <w:rFonts w:hint="eastAsia"/>
        </w:rPr>
        <w:t>设指针变量</w:t>
      </w:r>
      <w:r>
        <w:t>p</w:t>
      </w:r>
      <w:r>
        <w:rPr>
          <w:rFonts w:hint="eastAsia"/>
        </w:rPr>
        <w:t>指向单链表中结点</w:t>
      </w:r>
      <w:r>
        <w:t>A</w:t>
      </w:r>
      <w:r>
        <w:rPr>
          <w:rFonts w:hint="eastAsia"/>
        </w:rPr>
        <w:t>，则删除结点</w:t>
      </w:r>
      <w:r>
        <w:t>A</w:t>
      </w:r>
      <w:r>
        <w:rPr>
          <w:rFonts w:hint="eastAsia"/>
        </w:rPr>
        <w:t>的语句序列为：</w:t>
      </w:r>
    </w:p>
    <w:p w:rsidR="00477032" w:rsidRDefault="00477032" w:rsidP="00CF256F">
      <w:pPr>
        <w:widowControl/>
        <w:snapToGrid w:val="0"/>
        <w:ind w:left="407"/>
      </w:pPr>
      <w:r>
        <w:t>q=p-&gt;next</w:t>
      </w:r>
      <w:r>
        <w:rPr>
          <w:rFonts w:hint="eastAsia"/>
        </w:rPr>
        <w:t>；</w:t>
      </w:r>
      <w:r>
        <w:t>p-&gt;data=q-&gt;data</w:t>
      </w:r>
      <w:r>
        <w:rPr>
          <w:rFonts w:hint="eastAsia"/>
        </w:rPr>
        <w:t>；</w:t>
      </w:r>
      <w:r>
        <w:t>p-&gt;next=___________</w:t>
      </w:r>
      <w:r>
        <w:rPr>
          <w:rFonts w:hint="eastAsia"/>
        </w:rPr>
        <w:t>；</w:t>
      </w:r>
      <w:r>
        <w:t>feee(q)</w:t>
      </w:r>
      <w:r>
        <w:rPr>
          <w:rFonts w:hint="eastAsia"/>
        </w:rPr>
        <w:t>；</w:t>
      </w:r>
    </w:p>
    <w:p w:rsidR="00477032" w:rsidRDefault="00477032" w:rsidP="00CF256F">
      <w:pPr>
        <w:widowControl/>
        <w:snapToGrid w:val="0"/>
      </w:pPr>
      <w:r>
        <w:t>7.</w:t>
      </w:r>
      <w:r>
        <w:rPr>
          <w:sz w:val="14"/>
        </w:rPr>
        <w:t xml:space="preserve">         </w:t>
      </w:r>
      <w:r>
        <w:rPr>
          <w:rFonts w:hint="eastAsia"/>
        </w:rPr>
        <w:t>数据结构从逻辑上划分为三种基本类型：</w:t>
      </w:r>
      <w:r>
        <w:t>___________</w:t>
      </w:r>
      <w:r>
        <w:rPr>
          <w:rFonts w:hint="eastAsia"/>
        </w:rPr>
        <w:t>、</w:t>
      </w:r>
      <w:r>
        <w:t>__________</w:t>
      </w:r>
      <w:r>
        <w:rPr>
          <w:rFonts w:hint="eastAsia"/>
        </w:rPr>
        <w:t>和</w:t>
      </w:r>
      <w:r>
        <w:t>___________</w:t>
      </w:r>
      <w:r>
        <w:rPr>
          <w:rFonts w:hint="eastAsia"/>
        </w:rPr>
        <w:t>。</w:t>
      </w:r>
    </w:p>
    <w:p w:rsidR="00477032" w:rsidRDefault="00477032" w:rsidP="00CF256F">
      <w:pPr>
        <w:widowControl/>
        <w:snapToGrid w:val="0"/>
      </w:pPr>
      <w:r>
        <w:t>8.</w:t>
      </w:r>
      <w:r>
        <w:rPr>
          <w:sz w:val="14"/>
        </w:rPr>
        <w:t xml:space="preserve">         </w:t>
      </w:r>
      <w:r>
        <w:rPr>
          <w:rFonts w:hint="eastAsia"/>
        </w:rPr>
        <w:t>设无向图</w:t>
      </w:r>
      <w:r>
        <w:t>G</w:t>
      </w:r>
      <w:r>
        <w:rPr>
          <w:rFonts w:hint="eastAsia"/>
        </w:rPr>
        <w:t>中有</w:t>
      </w:r>
      <w:r>
        <w:t>n</w:t>
      </w:r>
      <w:r>
        <w:rPr>
          <w:rFonts w:hint="eastAsia"/>
        </w:rPr>
        <w:t>个顶点</w:t>
      </w:r>
      <w:r>
        <w:t>e</w:t>
      </w:r>
      <w:r>
        <w:rPr>
          <w:rFonts w:hint="eastAsia"/>
        </w:rPr>
        <w:t>条边，则用邻接矩阵作为图的存储结构进行深度优先或广度优先遍历时的时间复杂度为</w:t>
      </w:r>
      <w:r>
        <w:t>_________</w:t>
      </w:r>
      <w:r>
        <w:rPr>
          <w:rFonts w:hint="eastAsia"/>
        </w:rPr>
        <w:t>；用邻接表作为图的存储结构进行深度优先或广度优先遍历的时间复杂度为</w:t>
      </w:r>
      <w:r>
        <w:t>_________</w:t>
      </w:r>
      <w:r>
        <w:rPr>
          <w:rFonts w:hint="eastAsia"/>
        </w:rPr>
        <w:t>。</w:t>
      </w:r>
    </w:p>
    <w:p w:rsidR="00477032" w:rsidRDefault="00477032" w:rsidP="00CF256F">
      <w:pPr>
        <w:widowControl/>
        <w:snapToGrid w:val="0"/>
      </w:pPr>
      <w:r>
        <w:t>9.</w:t>
      </w:r>
      <w:r>
        <w:rPr>
          <w:sz w:val="14"/>
        </w:rPr>
        <w:t xml:space="preserve">         </w:t>
      </w:r>
      <w:r>
        <w:rPr>
          <w:rFonts w:hint="eastAsia"/>
        </w:rPr>
        <w:t>设散列表的长度为</w:t>
      </w:r>
      <w:r>
        <w:t>8</w:t>
      </w:r>
      <w:r>
        <w:rPr>
          <w:rFonts w:hint="eastAsia"/>
        </w:rPr>
        <w:t>，散列函数</w:t>
      </w:r>
      <w:r>
        <w:t>H(k)=k % 7</w:t>
      </w:r>
      <w:r>
        <w:rPr>
          <w:rFonts w:hint="eastAsia"/>
        </w:rPr>
        <w:t>，用线性探测法解决冲突，则根据一组初始关键字序列</w:t>
      </w:r>
      <w:r>
        <w:t>(8</w:t>
      </w:r>
      <w:r>
        <w:rPr>
          <w:rFonts w:hint="eastAsia"/>
        </w:rPr>
        <w:t>，</w:t>
      </w:r>
      <w:r>
        <w:t>15</w:t>
      </w:r>
      <w:r>
        <w:rPr>
          <w:rFonts w:hint="eastAsia"/>
        </w:rPr>
        <w:t>，</w:t>
      </w:r>
      <w:r>
        <w:t>16</w:t>
      </w:r>
      <w:r>
        <w:rPr>
          <w:rFonts w:hint="eastAsia"/>
        </w:rPr>
        <w:t>，</w:t>
      </w:r>
      <w:r>
        <w:t>22</w:t>
      </w:r>
      <w:r>
        <w:rPr>
          <w:rFonts w:hint="eastAsia"/>
        </w:rPr>
        <w:t>，</w:t>
      </w:r>
      <w:r>
        <w:t>30</w:t>
      </w:r>
      <w:r>
        <w:rPr>
          <w:rFonts w:hint="eastAsia"/>
        </w:rPr>
        <w:t>，</w:t>
      </w:r>
      <w:r>
        <w:t>32)</w:t>
      </w:r>
      <w:r>
        <w:rPr>
          <w:rFonts w:hint="eastAsia"/>
        </w:rPr>
        <w:t>构造出的散列表的平均查找长度是</w:t>
      </w:r>
      <w:r>
        <w:t>________</w:t>
      </w:r>
      <w:r>
        <w:rPr>
          <w:rFonts w:hint="eastAsia"/>
        </w:rPr>
        <w:t>。</w:t>
      </w:r>
    </w:p>
    <w:p w:rsidR="00477032" w:rsidRDefault="00477032" w:rsidP="00CF256F">
      <w:pPr>
        <w:widowControl/>
        <w:snapToGrid w:val="0"/>
      </w:pPr>
      <w:r>
        <w:t>10.</w:t>
      </w:r>
      <w:r>
        <w:rPr>
          <w:sz w:val="14"/>
        </w:rPr>
        <w:t xml:space="preserve">     </w:t>
      </w:r>
      <w:r>
        <w:rPr>
          <w:rFonts w:hint="eastAsia"/>
        </w:rPr>
        <w:t>设一组初始关键字序列为</w:t>
      </w:r>
      <w:r>
        <w:t>(38</w:t>
      </w:r>
      <w:r>
        <w:rPr>
          <w:rFonts w:hint="eastAsia"/>
        </w:rPr>
        <w:t>，</w:t>
      </w:r>
      <w:r>
        <w:t>65</w:t>
      </w:r>
      <w:r>
        <w:rPr>
          <w:rFonts w:hint="eastAsia"/>
        </w:rPr>
        <w:t>，</w:t>
      </w:r>
      <w:r>
        <w:t>97</w:t>
      </w:r>
      <w:r>
        <w:rPr>
          <w:rFonts w:hint="eastAsia"/>
        </w:rPr>
        <w:t>，</w:t>
      </w:r>
      <w:r>
        <w:t>76</w:t>
      </w:r>
      <w:r>
        <w:rPr>
          <w:rFonts w:hint="eastAsia"/>
        </w:rPr>
        <w:t>，</w:t>
      </w:r>
      <w:r>
        <w:t>13</w:t>
      </w:r>
      <w:r>
        <w:rPr>
          <w:rFonts w:hint="eastAsia"/>
        </w:rPr>
        <w:t>，</w:t>
      </w:r>
      <w:r>
        <w:t>27</w:t>
      </w:r>
      <w:r>
        <w:rPr>
          <w:rFonts w:hint="eastAsia"/>
        </w:rPr>
        <w:t>，</w:t>
      </w:r>
      <w:r>
        <w:t>10)</w:t>
      </w:r>
      <w:r>
        <w:rPr>
          <w:rFonts w:hint="eastAsia"/>
        </w:rPr>
        <w:t>，则第</w:t>
      </w:r>
      <w:r>
        <w:t>3</w:t>
      </w:r>
      <w:r>
        <w:rPr>
          <w:rFonts w:hint="eastAsia"/>
        </w:rPr>
        <w:t>趟冒泡排序结束后的结果为</w:t>
      </w:r>
      <w:r>
        <w:t>_____________________</w:t>
      </w:r>
      <w:r>
        <w:rPr>
          <w:rFonts w:hint="eastAsia"/>
        </w:rPr>
        <w:t>。</w:t>
      </w:r>
    </w:p>
    <w:p w:rsidR="00477032" w:rsidRDefault="00477032" w:rsidP="00CF256F">
      <w:pPr>
        <w:widowControl/>
        <w:snapToGrid w:val="0"/>
      </w:pPr>
      <w:r>
        <w:t>11.</w:t>
      </w:r>
      <w:r>
        <w:rPr>
          <w:sz w:val="14"/>
        </w:rPr>
        <w:t xml:space="preserve">     </w:t>
      </w:r>
      <w:r>
        <w:rPr>
          <w:rFonts w:hint="eastAsia"/>
        </w:rPr>
        <w:t>设一组初始关键字序列为</w:t>
      </w:r>
      <w:r>
        <w:t>(38</w:t>
      </w:r>
      <w:r>
        <w:rPr>
          <w:rFonts w:hint="eastAsia"/>
        </w:rPr>
        <w:t>，</w:t>
      </w:r>
      <w:r>
        <w:t>65</w:t>
      </w:r>
      <w:r>
        <w:rPr>
          <w:rFonts w:hint="eastAsia"/>
        </w:rPr>
        <w:t>，</w:t>
      </w:r>
      <w:r>
        <w:t>97</w:t>
      </w:r>
      <w:r>
        <w:rPr>
          <w:rFonts w:hint="eastAsia"/>
        </w:rPr>
        <w:t>，</w:t>
      </w:r>
      <w:r>
        <w:t>76</w:t>
      </w:r>
      <w:r>
        <w:rPr>
          <w:rFonts w:hint="eastAsia"/>
        </w:rPr>
        <w:t>，</w:t>
      </w:r>
      <w:r>
        <w:t>13</w:t>
      </w:r>
      <w:r>
        <w:rPr>
          <w:rFonts w:hint="eastAsia"/>
        </w:rPr>
        <w:t>，</w:t>
      </w:r>
      <w:r>
        <w:t>27</w:t>
      </w:r>
      <w:r>
        <w:rPr>
          <w:rFonts w:hint="eastAsia"/>
        </w:rPr>
        <w:t>，</w:t>
      </w:r>
      <w:r>
        <w:t>10)</w:t>
      </w:r>
      <w:r>
        <w:rPr>
          <w:rFonts w:hint="eastAsia"/>
        </w:rPr>
        <w:t>，则第</w:t>
      </w:r>
      <w:r>
        <w:t>3</w:t>
      </w:r>
      <w:r>
        <w:rPr>
          <w:rFonts w:hint="eastAsia"/>
        </w:rPr>
        <w:t>趟简单选择排序后的结果为</w:t>
      </w:r>
      <w:r>
        <w:t>______________________</w:t>
      </w:r>
      <w:r>
        <w:rPr>
          <w:rFonts w:hint="eastAsia"/>
        </w:rPr>
        <w:t>。</w:t>
      </w:r>
    </w:p>
    <w:p w:rsidR="00477032" w:rsidRDefault="00477032" w:rsidP="00CF256F">
      <w:pPr>
        <w:widowControl/>
        <w:snapToGrid w:val="0"/>
      </w:pPr>
      <w:r>
        <w:t>12.</w:t>
      </w:r>
      <w:r>
        <w:rPr>
          <w:sz w:val="14"/>
        </w:rPr>
        <w:t xml:space="preserve">     </w:t>
      </w:r>
      <w:r>
        <w:rPr>
          <w:rFonts w:hint="eastAsia"/>
        </w:rPr>
        <w:t>设有向图</w:t>
      </w:r>
      <w:r>
        <w:t>G</w:t>
      </w:r>
      <w:r>
        <w:rPr>
          <w:rFonts w:hint="eastAsia"/>
        </w:rPr>
        <w:t>中的有向边的集合</w:t>
      </w:r>
      <w:r>
        <w:t>E={&lt;1</w:t>
      </w:r>
      <w:r>
        <w:rPr>
          <w:rFonts w:hint="eastAsia"/>
        </w:rPr>
        <w:t>，</w:t>
      </w:r>
      <w:r>
        <w:t>2&gt;</w:t>
      </w:r>
      <w:r>
        <w:rPr>
          <w:rFonts w:hint="eastAsia"/>
        </w:rPr>
        <w:t>，</w:t>
      </w:r>
      <w:r>
        <w:t>&lt;2</w:t>
      </w:r>
      <w:r>
        <w:rPr>
          <w:rFonts w:hint="eastAsia"/>
        </w:rPr>
        <w:t>，</w:t>
      </w:r>
      <w:r>
        <w:t>3&gt;</w:t>
      </w:r>
      <w:r>
        <w:rPr>
          <w:rFonts w:hint="eastAsia"/>
        </w:rPr>
        <w:t>，</w:t>
      </w:r>
      <w:r>
        <w:t>&lt;1</w:t>
      </w:r>
      <w:r>
        <w:rPr>
          <w:rFonts w:hint="eastAsia"/>
        </w:rPr>
        <w:t>，</w:t>
      </w:r>
      <w:r>
        <w:t>4&gt;</w:t>
      </w:r>
      <w:r>
        <w:rPr>
          <w:rFonts w:hint="eastAsia"/>
        </w:rPr>
        <w:t>，</w:t>
      </w:r>
      <w:r>
        <w:t>&lt;4</w:t>
      </w:r>
      <w:r>
        <w:rPr>
          <w:rFonts w:hint="eastAsia"/>
        </w:rPr>
        <w:t>，</w:t>
      </w:r>
      <w:r>
        <w:t>5&gt;</w:t>
      </w:r>
      <w:r>
        <w:rPr>
          <w:rFonts w:hint="eastAsia"/>
        </w:rPr>
        <w:t>，</w:t>
      </w:r>
      <w:r>
        <w:t>&lt;5</w:t>
      </w:r>
      <w:r>
        <w:rPr>
          <w:rFonts w:hint="eastAsia"/>
        </w:rPr>
        <w:t>，</w:t>
      </w:r>
      <w:r>
        <w:t>3&gt;</w:t>
      </w:r>
      <w:r>
        <w:rPr>
          <w:rFonts w:hint="eastAsia"/>
        </w:rPr>
        <w:t>，</w:t>
      </w:r>
      <w:r>
        <w:t>&lt;4</w:t>
      </w:r>
      <w:r>
        <w:rPr>
          <w:rFonts w:hint="eastAsia"/>
        </w:rPr>
        <w:t>，</w:t>
      </w:r>
      <w:r>
        <w:t>6&gt;</w:t>
      </w:r>
      <w:r>
        <w:rPr>
          <w:rFonts w:hint="eastAsia"/>
        </w:rPr>
        <w:t>，</w:t>
      </w:r>
      <w:r>
        <w:t>&lt;6</w:t>
      </w:r>
      <w:r>
        <w:rPr>
          <w:rFonts w:hint="eastAsia"/>
        </w:rPr>
        <w:t>，</w:t>
      </w:r>
      <w:r>
        <w:t>5&gt;}</w:t>
      </w:r>
      <w:r>
        <w:rPr>
          <w:rFonts w:hint="eastAsia"/>
        </w:rPr>
        <w:t>，则该图的一个拓扑序列为</w:t>
      </w:r>
      <w:r>
        <w:t>_________________________</w:t>
      </w:r>
      <w:r>
        <w:rPr>
          <w:rFonts w:hint="eastAsia"/>
        </w:rPr>
        <w:t>。</w:t>
      </w:r>
    </w:p>
    <w:p w:rsidR="00477032" w:rsidRDefault="00477032" w:rsidP="00CF256F">
      <w:pPr>
        <w:widowControl/>
        <w:snapToGrid w:val="0"/>
      </w:pPr>
      <w:r>
        <w:t>13.</w:t>
      </w:r>
      <w:r>
        <w:rPr>
          <w:sz w:val="14"/>
        </w:rPr>
        <w:t xml:space="preserve">     </w:t>
      </w:r>
      <w:r>
        <w:rPr>
          <w:rFonts w:hint="eastAsia"/>
        </w:rPr>
        <w:t>下面程序段的功能是建立二叉树的算法，请在下划线处填上正确的内容。</w:t>
      </w:r>
    </w:p>
    <w:p w:rsidR="00477032" w:rsidRDefault="00477032" w:rsidP="00CF256F">
      <w:pPr>
        <w:widowControl/>
        <w:snapToGrid w:val="0"/>
        <w:ind w:left="407"/>
      </w:pPr>
      <w:r>
        <w:t>typedef struct node{int data;struct node  *lchild;________________;}bitree;</w:t>
      </w:r>
    </w:p>
    <w:p w:rsidR="00477032" w:rsidRDefault="00477032" w:rsidP="00CF256F">
      <w:pPr>
        <w:widowControl/>
        <w:snapToGrid w:val="0"/>
        <w:ind w:left="407"/>
      </w:pPr>
      <w:r>
        <w:t>void createbitree(bitree *&amp;bt)</w:t>
      </w:r>
    </w:p>
    <w:p w:rsidR="00477032" w:rsidRDefault="00477032" w:rsidP="00CF256F">
      <w:pPr>
        <w:widowControl/>
        <w:snapToGrid w:val="0"/>
        <w:ind w:left="407"/>
      </w:pPr>
      <w:r>
        <w:t>{</w:t>
      </w:r>
    </w:p>
    <w:p w:rsidR="00477032" w:rsidRDefault="00477032" w:rsidP="00CF256F">
      <w:pPr>
        <w:widowControl/>
        <w:snapToGrid w:val="0"/>
        <w:ind w:left="714"/>
      </w:pPr>
      <w:r>
        <w:t>scanf(“%c”,&amp;ch);</w:t>
      </w:r>
    </w:p>
    <w:p w:rsidR="00477032" w:rsidRDefault="00477032" w:rsidP="00CF256F">
      <w:pPr>
        <w:widowControl/>
        <w:snapToGrid w:val="0"/>
        <w:ind w:left="714"/>
      </w:pPr>
      <w:r>
        <w:t>if(ch=='#') ___________;else</w:t>
      </w:r>
    </w:p>
    <w:p w:rsidR="00477032" w:rsidRDefault="00477032" w:rsidP="00CF256F">
      <w:pPr>
        <w:widowControl/>
        <w:snapToGrid w:val="0"/>
        <w:ind w:left="714"/>
      </w:pPr>
      <w:r>
        <w:t>{ bt=(bitree*)malloc(sizeof(bitree)); bt-&gt;data=ch; ________;createbitree(bt-&gt;rchild);}</w:t>
      </w:r>
    </w:p>
    <w:p w:rsidR="00477032" w:rsidRDefault="00477032" w:rsidP="00CF256F">
      <w:pPr>
        <w:widowControl/>
        <w:snapToGrid w:val="0"/>
        <w:ind w:left="407"/>
      </w:pPr>
      <w:r>
        <w:t>}</w:t>
      </w:r>
    </w:p>
    <w:p w:rsidR="00477032" w:rsidRDefault="00477032" w:rsidP="00CF256F">
      <w:pPr>
        <w:widowControl/>
        <w:snapToGrid w:val="0"/>
      </w:pPr>
      <w:r>
        <w:t>14.</w:t>
      </w:r>
      <w:r>
        <w:rPr>
          <w:sz w:val="14"/>
        </w:rPr>
        <w:t xml:space="preserve">     </w:t>
      </w:r>
      <w:r>
        <w:rPr>
          <w:rFonts w:hint="eastAsia"/>
        </w:rPr>
        <w:t>下面程序段的功能是利用从尾部插入的方法建立单链表的算法，请在下划线处填上正确的内容。</w:t>
      </w:r>
    </w:p>
    <w:p w:rsidR="00477032" w:rsidRDefault="00477032" w:rsidP="00CF256F">
      <w:pPr>
        <w:widowControl/>
        <w:tabs>
          <w:tab w:val="left" w:pos="0"/>
        </w:tabs>
        <w:snapToGrid w:val="0"/>
        <w:ind w:left="407" w:right="59"/>
      </w:pPr>
      <w:r>
        <w:t xml:space="preserve">typedef struct node {int data; struct node *next;} lklist; </w:t>
      </w:r>
    </w:p>
    <w:p w:rsidR="00477032" w:rsidRDefault="00477032" w:rsidP="00CF256F">
      <w:pPr>
        <w:widowControl/>
        <w:tabs>
          <w:tab w:val="left" w:pos="0"/>
        </w:tabs>
        <w:snapToGrid w:val="0"/>
        <w:ind w:left="407" w:right="59"/>
      </w:pPr>
      <w:r>
        <w:t>void lklistcreate(_____________ *&amp;head )</w:t>
      </w:r>
    </w:p>
    <w:p w:rsidR="00477032" w:rsidRDefault="00477032" w:rsidP="00CF256F">
      <w:pPr>
        <w:widowControl/>
        <w:tabs>
          <w:tab w:val="left" w:pos="0"/>
        </w:tabs>
        <w:snapToGrid w:val="0"/>
        <w:ind w:left="407" w:right="59"/>
      </w:pPr>
      <w:r>
        <w:t xml:space="preserve">{ </w:t>
      </w:r>
    </w:p>
    <w:p w:rsidR="00477032" w:rsidRDefault="00477032" w:rsidP="00CF256F">
      <w:pPr>
        <w:widowControl/>
        <w:tabs>
          <w:tab w:val="left" w:pos="0"/>
        </w:tabs>
        <w:snapToGrid w:val="0"/>
        <w:ind w:left="714" w:right="59"/>
      </w:pPr>
      <w:r>
        <w:t>for (i=1;i&lt;=n;i++)</w:t>
      </w:r>
    </w:p>
    <w:p w:rsidR="00477032" w:rsidRDefault="00477032" w:rsidP="00CF256F">
      <w:pPr>
        <w:widowControl/>
        <w:tabs>
          <w:tab w:val="left" w:pos="0"/>
        </w:tabs>
        <w:snapToGrid w:val="0"/>
        <w:ind w:left="714" w:right="59"/>
      </w:pPr>
      <w:r>
        <w:t xml:space="preserve">{ </w:t>
      </w:r>
    </w:p>
    <w:p w:rsidR="00477032" w:rsidRDefault="00477032" w:rsidP="00CF256F">
      <w:pPr>
        <w:widowControl/>
        <w:tabs>
          <w:tab w:val="left" w:pos="0"/>
        </w:tabs>
        <w:snapToGrid w:val="0"/>
        <w:ind w:left="1018" w:right="59"/>
      </w:pPr>
      <w:r>
        <w:t>p=(lklist *)malloc(sizeof(lklist));scanf(“%d”,&amp;(p-&gt;data));p-&gt;next=0;</w:t>
      </w:r>
    </w:p>
    <w:p w:rsidR="00477032" w:rsidRDefault="00477032" w:rsidP="00CF256F">
      <w:pPr>
        <w:widowControl/>
        <w:tabs>
          <w:tab w:val="left" w:pos="0"/>
          <w:tab w:val="left" w:pos="1734"/>
        </w:tabs>
        <w:snapToGrid w:val="0"/>
        <w:ind w:left="1018" w:right="59"/>
      </w:pPr>
      <w:r>
        <w:t>if(i==1)head=q=p;else {q-&gt;next=p;____________;}</w:t>
      </w:r>
    </w:p>
    <w:p w:rsidR="00477032" w:rsidRDefault="00477032" w:rsidP="00CF256F">
      <w:pPr>
        <w:widowControl/>
        <w:tabs>
          <w:tab w:val="left" w:pos="0"/>
        </w:tabs>
        <w:snapToGrid w:val="0"/>
        <w:ind w:left="714" w:right="59"/>
      </w:pPr>
      <w:r>
        <w:t xml:space="preserve">} </w:t>
      </w:r>
    </w:p>
    <w:p w:rsidR="00477032" w:rsidRDefault="00477032" w:rsidP="00CF256F">
      <w:pPr>
        <w:widowControl/>
        <w:tabs>
          <w:tab w:val="left" w:pos="0"/>
        </w:tabs>
        <w:snapToGrid w:val="0"/>
        <w:ind w:left="407" w:right="59"/>
      </w:pPr>
      <w:r>
        <w:t>}</w:t>
      </w:r>
    </w:p>
    <w:p w:rsidR="00477032" w:rsidRDefault="00477032">
      <w:pPr>
        <w:widowControl/>
        <w:snapToGrid w:val="0"/>
        <w:ind w:left="315" w:hangingChars="150" w:hanging="315"/>
      </w:pPr>
      <w:r>
        <w:t> </w:t>
      </w:r>
    </w:p>
    <w:p w:rsidR="00477032" w:rsidRDefault="00477032">
      <w:pPr>
        <w:widowControl/>
        <w:snapToGrid w:val="0"/>
        <w:rPr>
          <w:b/>
        </w:rPr>
      </w:pPr>
      <w:r>
        <w:rPr>
          <w:rFonts w:hint="eastAsia"/>
          <w:b/>
        </w:rPr>
        <w:t>三、算法设计题</w:t>
      </w:r>
      <w:r>
        <w:rPr>
          <w:b/>
        </w:rPr>
        <w:t>(22</w:t>
      </w:r>
      <w:r>
        <w:rPr>
          <w:rFonts w:hint="eastAsia"/>
          <w:b/>
        </w:rPr>
        <w:t>分</w:t>
      </w:r>
      <w:r>
        <w:rPr>
          <w:b/>
        </w:rPr>
        <w:t>)</w:t>
      </w:r>
    </w:p>
    <w:p w:rsidR="00477032" w:rsidRDefault="00477032" w:rsidP="00CF256F">
      <w:pPr>
        <w:widowControl/>
        <w:tabs>
          <w:tab w:val="left" w:pos="420"/>
          <w:tab w:val="left" w:pos="1095"/>
        </w:tabs>
        <w:snapToGrid w:val="0"/>
      </w:pPr>
      <w:r>
        <w:t>1</w:t>
      </w:r>
      <w:r>
        <w:t>．</w:t>
      </w:r>
      <w:r>
        <w:rPr>
          <w:sz w:val="14"/>
        </w:rPr>
        <w:t xml:space="preserve">    </w:t>
      </w:r>
      <w:r>
        <w:rPr>
          <w:rFonts w:hint="eastAsia"/>
        </w:rPr>
        <w:t>设计在链式存储结构上合并排序的算法。</w:t>
      </w:r>
    </w:p>
    <w:p w:rsidR="00477032" w:rsidRDefault="00477032" w:rsidP="00CF256F">
      <w:pPr>
        <w:widowControl/>
        <w:tabs>
          <w:tab w:val="left" w:pos="420"/>
          <w:tab w:val="left" w:pos="1680"/>
          <w:tab w:val="left" w:pos="3360"/>
          <w:tab w:val="left" w:pos="5040"/>
        </w:tabs>
        <w:snapToGrid w:val="0"/>
      </w:pPr>
      <w:r>
        <w:t>2</w:t>
      </w:r>
      <w:r>
        <w:t>．</w:t>
      </w:r>
      <w:r>
        <w:rPr>
          <w:sz w:val="14"/>
        </w:rPr>
        <w:t xml:space="preserve">    </w:t>
      </w:r>
      <w:r>
        <w:rPr>
          <w:rFonts w:hint="eastAsia"/>
        </w:rPr>
        <w:t>设计在二叉排序树上查找结点</w:t>
      </w:r>
      <w:r>
        <w:t>X</w:t>
      </w:r>
      <w:r>
        <w:rPr>
          <w:rFonts w:hint="eastAsia"/>
        </w:rPr>
        <w:t>的算法。</w:t>
      </w:r>
    </w:p>
    <w:p w:rsidR="00477032" w:rsidRDefault="00477032" w:rsidP="00CF256F">
      <w:pPr>
        <w:widowControl/>
        <w:tabs>
          <w:tab w:val="left" w:pos="420"/>
          <w:tab w:val="left" w:pos="1095"/>
        </w:tabs>
        <w:snapToGrid w:val="0"/>
      </w:pPr>
      <w:r>
        <w:t>3</w:t>
      </w:r>
      <w:r>
        <w:t>．</w:t>
      </w:r>
      <w:r>
        <w:rPr>
          <w:sz w:val="14"/>
        </w:rPr>
        <w:t xml:space="preserve">    </w:t>
      </w:r>
      <w:r>
        <w:rPr>
          <w:rFonts w:hint="eastAsia"/>
        </w:rPr>
        <w:t>设关键字序列</w:t>
      </w:r>
      <w:r>
        <w:t>(k</w:t>
      </w:r>
      <w:r>
        <w:rPr>
          <w:vertAlign w:val="subscript"/>
        </w:rPr>
        <w:t>1</w:t>
      </w:r>
      <w:r>
        <w:rPr>
          <w:rFonts w:hint="eastAsia"/>
        </w:rPr>
        <w:t>，</w:t>
      </w:r>
      <w:r>
        <w:t>k</w:t>
      </w:r>
      <w:r>
        <w:rPr>
          <w:vertAlign w:val="subscript"/>
        </w:rPr>
        <w:t>2</w:t>
      </w:r>
      <w:r>
        <w:rPr>
          <w:rFonts w:hint="eastAsia"/>
        </w:rPr>
        <w:t>，</w:t>
      </w:r>
      <w:r>
        <w:t>…</w:t>
      </w:r>
      <w:r>
        <w:rPr>
          <w:rFonts w:hint="eastAsia"/>
        </w:rPr>
        <w:t>，</w:t>
      </w:r>
      <w:r>
        <w:t>k</w:t>
      </w:r>
      <w:r>
        <w:rPr>
          <w:vertAlign w:val="subscript"/>
        </w:rPr>
        <w:t>n-1</w:t>
      </w:r>
      <w:r>
        <w:t>)</w:t>
      </w:r>
      <w:r>
        <w:rPr>
          <w:rFonts w:hint="eastAsia"/>
        </w:rPr>
        <w:t>是堆，设计算法将关键字序列</w:t>
      </w:r>
      <w:r>
        <w:t>(k</w:t>
      </w:r>
      <w:r>
        <w:rPr>
          <w:vertAlign w:val="subscript"/>
        </w:rPr>
        <w:t>1</w:t>
      </w:r>
      <w:r>
        <w:rPr>
          <w:rFonts w:hint="eastAsia"/>
        </w:rPr>
        <w:t>，</w:t>
      </w:r>
      <w:r>
        <w:t>k</w:t>
      </w:r>
      <w:r>
        <w:rPr>
          <w:vertAlign w:val="subscript"/>
        </w:rPr>
        <w:t>2</w:t>
      </w:r>
      <w:r>
        <w:rPr>
          <w:rFonts w:hint="eastAsia"/>
        </w:rPr>
        <w:t>，</w:t>
      </w:r>
      <w:r>
        <w:t>…</w:t>
      </w:r>
      <w:r>
        <w:rPr>
          <w:rFonts w:hint="eastAsia"/>
        </w:rPr>
        <w:t>，</w:t>
      </w:r>
      <w:r>
        <w:t>k</w:t>
      </w:r>
      <w:r>
        <w:rPr>
          <w:vertAlign w:val="subscript"/>
        </w:rPr>
        <w:t>n-1</w:t>
      </w:r>
      <w:r>
        <w:rPr>
          <w:rFonts w:hint="eastAsia"/>
        </w:rPr>
        <w:t>，</w:t>
      </w:r>
      <w:r>
        <w:t>x)</w:t>
      </w:r>
      <w:r>
        <w:rPr>
          <w:rFonts w:hint="eastAsia"/>
        </w:rPr>
        <w:t>调整为堆。</w:t>
      </w:r>
    </w:p>
    <w:p w:rsidR="00477032" w:rsidRDefault="00477032">
      <w:pPr>
        <w:widowControl/>
        <w:snapToGrid w:val="0"/>
      </w:pPr>
      <w:r>
        <w:t> </w:t>
      </w:r>
    </w:p>
    <w:p w:rsidR="00477032" w:rsidRDefault="00477032">
      <w:pPr>
        <w:snapToGrid w:val="0"/>
        <w:jc w:val="center"/>
        <w:rPr>
          <w:b/>
          <w:sz w:val="28"/>
        </w:rPr>
      </w:pPr>
      <w:r>
        <w:rPr>
          <w:rFonts w:hint="eastAsia"/>
          <w:b/>
          <w:sz w:val="28"/>
        </w:rPr>
        <w:t>数据结构试卷（十）参考答案</w:t>
      </w:r>
    </w:p>
    <w:p w:rsidR="00477032" w:rsidRDefault="00477032">
      <w:pPr>
        <w:snapToGrid w:val="0"/>
      </w:pPr>
      <w:r>
        <w:t> </w:t>
      </w:r>
    </w:p>
    <w:p w:rsidR="00477032" w:rsidRDefault="00477032">
      <w:pPr>
        <w:snapToGrid w:val="0"/>
        <w:rPr>
          <w:b/>
        </w:rPr>
      </w:pPr>
      <w:r>
        <w:rPr>
          <w:rFonts w:hint="eastAsia"/>
          <w:b/>
        </w:rPr>
        <w:t>一、选择题</w:t>
      </w:r>
    </w:p>
    <w:p w:rsidR="00477032" w:rsidRDefault="00477032">
      <w:pPr>
        <w:snapToGrid w:val="0"/>
      </w:pPr>
      <w:r>
        <w:t>1</w:t>
      </w:r>
      <w:r>
        <w:rPr>
          <w:rFonts w:hint="eastAsia"/>
        </w:rPr>
        <w:t>．</w:t>
      </w:r>
      <w:r>
        <w:t>A</w:t>
      </w:r>
      <w:r>
        <w:tab/>
        <w:t>2</w:t>
      </w:r>
      <w:r>
        <w:rPr>
          <w:rFonts w:hint="eastAsia"/>
        </w:rPr>
        <w:t>．</w:t>
      </w:r>
      <w:r>
        <w:t>D</w:t>
      </w:r>
      <w:r>
        <w:tab/>
        <w:t>3</w:t>
      </w:r>
      <w:r>
        <w:rPr>
          <w:rFonts w:hint="eastAsia"/>
        </w:rPr>
        <w:t>．</w:t>
      </w:r>
      <w:r>
        <w:t>B</w:t>
      </w:r>
      <w:r>
        <w:tab/>
        <w:t>4</w:t>
      </w:r>
      <w:r>
        <w:rPr>
          <w:rFonts w:hint="eastAsia"/>
        </w:rPr>
        <w:t>．</w:t>
      </w:r>
      <w:r>
        <w:t>B</w:t>
      </w:r>
      <w:r>
        <w:tab/>
        <w:t>5</w:t>
      </w:r>
      <w:r>
        <w:rPr>
          <w:rFonts w:hint="eastAsia"/>
        </w:rPr>
        <w:t>．</w:t>
      </w:r>
      <w:r>
        <w:t>B</w:t>
      </w:r>
      <w:r>
        <w:tab/>
        <w:t>6</w:t>
      </w:r>
      <w:r>
        <w:rPr>
          <w:rFonts w:hint="eastAsia"/>
        </w:rPr>
        <w:t>．</w:t>
      </w:r>
      <w:r>
        <w:t>D</w:t>
      </w:r>
    </w:p>
    <w:p w:rsidR="00477032" w:rsidRDefault="00477032">
      <w:pPr>
        <w:snapToGrid w:val="0"/>
      </w:pPr>
      <w:r>
        <w:t>7</w:t>
      </w:r>
      <w:r>
        <w:rPr>
          <w:rFonts w:hint="eastAsia"/>
        </w:rPr>
        <w:t>．</w:t>
      </w:r>
      <w:r>
        <w:t>A</w:t>
      </w:r>
      <w:r>
        <w:tab/>
        <w:t>8</w:t>
      </w:r>
      <w:r>
        <w:rPr>
          <w:rFonts w:hint="eastAsia"/>
        </w:rPr>
        <w:t>．</w:t>
      </w:r>
      <w:r>
        <w:t>D</w:t>
      </w:r>
      <w:r>
        <w:tab/>
        <w:t>9</w:t>
      </w:r>
      <w:r>
        <w:rPr>
          <w:rFonts w:hint="eastAsia"/>
        </w:rPr>
        <w:t>．</w:t>
      </w:r>
      <w:r>
        <w:t>D</w:t>
      </w:r>
      <w:r>
        <w:tab/>
        <w:t>10</w:t>
      </w:r>
      <w:r>
        <w:rPr>
          <w:rFonts w:hint="eastAsia"/>
        </w:rPr>
        <w:t>．</w:t>
      </w:r>
      <w:r>
        <w:t>C</w:t>
      </w:r>
      <w:r>
        <w:tab/>
        <w:t>11</w:t>
      </w:r>
      <w:r>
        <w:rPr>
          <w:rFonts w:hint="eastAsia"/>
        </w:rPr>
        <w:t>．</w:t>
      </w:r>
      <w:r>
        <w:t>B</w:t>
      </w:r>
      <w:r>
        <w:tab/>
        <w:t>12</w:t>
      </w:r>
      <w:r>
        <w:rPr>
          <w:rFonts w:hint="eastAsia"/>
        </w:rPr>
        <w:t>．</w:t>
      </w:r>
      <w:r>
        <w:t>D</w:t>
      </w:r>
    </w:p>
    <w:p w:rsidR="00477032" w:rsidRDefault="00477032">
      <w:pPr>
        <w:snapToGrid w:val="0"/>
      </w:pPr>
      <w:r>
        <w:t> </w:t>
      </w:r>
    </w:p>
    <w:p w:rsidR="00477032" w:rsidRDefault="00477032">
      <w:pPr>
        <w:snapToGrid w:val="0"/>
        <w:rPr>
          <w:b/>
        </w:rPr>
      </w:pPr>
      <w:r>
        <w:rPr>
          <w:rFonts w:hint="eastAsia"/>
          <w:b/>
        </w:rPr>
        <w:t>二、填空题</w:t>
      </w:r>
    </w:p>
    <w:p w:rsidR="00477032" w:rsidRDefault="00477032" w:rsidP="00CF256F">
      <w:pPr>
        <w:snapToGrid w:val="0"/>
      </w:pPr>
      <w:r>
        <w:t>1.</w:t>
      </w:r>
      <w:r>
        <w:rPr>
          <w:sz w:val="14"/>
        </w:rPr>
        <w:t xml:space="preserve">         </w:t>
      </w:r>
      <w:r>
        <w:t>4</w:t>
      </w:r>
      <w:r>
        <w:rPr>
          <w:rFonts w:hint="eastAsia"/>
        </w:rPr>
        <w:t>，</w:t>
      </w:r>
      <w:r>
        <w:t>10</w:t>
      </w:r>
    </w:p>
    <w:p w:rsidR="00477032" w:rsidRDefault="00477032" w:rsidP="00CF256F">
      <w:pPr>
        <w:snapToGrid w:val="0"/>
      </w:pPr>
      <w:r>
        <w:lastRenderedPageBreak/>
        <w:t>2.</w:t>
      </w:r>
      <w:r>
        <w:rPr>
          <w:sz w:val="14"/>
        </w:rPr>
        <w:t xml:space="preserve">         </w:t>
      </w:r>
      <w:r>
        <w:t>O(nlog</w:t>
      </w:r>
      <w:r>
        <w:rPr>
          <w:vertAlign w:val="subscript"/>
        </w:rPr>
        <w:t>2</w:t>
      </w:r>
      <w:r>
        <w:t>n)</w:t>
      </w:r>
      <w:r>
        <w:rPr>
          <w:rFonts w:hint="eastAsia"/>
        </w:rPr>
        <w:t>，</w:t>
      </w:r>
      <w:r>
        <w:t>O(n</w:t>
      </w:r>
      <w:r>
        <w:rPr>
          <w:vertAlign w:val="superscript"/>
        </w:rPr>
        <w:t>2</w:t>
      </w:r>
      <w:r>
        <w:t>)</w:t>
      </w:r>
    </w:p>
    <w:p w:rsidR="00477032" w:rsidRDefault="00477032" w:rsidP="00CF256F">
      <w:pPr>
        <w:snapToGrid w:val="0"/>
      </w:pPr>
      <w:r>
        <w:t>3.</w:t>
      </w:r>
      <w:r>
        <w:rPr>
          <w:sz w:val="14"/>
        </w:rPr>
        <w:t xml:space="preserve">         </w:t>
      </w:r>
      <w:r>
        <w:t>n</w:t>
      </w:r>
    </w:p>
    <w:p w:rsidR="00477032" w:rsidRDefault="00477032" w:rsidP="00CF256F">
      <w:pPr>
        <w:snapToGrid w:val="0"/>
      </w:pPr>
      <w:r>
        <w:t>4.</w:t>
      </w:r>
      <w:r>
        <w:rPr>
          <w:sz w:val="14"/>
        </w:rPr>
        <w:t xml:space="preserve">         </w:t>
      </w:r>
      <w:r>
        <w:t>1</w:t>
      </w:r>
      <w:r>
        <w:rPr>
          <w:rFonts w:hint="eastAsia"/>
        </w:rPr>
        <w:t>，</w:t>
      </w:r>
      <w:r>
        <w:t>2</w:t>
      </w:r>
    </w:p>
    <w:p w:rsidR="00477032" w:rsidRDefault="00477032" w:rsidP="00CF256F">
      <w:pPr>
        <w:snapToGrid w:val="0"/>
      </w:pPr>
      <w:r>
        <w:t>5.</w:t>
      </w:r>
      <w:r>
        <w:rPr>
          <w:sz w:val="14"/>
        </w:rPr>
        <w:t xml:space="preserve">         </w:t>
      </w:r>
      <w:r>
        <w:t>n(m-1)+1</w:t>
      </w:r>
    </w:p>
    <w:p w:rsidR="00477032" w:rsidRDefault="00477032" w:rsidP="00CF256F">
      <w:pPr>
        <w:snapToGrid w:val="0"/>
      </w:pPr>
      <w:r>
        <w:t>6.</w:t>
      </w:r>
      <w:r>
        <w:rPr>
          <w:sz w:val="14"/>
        </w:rPr>
        <w:t xml:space="preserve">         </w:t>
      </w:r>
      <w:r>
        <w:t>q-&gt;next</w:t>
      </w:r>
    </w:p>
    <w:p w:rsidR="00477032" w:rsidRDefault="00477032" w:rsidP="00CF256F">
      <w:pPr>
        <w:snapToGrid w:val="0"/>
      </w:pPr>
      <w:r>
        <w:t>7.</w:t>
      </w:r>
      <w:r>
        <w:rPr>
          <w:sz w:val="14"/>
        </w:rPr>
        <w:t xml:space="preserve">         </w:t>
      </w:r>
      <w:r>
        <w:rPr>
          <w:rFonts w:hint="eastAsia"/>
        </w:rPr>
        <w:t>线性结构，树型结构，图型结构</w:t>
      </w:r>
    </w:p>
    <w:p w:rsidR="00477032" w:rsidRDefault="00477032" w:rsidP="00CF256F">
      <w:pPr>
        <w:snapToGrid w:val="0"/>
      </w:pPr>
      <w:r>
        <w:t>8.</w:t>
      </w:r>
      <w:r>
        <w:rPr>
          <w:sz w:val="14"/>
        </w:rPr>
        <w:t xml:space="preserve">         </w:t>
      </w:r>
      <w:r>
        <w:t>O(n</w:t>
      </w:r>
      <w:r>
        <w:rPr>
          <w:vertAlign w:val="superscript"/>
        </w:rPr>
        <w:t>2</w:t>
      </w:r>
      <w:r>
        <w:t>)</w:t>
      </w:r>
      <w:r>
        <w:rPr>
          <w:rFonts w:hint="eastAsia"/>
        </w:rPr>
        <w:t>，</w:t>
      </w:r>
      <w:r>
        <w:t xml:space="preserve"> O(n+e)</w:t>
      </w:r>
    </w:p>
    <w:p w:rsidR="00477032" w:rsidRDefault="00477032" w:rsidP="00CF256F">
      <w:pPr>
        <w:snapToGrid w:val="0"/>
      </w:pPr>
      <w:r>
        <w:t>9.</w:t>
      </w:r>
      <w:r>
        <w:rPr>
          <w:sz w:val="14"/>
        </w:rPr>
        <w:t xml:space="preserve">         </w:t>
      </w:r>
      <w:r>
        <w:t>8/3</w:t>
      </w:r>
    </w:p>
    <w:p w:rsidR="00477032" w:rsidRDefault="00477032" w:rsidP="00CF256F">
      <w:pPr>
        <w:snapToGrid w:val="0"/>
      </w:pPr>
      <w:r>
        <w:t>10.</w:t>
      </w:r>
      <w:r>
        <w:rPr>
          <w:sz w:val="14"/>
        </w:rPr>
        <w:t xml:space="preserve">     </w:t>
      </w:r>
      <w:r>
        <w:t>(38</w:t>
      </w:r>
      <w:r>
        <w:rPr>
          <w:rFonts w:hint="eastAsia"/>
        </w:rPr>
        <w:t>，</w:t>
      </w:r>
      <w:r>
        <w:t>13</w:t>
      </w:r>
      <w:r>
        <w:rPr>
          <w:rFonts w:hint="eastAsia"/>
        </w:rPr>
        <w:t>，</w:t>
      </w:r>
      <w:r>
        <w:t>27</w:t>
      </w:r>
      <w:r>
        <w:rPr>
          <w:rFonts w:hint="eastAsia"/>
        </w:rPr>
        <w:t>，</w:t>
      </w:r>
      <w:r>
        <w:t>10</w:t>
      </w:r>
      <w:r>
        <w:rPr>
          <w:rFonts w:hint="eastAsia"/>
        </w:rPr>
        <w:t>，</w:t>
      </w:r>
      <w:r>
        <w:t>65</w:t>
      </w:r>
      <w:r>
        <w:rPr>
          <w:rFonts w:hint="eastAsia"/>
        </w:rPr>
        <w:t>，</w:t>
      </w:r>
      <w:r>
        <w:t>76</w:t>
      </w:r>
      <w:r>
        <w:rPr>
          <w:rFonts w:hint="eastAsia"/>
        </w:rPr>
        <w:t>，</w:t>
      </w:r>
      <w:r>
        <w:t>97)</w:t>
      </w:r>
    </w:p>
    <w:p w:rsidR="00477032" w:rsidRDefault="00477032" w:rsidP="00CF256F">
      <w:pPr>
        <w:snapToGrid w:val="0"/>
      </w:pPr>
      <w:r>
        <w:t>11.</w:t>
      </w:r>
      <w:r>
        <w:rPr>
          <w:sz w:val="14"/>
        </w:rPr>
        <w:t xml:space="preserve">     </w:t>
      </w:r>
      <w:r>
        <w:t>(10</w:t>
      </w:r>
      <w:r>
        <w:rPr>
          <w:rFonts w:hint="eastAsia"/>
        </w:rPr>
        <w:t>，</w:t>
      </w:r>
      <w:r>
        <w:t>13</w:t>
      </w:r>
      <w:r>
        <w:rPr>
          <w:rFonts w:hint="eastAsia"/>
        </w:rPr>
        <w:t>，</w:t>
      </w:r>
      <w:r>
        <w:t>27</w:t>
      </w:r>
      <w:r>
        <w:rPr>
          <w:rFonts w:hint="eastAsia"/>
        </w:rPr>
        <w:t>，</w:t>
      </w:r>
      <w:r>
        <w:t>76</w:t>
      </w:r>
      <w:r>
        <w:rPr>
          <w:rFonts w:hint="eastAsia"/>
        </w:rPr>
        <w:t>，</w:t>
      </w:r>
      <w:r>
        <w:t>65</w:t>
      </w:r>
      <w:r>
        <w:rPr>
          <w:rFonts w:hint="eastAsia"/>
        </w:rPr>
        <w:t>，</w:t>
      </w:r>
      <w:r>
        <w:t>97</w:t>
      </w:r>
      <w:r>
        <w:rPr>
          <w:rFonts w:hint="eastAsia"/>
        </w:rPr>
        <w:t>，</w:t>
      </w:r>
      <w:r>
        <w:t>38)</w:t>
      </w:r>
    </w:p>
    <w:p w:rsidR="00477032" w:rsidRDefault="00477032" w:rsidP="00CF256F">
      <w:pPr>
        <w:snapToGrid w:val="0"/>
      </w:pPr>
      <w:r>
        <w:t>12.</w:t>
      </w:r>
      <w:r>
        <w:rPr>
          <w:sz w:val="14"/>
        </w:rPr>
        <w:t xml:space="preserve">     </w:t>
      </w:r>
      <w:r>
        <w:t>124653</w:t>
      </w:r>
    </w:p>
    <w:p w:rsidR="00477032" w:rsidRDefault="00477032" w:rsidP="00CF256F">
      <w:pPr>
        <w:snapToGrid w:val="0"/>
      </w:pPr>
      <w:r>
        <w:t>13.</w:t>
      </w:r>
      <w:r>
        <w:rPr>
          <w:sz w:val="14"/>
        </w:rPr>
        <w:t xml:space="preserve">     </w:t>
      </w:r>
      <w:r>
        <w:t>struct node *rchild</w:t>
      </w:r>
      <w:r>
        <w:rPr>
          <w:rFonts w:hint="eastAsia"/>
        </w:rPr>
        <w:t>，</w:t>
      </w:r>
      <w:r>
        <w:t>bt=0</w:t>
      </w:r>
      <w:r>
        <w:rPr>
          <w:rFonts w:hint="eastAsia"/>
        </w:rPr>
        <w:t>，</w:t>
      </w:r>
      <w:r>
        <w:t>createbitree(bt-&gt;lchild)</w:t>
      </w:r>
    </w:p>
    <w:p w:rsidR="00477032" w:rsidRDefault="00477032" w:rsidP="00CF256F">
      <w:pPr>
        <w:snapToGrid w:val="0"/>
      </w:pPr>
      <w:r>
        <w:t>14.</w:t>
      </w:r>
      <w:r>
        <w:rPr>
          <w:sz w:val="14"/>
        </w:rPr>
        <w:t xml:space="preserve">     </w:t>
      </w:r>
      <w:r>
        <w:t>lklist</w:t>
      </w:r>
      <w:r>
        <w:rPr>
          <w:rFonts w:hint="eastAsia"/>
        </w:rPr>
        <w:t>，</w:t>
      </w:r>
      <w:r>
        <w:t>q=p</w:t>
      </w:r>
    </w:p>
    <w:p w:rsidR="00477032" w:rsidRDefault="00477032">
      <w:pPr>
        <w:snapToGrid w:val="0"/>
      </w:pPr>
      <w:r>
        <w:t> </w:t>
      </w:r>
    </w:p>
    <w:p w:rsidR="00477032" w:rsidRDefault="00477032">
      <w:pPr>
        <w:snapToGrid w:val="0"/>
        <w:rPr>
          <w:b/>
        </w:rPr>
      </w:pPr>
      <w:r>
        <w:rPr>
          <w:rFonts w:hint="eastAsia"/>
          <w:b/>
        </w:rPr>
        <w:t>三、算法设计题</w:t>
      </w:r>
    </w:p>
    <w:p w:rsidR="00477032" w:rsidRDefault="00477032">
      <w:pPr>
        <w:widowControl/>
        <w:numPr>
          <w:ilvl w:val="0"/>
          <w:numId w:val="72"/>
        </w:numPr>
        <w:snapToGrid w:val="0"/>
      </w:pPr>
      <w:r>
        <w:t>1.</w:t>
      </w:r>
      <w:r>
        <w:rPr>
          <w:sz w:val="14"/>
        </w:rPr>
        <w:t xml:space="preserve">         </w:t>
      </w:r>
      <w:r>
        <w:rPr>
          <w:rFonts w:hint="eastAsia"/>
        </w:rPr>
        <w:t>设计在链式存储结构上合并排序的算法。</w:t>
      </w:r>
    </w:p>
    <w:p w:rsidR="00477032" w:rsidRPr="00B424C3" w:rsidRDefault="00477032">
      <w:pPr>
        <w:widowControl/>
        <w:snapToGrid w:val="0"/>
        <w:ind w:firstLineChars="194" w:firstLine="407"/>
        <w:rPr>
          <w:lang w:val="de-DE"/>
        </w:rPr>
      </w:pPr>
      <w:r w:rsidRPr="00B424C3">
        <w:rPr>
          <w:lang w:val="de-DE"/>
        </w:rPr>
        <w:t>void mergelklist(lklist *ha,lklist *hb,lklist *&amp;hc)</w:t>
      </w:r>
    </w:p>
    <w:p w:rsidR="00477032" w:rsidRDefault="00477032">
      <w:pPr>
        <w:widowControl/>
        <w:snapToGrid w:val="0"/>
        <w:ind w:firstLineChars="194" w:firstLine="407"/>
      </w:pPr>
      <w:r>
        <w:t>{</w:t>
      </w:r>
    </w:p>
    <w:p w:rsidR="00477032" w:rsidRDefault="00477032">
      <w:pPr>
        <w:widowControl/>
        <w:snapToGrid w:val="0"/>
        <w:ind w:firstLineChars="194" w:firstLine="407"/>
      </w:pPr>
      <w:r>
        <w:t xml:space="preserve">   lklist *s=hc=0;</w:t>
      </w:r>
    </w:p>
    <w:p w:rsidR="00477032" w:rsidRDefault="00477032">
      <w:pPr>
        <w:widowControl/>
        <w:snapToGrid w:val="0"/>
        <w:ind w:firstLineChars="194" w:firstLine="407"/>
      </w:pPr>
      <w:r>
        <w:t xml:space="preserve">   while(ha!=0 &amp;&amp; hb!=0)</w:t>
      </w:r>
    </w:p>
    <w:p w:rsidR="00477032" w:rsidRDefault="00477032">
      <w:pPr>
        <w:widowControl/>
        <w:snapToGrid w:val="0"/>
        <w:ind w:firstLineChars="194" w:firstLine="407"/>
      </w:pPr>
      <w:r>
        <w:t xml:space="preserve">     if(ha-&gt;data&lt;hb-&gt;data){if(s==0) hc=s=ha; else {s-&gt;next=ha; s=ha;};ha=ha-&gt;next;}</w:t>
      </w:r>
    </w:p>
    <w:p w:rsidR="00477032" w:rsidRDefault="00477032">
      <w:pPr>
        <w:widowControl/>
        <w:snapToGrid w:val="0"/>
        <w:ind w:firstLineChars="194" w:firstLine="407"/>
      </w:pPr>
      <w:r>
        <w:t xml:space="preserve">     else {if(s==0) hc=s=hb; else {s-&gt;next=hb; s=hb;};hb=hb-&gt;next;}</w:t>
      </w:r>
    </w:p>
    <w:p w:rsidR="00477032" w:rsidRDefault="00477032">
      <w:pPr>
        <w:widowControl/>
        <w:snapToGrid w:val="0"/>
        <w:ind w:firstLineChars="194" w:firstLine="407"/>
      </w:pPr>
      <w:r>
        <w:t xml:space="preserve">   if(ha==0) s-&gt;next=hb; else s-&gt;next=ha;</w:t>
      </w:r>
    </w:p>
    <w:p w:rsidR="00477032" w:rsidRDefault="00477032">
      <w:pPr>
        <w:widowControl/>
        <w:snapToGrid w:val="0"/>
        <w:ind w:firstLineChars="194" w:firstLine="407"/>
      </w:pPr>
      <w:r>
        <w:t>}</w:t>
      </w:r>
    </w:p>
    <w:p w:rsidR="00477032" w:rsidRDefault="00477032">
      <w:pPr>
        <w:widowControl/>
        <w:numPr>
          <w:ilvl w:val="0"/>
          <w:numId w:val="72"/>
        </w:numPr>
        <w:tabs>
          <w:tab w:val="left" w:pos="420"/>
          <w:tab w:val="left" w:pos="1680"/>
          <w:tab w:val="left" w:pos="3360"/>
          <w:tab w:val="left" w:pos="5040"/>
        </w:tabs>
        <w:snapToGrid w:val="0"/>
      </w:pPr>
      <w:r>
        <w:t>2.</w:t>
      </w:r>
      <w:r>
        <w:rPr>
          <w:sz w:val="14"/>
        </w:rPr>
        <w:t xml:space="preserve">         </w:t>
      </w:r>
      <w:r>
        <w:rPr>
          <w:rFonts w:hint="eastAsia"/>
        </w:rPr>
        <w:t>设计在二叉排序树上查找结点</w:t>
      </w:r>
      <w:r>
        <w:t>X</w:t>
      </w:r>
      <w:r>
        <w:rPr>
          <w:rFonts w:hint="eastAsia"/>
        </w:rPr>
        <w:t>的算法。</w:t>
      </w:r>
    </w:p>
    <w:p w:rsidR="00477032" w:rsidRDefault="00477032">
      <w:pPr>
        <w:widowControl/>
        <w:snapToGrid w:val="0"/>
        <w:ind w:firstLineChars="194" w:firstLine="407"/>
      </w:pPr>
      <w:r>
        <w:t>bitree *bstsearch1(bitree *t, int key)</w:t>
      </w:r>
    </w:p>
    <w:p w:rsidR="00477032" w:rsidRDefault="00477032">
      <w:pPr>
        <w:widowControl/>
        <w:snapToGrid w:val="0"/>
        <w:ind w:firstLineChars="194" w:firstLine="407"/>
      </w:pPr>
      <w:r>
        <w:t>{</w:t>
      </w:r>
    </w:p>
    <w:p w:rsidR="00477032" w:rsidRDefault="00477032">
      <w:pPr>
        <w:widowControl/>
        <w:snapToGrid w:val="0"/>
        <w:ind w:firstLineChars="194" w:firstLine="407"/>
      </w:pPr>
      <w:r>
        <w:t xml:space="preserve">  bitree *p=t;</w:t>
      </w:r>
    </w:p>
    <w:p w:rsidR="00477032" w:rsidRDefault="00477032">
      <w:pPr>
        <w:widowControl/>
        <w:snapToGrid w:val="0"/>
        <w:ind w:firstLineChars="194" w:firstLine="407"/>
      </w:pPr>
      <w:r>
        <w:t xml:space="preserve">  while(p!=0) if (p-&gt;key==key) return(p);else if (p-&gt;key&gt;key)p=p-&gt;lchild; else p=p-&gt;rchild;</w:t>
      </w:r>
    </w:p>
    <w:p w:rsidR="00477032" w:rsidRDefault="00477032">
      <w:pPr>
        <w:widowControl/>
        <w:snapToGrid w:val="0"/>
        <w:ind w:firstLineChars="194" w:firstLine="407"/>
      </w:pPr>
      <w:r>
        <w:t xml:space="preserve">  return(0);</w:t>
      </w:r>
    </w:p>
    <w:p w:rsidR="00477032" w:rsidRDefault="00477032">
      <w:pPr>
        <w:widowControl/>
        <w:tabs>
          <w:tab w:val="left" w:pos="1680"/>
          <w:tab w:val="left" w:pos="3360"/>
          <w:tab w:val="left" w:pos="5040"/>
        </w:tabs>
        <w:snapToGrid w:val="0"/>
        <w:ind w:firstLineChars="194" w:firstLine="407"/>
      </w:pPr>
      <w:r>
        <w:t>}</w:t>
      </w:r>
    </w:p>
    <w:p w:rsidR="00477032" w:rsidRDefault="00477032">
      <w:pPr>
        <w:widowControl/>
        <w:numPr>
          <w:ilvl w:val="0"/>
          <w:numId w:val="72"/>
        </w:numPr>
        <w:snapToGrid w:val="0"/>
      </w:pPr>
      <w:r>
        <w:t>3.</w:t>
      </w:r>
      <w:r>
        <w:rPr>
          <w:sz w:val="14"/>
        </w:rPr>
        <w:t xml:space="preserve">         </w:t>
      </w:r>
      <w:r>
        <w:rPr>
          <w:rFonts w:hint="eastAsia"/>
        </w:rPr>
        <w:t>设关键字序列</w:t>
      </w:r>
      <w:r>
        <w:t>(k</w:t>
      </w:r>
      <w:r>
        <w:rPr>
          <w:vertAlign w:val="subscript"/>
        </w:rPr>
        <w:t>1</w:t>
      </w:r>
      <w:r>
        <w:rPr>
          <w:rFonts w:hint="eastAsia"/>
        </w:rPr>
        <w:t>，</w:t>
      </w:r>
      <w:r>
        <w:t>k</w:t>
      </w:r>
      <w:r>
        <w:rPr>
          <w:vertAlign w:val="subscript"/>
        </w:rPr>
        <w:t>2</w:t>
      </w:r>
      <w:r>
        <w:rPr>
          <w:rFonts w:hint="eastAsia"/>
        </w:rPr>
        <w:t>，</w:t>
      </w:r>
      <w:r>
        <w:t>…</w:t>
      </w:r>
      <w:r>
        <w:rPr>
          <w:rFonts w:hint="eastAsia"/>
        </w:rPr>
        <w:t>，</w:t>
      </w:r>
      <w:r>
        <w:t>k</w:t>
      </w:r>
      <w:r>
        <w:rPr>
          <w:vertAlign w:val="subscript"/>
        </w:rPr>
        <w:t>n-1</w:t>
      </w:r>
      <w:r>
        <w:t>)</w:t>
      </w:r>
      <w:r>
        <w:rPr>
          <w:rFonts w:hint="eastAsia"/>
        </w:rPr>
        <w:t>是堆，设计算法将关键字序列</w:t>
      </w:r>
      <w:r>
        <w:t>(k</w:t>
      </w:r>
      <w:r>
        <w:rPr>
          <w:vertAlign w:val="subscript"/>
        </w:rPr>
        <w:t>1</w:t>
      </w:r>
      <w:r>
        <w:rPr>
          <w:rFonts w:hint="eastAsia"/>
        </w:rPr>
        <w:t>，</w:t>
      </w:r>
      <w:r>
        <w:t>k</w:t>
      </w:r>
      <w:r>
        <w:rPr>
          <w:vertAlign w:val="subscript"/>
        </w:rPr>
        <w:t>2</w:t>
      </w:r>
      <w:r>
        <w:rPr>
          <w:rFonts w:hint="eastAsia"/>
        </w:rPr>
        <w:t>，</w:t>
      </w:r>
      <w:r>
        <w:t>…</w:t>
      </w:r>
      <w:r>
        <w:rPr>
          <w:rFonts w:hint="eastAsia"/>
        </w:rPr>
        <w:t>，</w:t>
      </w:r>
      <w:r>
        <w:t>k</w:t>
      </w:r>
      <w:r>
        <w:rPr>
          <w:vertAlign w:val="subscript"/>
        </w:rPr>
        <w:t>n-1</w:t>
      </w:r>
      <w:r>
        <w:rPr>
          <w:rFonts w:hint="eastAsia"/>
        </w:rPr>
        <w:t>，</w:t>
      </w:r>
      <w:r>
        <w:t>x)</w:t>
      </w:r>
      <w:r>
        <w:rPr>
          <w:rFonts w:hint="eastAsia"/>
        </w:rPr>
        <w:t>调整为堆。</w:t>
      </w:r>
    </w:p>
    <w:p w:rsidR="00477032" w:rsidRDefault="00477032">
      <w:pPr>
        <w:widowControl/>
        <w:tabs>
          <w:tab w:val="left" w:pos="-1890"/>
          <w:tab w:val="left" w:pos="4200"/>
          <w:tab w:val="left" w:pos="6300"/>
        </w:tabs>
        <w:snapToGrid w:val="0"/>
        <w:ind w:firstLineChars="194" w:firstLine="407"/>
      </w:pPr>
      <w:r>
        <w:t>void adjustheap(int r[ ],int n)</w:t>
      </w:r>
    </w:p>
    <w:p w:rsidR="00477032" w:rsidRDefault="00477032">
      <w:pPr>
        <w:widowControl/>
        <w:tabs>
          <w:tab w:val="left" w:pos="-1890"/>
          <w:tab w:val="left" w:pos="4200"/>
          <w:tab w:val="left" w:pos="6300"/>
        </w:tabs>
        <w:snapToGrid w:val="0"/>
        <w:ind w:firstLineChars="194" w:firstLine="407"/>
      </w:pPr>
      <w:r>
        <w:t>{</w:t>
      </w:r>
    </w:p>
    <w:p w:rsidR="00477032" w:rsidRDefault="00477032">
      <w:pPr>
        <w:widowControl/>
        <w:tabs>
          <w:tab w:val="left" w:pos="-1890"/>
          <w:tab w:val="left" w:pos="4200"/>
          <w:tab w:val="left" w:pos="6300"/>
        </w:tabs>
        <w:snapToGrid w:val="0"/>
        <w:ind w:firstLineChars="194" w:firstLine="407"/>
      </w:pPr>
      <w:r>
        <w:t xml:space="preserve">  int j=n,i=j/2,temp=r[j-1];</w:t>
      </w:r>
    </w:p>
    <w:p w:rsidR="00477032" w:rsidRDefault="00477032">
      <w:pPr>
        <w:widowControl/>
        <w:tabs>
          <w:tab w:val="left" w:pos="-1890"/>
          <w:tab w:val="left" w:pos="4200"/>
          <w:tab w:val="left" w:pos="6300"/>
        </w:tabs>
        <w:snapToGrid w:val="0"/>
        <w:ind w:firstLineChars="194" w:firstLine="407"/>
      </w:pPr>
      <w:r>
        <w:t xml:space="preserve">  while (i&gt;=1) if (temp&gt;=r[i-1])break; else{r[j-1]=r[i-1]; j=i; i=i/2;}</w:t>
      </w:r>
    </w:p>
    <w:p w:rsidR="00477032" w:rsidRDefault="00477032">
      <w:pPr>
        <w:widowControl/>
        <w:tabs>
          <w:tab w:val="left" w:pos="-1890"/>
          <w:tab w:val="left" w:pos="4200"/>
          <w:tab w:val="left" w:pos="6300"/>
        </w:tabs>
        <w:snapToGrid w:val="0"/>
        <w:ind w:firstLineChars="194" w:firstLine="407"/>
      </w:pPr>
      <w:r>
        <w:t xml:space="preserve">  r[j-1]=temp;</w:t>
      </w:r>
    </w:p>
    <w:p w:rsidR="00477032" w:rsidRDefault="00477032">
      <w:pPr>
        <w:widowControl/>
        <w:tabs>
          <w:tab w:val="left" w:pos="-1890"/>
          <w:tab w:val="left" w:pos="4200"/>
          <w:tab w:val="left" w:pos="6300"/>
        </w:tabs>
        <w:snapToGrid w:val="0"/>
        <w:ind w:firstLineChars="194" w:firstLine="407"/>
      </w:pPr>
      <w:r>
        <w:t>}</w:t>
      </w:r>
    </w:p>
    <w:p w:rsidR="00477032" w:rsidRDefault="00477032"/>
    <w:sectPr w:rsidR="00477032">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41ECF" w:rsidRDefault="00441ECF" w:rsidP="008409E4">
      <w:r>
        <w:separator/>
      </w:r>
    </w:p>
  </w:endnote>
  <w:endnote w:type="continuationSeparator" w:id="0">
    <w:p w:rsidR="00441ECF" w:rsidRDefault="00441ECF" w:rsidP="008409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41ECF" w:rsidRDefault="00441ECF" w:rsidP="008409E4">
      <w:r>
        <w:separator/>
      </w:r>
    </w:p>
  </w:footnote>
  <w:footnote w:type="continuationSeparator" w:id="0">
    <w:p w:rsidR="00441ECF" w:rsidRDefault="00441ECF" w:rsidP="008409E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singleLevel"/>
    <w:tmpl w:val="00000001"/>
    <w:lvl w:ilvl="0">
      <w:start w:val="1"/>
      <w:numFmt w:val="none"/>
      <w:lvlText w:val="一、"/>
      <w:lvlJc w:val="left"/>
      <w:pPr>
        <w:tabs>
          <w:tab w:val="num" w:pos="420"/>
        </w:tabs>
        <w:ind w:left="420" w:hanging="420"/>
      </w:pPr>
    </w:lvl>
  </w:abstractNum>
  <w:abstractNum w:abstractNumId="1" w15:restartNumberingAfterBreak="0">
    <w:nsid w:val="00000002"/>
    <w:multiLevelType w:val="multilevel"/>
    <w:tmpl w:val="00000002"/>
    <w:lvl w:ilvl="0">
      <w:start w:val="1"/>
      <w:numFmt w:val="decimal"/>
      <w:lvlText w:val="%1."/>
      <w:lvlJc w:val="left"/>
      <w:pPr>
        <w:tabs>
          <w:tab w:val="num" w:pos="528"/>
        </w:tabs>
        <w:ind w:left="528" w:hanging="528"/>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00000003"/>
    <w:multiLevelType w:val="multilevel"/>
    <w:tmpl w:val="00000003"/>
    <w:lvl w:ilvl="0">
      <w:start w:val="1"/>
      <w:numFmt w:val="decimal"/>
      <w:lvlText w:val="%1."/>
      <w:lvlJc w:val="left"/>
      <w:pPr>
        <w:tabs>
          <w:tab w:val="num" w:pos="420"/>
        </w:tabs>
        <w:ind w:left="420" w:hanging="42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15:restartNumberingAfterBreak="0">
    <w:nsid w:val="00000004"/>
    <w:multiLevelType w:val="multilevel"/>
    <w:tmpl w:val="00000004"/>
    <w:lvl w:ilvl="0">
      <w:start w:val="1"/>
      <w:numFmt w:val="decimal"/>
      <w:lvlText w:val="%1."/>
      <w:lvlJc w:val="left"/>
      <w:pPr>
        <w:tabs>
          <w:tab w:val="num" w:pos="420"/>
        </w:tabs>
        <w:ind w:left="420" w:hanging="420"/>
      </w:pPr>
    </w:lvl>
    <w:lvl w:ilvl="1">
      <w:start w:val="1"/>
      <w:numFmt w:val="decimalFullWidth"/>
      <w:lvlText w:val="%2．"/>
      <w:lvlJc w:val="left"/>
      <w:pPr>
        <w:tabs>
          <w:tab w:val="num" w:pos="840"/>
        </w:tabs>
        <w:ind w:left="840" w:hanging="42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00000005"/>
    <w:multiLevelType w:val="singleLevel"/>
    <w:tmpl w:val="00000005"/>
    <w:lvl w:ilvl="0">
      <w:start w:val="1"/>
      <w:numFmt w:val="decimal"/>
      <w:lvlText w:val="%1."/>
      <w:lvlJc w:val="left"/>
      <w:pPr>
        <w:tabs>
          <w:tab w:val="num" w:pos="425"/>
        </w:tabs>
        <w:ind w:left="425" w:hanging="425"/>
      </w:pPr>
    </w:lvl>
  </w:abstractNum>
  <w:abstractNum w:abstractNumId="5" w15:restartNumberingAfterBreak="0">
    <w:nsid w:val="00000006"/>
    <w:multiLevelType w:val="multilevel"/>
    <w:tmpl w:val="00000006"/>
    <w:lvl w:ilvl="0">
      <w:start w:val="1"/>
      <w:numFmt w:val="decimal"/>
      <w:lvlText w:val="%1．"/>
      <w:lvlJc w:val="left"/>
      <w:pPr>
        <w:tabs>
          <w:tab w:val="num" w:pos="360"/>
        </w:tabs>
        <w:ind w:left="36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15:restartNumberingAfterBreak="0">
    <w:nsid w:val="00000007"/>
    <w:multiLevelType w:val="multilevel"/>
    <w:tmpl w:val="00000007"/>
    <w:lvl w:ilvl="0">
      <w:start w:val="1"/>
      <w:numFmt w:val="decimal"/>
      <w:lvlText w:val="%1."/>
      <w:lvlJc w:val="left"/>
      <w:pPr>
        <w:tabs>
          <w:tab w:val="num" w:pos="528"/>
        </w:tabs>
        <w:ind w:left="528" w:hanging="528"/>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15:restartNumberingAfterBreak="0">
    <w:nsid w:val="00000008"/>
    <w:multiLevelType w:val="multilevel"/>
    <w:tmpl w:val="00000008"/>
    <w:lvl w:ilvl="0">
      <w:start w:val="1"/>
      <w:numFmt w:val="decimal"/>
      <w:lvlText w:val="%1."/>
      <w:lvlJc w:val="left"/>
      <w:pPr>
        <w:tabs>
          <w:tab w:val="num" w:pos="528"/>
        </w:tabs>
        <w:ind w:left="528" w:hanging="528"/>
      </w:pPr>
    </w:lvl>
    <w:lvl w:ilvl="1">
      <w:start w:val="1"/>
      <w:numFmt w:val="decimal"/>
      <w:lvlText w:val="%2."/>
      <w:lvlJc w:val="left"/>
      <w:pPr>
        <w:tabs>
          <w:tab w:val="num" w:pos="840"/>
        </w:tabs>
        <w:ind w:left="840" w:hanging="42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15:restartNumberingAfterBreak="0">
    <w:nsid w:val="00000009"/>
    <w:multiLevelType w:val="multilevel"/>
    <w:tmpl w:val="00000009"/>
    <w:lvl w:ilvl="0">
      <w:start w:val="1"/>
      <w:numFmt w:val="decimal"/>
      <w:lvlText w:val="%1."/>
      <w:lvlJc w:val="left"/>
      <w:pPr>
        <w:tabs>
          <w:tab w:val="num" w:pos="420"/>
        </w:tabs>
        <w:ind w:left="420" w:hanging="42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 w15:restartNumberingAfterBreak="0">
    <w:nsid w:val="0000000A"/>
    <w:multiLevelType w:val="multilevel"/>
    <w:tmpl w:val="0000000A"/>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 w15:restartNumberingAfterBreak="0">
    <w:nsid w:val="0000000B"/>
    <w:multiLevelType w:val="multilevel"/>
    <w:tmpl w:val="0000000B"/>
    <w:lvl w:ilvl="0">
      <w:start w:val="1"/>
      <w:numFmt w:val="decimal"/>
      <w:lvlText w:val="%1."/>
      <w:lvlJc w:val="left"/>
      <w:pPr>
        <w:tabs>
          <w:tab w:val="num" w:pos="528"/>
        </w:tabs>
        <w:ind w:left="528" w:hanging="528"/>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 w15:restartNumberingAfterBreak="0">
    <w:nsid w:val="0000000C"/>
    <w:multiLevelType w:val="multilevel"/>
    <w:tmpl w:val="0000000C"/>
    <w:lvl w:ilvl="0">
      <w:start w:val="1"/>
      <w:numFmt w:val="japaneseCounting"/>
      <w:lvlText w:val="%1、"/>
      <w:lvlJc w:val="left"/>
      <w:pPr>
        <w:tabs>
          <w:tab w:val="num" w:pos="1080"/>
        </w:tabs>
        <w:ind w:left="1080" w:hanging="1080"/>
      </w:pPr>
    </w:lvl>
    <w:lvl w:ilvl="1">
      <w:start w:val="1"/>
      <w:numFmt w:val="decimal"/>
      <w:lvlText w:val="%2."/>
      <w:lvlJc w:val="left"/>
      <w:pPr>
        <w:tabs>
          <w:tab w:val="num" w:pos="735"/>
        </w:tabs>
        <w:ind w:left="735" w:hanging="315"/>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2" w15:restartNumberingAfterBreak="0">
    <w:nsid w:val="0000000D"/>
    <w:multiLevelType w:val="singleLevel"/>
    <w:tmpl w:val="0000000D"/>
    <w:lvl w:ilvl="0">
      <w:start w:val="1"/>
      <w:numFmt w:val="decimal"/>
      <w:lvlText w:val="(%1)"/>
      <w:lvlJc w:val="left"/>
      <w:pPr>
        <w:tabs>
          <w:tab w:val="num" w:pos="255"/>
        </w:tabs>
        <w:ind w:left="255" w:hanging="255"/>
      </w:pPr>
    </w:lvl>
  </w:abstractNum>
  <w:abstractNum w:abstractNumId="13" w15:restartNumberingAfterBreak="0">
    <w:nsid w:val="0000000E"/>
    <w:multiLevelType w:val="multilevel"/>
    <w:tmpl w:val="0000000E"/>
    <w:lvl w:ilvl="0">
      <w:start w:val="1"/>
      <w:numFmt w:val="decimal"/>
      <w:lvlText w:val="%1."/>
      <w:lvlJc w:val="left"/>
      <w:pPr>
        <w:tabs>
          <w:tab w:val="num" w:pos="420"/>
        </w:tabs>
        <w:ind w:left="420" w:hanging="42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4" w15:restartNumberingAfterBreak="0">
    <w:nsid w:val="0000000F"/>
    <w:multiLevelType w:val="multilevel"/>
    <w:tmpl w:val="0000000F"/>
    <w:lvl w:ilvl="0">
      <w:start w:val="1"/>
      <w:numFmt w:val="decimal"/>
      <w:lvlText w:val="%1."/>
      <w:lvlJc w:val="left"/>
      <w:pPr>
        <w:tabs>
          <w:tab w:val="num" w:pos="375"/>
        </w:tabs>
        <w:ind w:left="375" w:hanging="42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5" w15:restartNumberingAfterBreak="0">
    <w:nsid w:val="00000010"/>
    <w:multiLevelType w:val="multilevel"/>
    <w:tmpl w:val="00000010"/>
    <w:lvl w:ilvl="0">
      <w:start w:val="1"/>
      <w:numFmt w:val="decimal"/>
      <w:lvlText w:val="%1."/>
      <w:lvlJc w:val="left"/>
      <w:pPr>
        <w:tabs>
          <w:tab w:val="num" w:pos="528"/>
        </w:tabs>
        <w:ind w:left="528" w:hanging="528"/>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15:restartNumberingAfterBreak="0">
    <w:nsid w:val="00000011"/>
    <w:multiLevelType w:val="multilevel"/>
    <w:tmpl w:val="00000011"/>
    <w:lvl w:ilvl="0">
      <w:start w:val="1"/>
      <w:numFmt w:val="decimal"/>
      <w:lvlText w:val="%1."/>
      <w:lvlJc w:val="left"/>
      <w:pPr>
        <w:tabs>
          <w:tab w:val="num" w:pos="420"/>
        </w:tabs>
        <w:ind w:left="420" w:hanging="42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7" w15:restartNumberingAfterBreak="0">
    <w:nsid w:val="00000012"/>
    <w:multiLevelType w:val="multilevel"/>
    <w:tmpl w:val="00000012"/>
    <w:lvl w:ilvl="0">
      <w:start w:val="1"/>
      <w:numFmt w:val="japaneseCounting"/>
      <w:lvlText w:val="%1、"/>
      <w:lvlJc w:val="left"/>
      <w:pPr>
        <w:tabs>
          <w:tab w:val="num" w:pos="1080"/>
        </w:tabs>
        <w:ind w:left="1080" w:hanging="1080"/>
      </w:pPr>
    </w:lvl>
    <w:lvl w:ilvl="1">
      <w:start w:val="1"/>
      <w:numFmt w:val="decimal"/>
      <w:lvlText w:val="%2."/>
      <w:lvlJc w:val="left"/>
      <w:pPr>
        <w:tabs>
          <w:tab w:val="num" w:pos="735"/>
        </w:tabs>
        <w:ind w:left="735" w:hanging="315"/>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8" w15:restartNumberingAfterBreak="0">
    <w:nsid w:val="00000015"/>
    <w:multiLevelType w:val="multilevel"/>
    <w:tmpl w:val="00000015"/>
    <w:lvl w:ilvl="0">
      <w:start w:val="1"/>
      <w:numFmt w:val="decimal"/>
      <w:lvlText w:val="%1."/>
      <w:lvlJc w:val="left"/>
      <w:pPr>
        <w:tabs>
          <w:tab w:val="num" w:pos="420"/>
        </w:tabs>
        <w:ind w:left="420" w:hanging="42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9" w15:restartNumberingAfterBreak="0">
    <w:nsid w:val="00000017"/>
    <w:multiLevelType w:val="multilevel"/>
    <w:tmpl w:val="00000017"/>
    <w:lvl w:ilvl="0">
      <w:start w:val="1"/>
      <w:numFmt w:val="decimal"/>
      <w:lvlText w:val="%1."/>
      <w:lvlJc w:val="left"/>
      <w:pPr>
        <w:tabs>
          <w:tab w:val="num" w:pos="420"/>
        </w:tabs>
        <w:ind w:left="420" w:hanging="42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0" w15:restartNumberingAfterBreak="0">
    <w:nsid w:val="00000018"/>
    <w:multiLevelType w:val="multilevel"/>
    <w:tmpl w:val="00000018"/>
    <w:lvl w:ilvl="0">
      <w:start w:val="1"/>
      <w:numFmt w:val="decimal"/>
      <w:lvlText w:val="%1."/>
      <w:lvlJc w:val="left"/>
      <w:pPr>
        <w:tabs>
          <w:tab w:val="num" w:pos="420"/>
        </w:tabs>
        <w:ind w:left="420" w:hanging="420"/>
      </w:pPr>
    </w:lvl>
    <w:lvl w:ilvl="1">
      <w:start w:val="1"/>
      <w:numFmt w:val="decimalFullWidth"/>
      <w:lvlText w:val="%2．"/>
      <w:lvlJc w:val="left"/>
      <w:pPr>
        <w:tabs>
          <w:tab w:val="num" w:pos="780"/>
        </w:tabs>
        <w:ind w:left="78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1" w15:restartNumberingAfterBreak="0">
    <w:nsid w:val="00000019"/>
    <w:multiLevelType w:val="multilevel"/>
    <w:tmpl w:val="00000019"/>
    <w:lvl w:ilvl="0">
      <w:start w:val="1"/>
      <w:numFmt w:val="decimal"/>
      <w:lvlText w:val="%1."/>
      <w:lvlJc w:val="left"/>
      <w:pPr>
        <w:tabs>
          <w:tab w:val="num" w:pos="843"/>
        </w:tabs>
        <w:ind w:left="843" w:hanging="528"/>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2" w15:restartNumberingAfterBreak="0">
    <w:nsid w:val="0000001A"/>
    <w:multiLevelType w:val="multilevel"/>
    <w:tmpl w:val="0000001A"/>
    <w:lvl w:ilvl="0">
      <w:start w:val="1"/>
      <w:numFmt w:val="decimal"/>
      <w:lvlText w:val="%1．"/>
      <w:lvlJc w:val="left"/>
      <w:pPr>
        <w:tabs>
          <w:tab w:val="num" w:pos="360"/>
        </w:tabs>
        <w:ind w:left="360" w:hanging="360"/>
      </w:pPr>
    </w:lvl>
    <w:lvl w:ilvl="1">
      <w:start w:val="1"/>
      <w:numFmt w:val="decimal"/>
      <w:lvlText w:val="%2)"/>
      <w:lvlJc w:val="left"/>
      <w:pPr>
        <w:tabs>
          <w:tab w:val="num" w:pos="840"/>
        </w:tabs>
        <w:ind w:left="840" w:hanging="420"/>
      </w:pPr>
    </w:lvl>
    <w:lvl w:ilvl="2">
      <w:start w:val="1"/>
      <w:numFmt w:val="lowerLetter"/>
      <w:lvlText w:val="%3)"/>
      <w:lvlJc w:val="left"/>
      <w:pPr>
        <w:tabs>
          <w:tab w:val="num" w:pos="1260"/>
        </w:tabs>
        <w:ind w:left="1260" w:hanging="42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3" w15:restartNumberingAfterBreak="0">
    <w:nsid w:val="0000001B"/>
    <w:multiLevelType w:val="multilevel"/>
    <w:tmpl w:val="0000001B"/>
    <w:lvl w:ilvl="0">
      <w:start w:val="1"/>
      <w:numFmt w:val="decimal"/>
      <w:lvlText w:val="%1."/>
      <w:lvlJc w:val="left"/>
      <w:pPr>
        <w:tabs>
          <w:tab w:val="num" w:pos="420"/>
        </w:tabs>
        <w:ind w:left="420" w:hanging="42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4" w15:restartNumberingAfterBreak="0">
    <w:nsid w:val="0000001C"/>
    <w:multiLevelType w:val="multilevel"/>
    <w:tmpl w:val="0000001C"/>
    <w:lvl w:ilvl="0">
      <w:start w:val="1"/>
      <w:numFmt w:val="decimal"/>
      <w:lvlText w:val="%10."/>
      <w:lvlJc w:val="left"/>
      <w:pPr>
        <w:tabs>
          <w:tab w:val="num" w:pos="420"/>
        </w:tabs>
        <w:ind w:left="420" w:hanging="42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5" w15:restartNumberingAfterBreak="0">
    <w:nsid w:val="0000001D"/>
    <w:multiLevelType w:val="singleLevel"/>
    <w:tmpl w:val="0000001D"/>
    <w:lvl w:ilvl="0">
      <w:start w:val="1"/>
      <w:numFmt w:val="decimal"/>
      <w:lvlText w:val="%1."/>
      <w:lvlJc w:val="left"/>
      <w:pPr>
        <w:tabs>
          <w:tab w:val="num" w:pos="425"/>
        </w:tabs>
        <w:ind w:left="425" w:hanging="425"/>
      </w:pPr>
    </w:lvl>
  </w:abstractNum>
  <w:abstractNum w:abstractNumId="26" w15:restartNumberingAfterBreak="0">
    <w:nsid w:val="0000001E"/>
    <w:multiLevelType w:val="multilevel"/>
    <w:tmpl w:val="0000001E"/>
    <w:lvl w:ilvl="0">
      <w:start w:val="1"/>
      <w:numFmt w:val="decimal"/>
      <w:lvlText w:val="%1）"/>
      <w:lvlJc w:val="left"/>
      <w:pPr>
        <w:tabs>
          <w:tab w:val="num" w:pos="674"/>
        </w:tabs>
        <w:ind w:left="674" w:hanging="360"/>
      </w:pPr>
    </w:lvl>
    <w:lvl w:ilvl="1">
      <w:start w:val="1"/>
      <w:numFmt w:val="decimal"/>
      <w:lvlText w:val="%2."/>
      <w:lvlJc w:val="left"/>
      <w:pPr>
        <w:tabs>
          <w:tab w:val="num" w:pos="1154"/>
        </w:tabs>
        <w:ind w:left="1154" w:hanging="420"/>
      </w:pPr>
    </w:lvl>
    <w:lvl w:ilvl="2">
      <w:start w:val="1"/>
      <w:numFmt w:val="decimal"/>
      <w:lvlText w:val="%3．"/>
      <w:lvlJc w:val="left"/>
      <w:pPr>
        <w:tabs>
          <w:tab w:val="num" w:pos="1514"/>
        </w:tabs>
        <w:ind w:left="1514"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7" w15:restartNumberingAfterBreak="0">
    <w:nsid w:val="0000001F"/>
    <w:multiLevelType w:val="singleLevel"/>
    <w:tmpl w:val="0000001F"/>
    <w:lvl w:ilvl="0">
      <w:start w:val="1"/>
      <w:numFmt w:val="decimal"/>
      <w:lvlText w:val="%1."/>
      <w:lvlJc w:val="left"/>
      <w:pPr>
        <w:tabs>
          <w:tab w:val="num" w:pos="425"/>
        </w:tabs>
        <w:ind w:left="425" w:hanging="425"/>
      </w:pPr>
    </w:lvl>
  </w:abstractNum>
  <w:abstractNum w:abstractNumId="28" w15:restartNumberingAfterBreak="0">
    <w:nsid w:val="00000020"/>
    <w:multiLevelType w:val="multilevel"/>
    <w:tmpl w:val="00000020"/>
    <w:lvl w:ilvl="0">
      <w:start w:val="1"/>
      <w:numFmt w:val="decimal"/>
      <w:lvlText w:val="%1."/>
      <w:lvlJc w:val="left"/>
      <w:pPr>
        <w:tabs>
          <w:tab w:val="num" w:pos="375"/>
        </w:tabs>
        <w:ind w:left="375" w:hanging="42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9" w15:restartNumberingAfterBreak="0">
    <w:nsid w:val="00000021"/>
    <w:multiLevelType w:val="multilevel"/>
    <w:tmpl w:val="00000021"/>
    <w:lvl w:ilvl="0">
      <w:start w:val="1"/>
      <w:numFmt w:val="decimal"/>
      <w:lvlText w:val="%1."/>
      <w:lvlJc w:val="left"/>
      <w:pPr>
        <w:tabs>
          <w:tab w:val="num" w:pos="420"/>
        </w:tabs>
        <w:ind w:left="420" w:hanging="42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0" w15:restartNumberingAfterBreak="0">
    <w:nsid w:val="00000022"/>
    <w:multiLevelType w:val="multilevel"/>
    <w:tmpl w:val="00000022"/>
    <w:lvl w:ilvl="0">
      <w:start w:val="1"/>
      <w:numFmt w:val="decimal"/>
      <w:lvlText w:val="%1."/>
      <w:lvlJc w:val="left"/>
      <w:pPr>
        <w:tabs>
          <w:tab w:val="num" w:pos="528"/>
        </w:tabs>
        <w:ind w:left="528" w:hanging="528"/>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1" w15:restartNumberingAfterBreak="0">
    <w:nsid w:val="00000023"/>
    <w:multiLevelType w:val="multilevel"/>
    <w:tmpl w:val="00000023"/>
    <w:lvl w:ilvl="0">
      <w:start w:val="1"/>
      <w:numFmt w:val="japaneseCounting"/>
      <w:lvlText w:val="%1、"/>
      <w:lvlJc w:val="left"/>
      <w:pPr>
        <w:tabs>
          <w:tab w:val="num" w:pos="1080"/>
        </w:tabs>
        <w:ind w:left="1080" w:hanging="108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2" w15:restartNumberingAfterBreak="0">
    <w:nsid w:val="00000024"/>
    <w:multiLevelType w:val="multilevel"/>
    <w:tmpl w:val="00000024"/>
    <w:lvl w:ilvl="0">
      <w:start w:val="1"/>
      <w:numFmt w:val="decimal"/>
      <w:lvlText w:val="%1."/>
      <w:lvlJc w:val="left"/>
      <w:pPr>
        <w:tabs>
          <w:tab w:val="num" w:pos="420"/>
        </w:tabs>
        <w:ind w:left="420" w:hanging="42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3" w15:restartNumberingAfterBreak="0">
    <w:nsid w:val="00000025"/>
    <w:multiLevelType w:val="multilevel"/>
    <w:tmpl w:val="00000025"/>
    <w:lvl w:ilvl="0">
      <w:start w:val="1"/>
      <w:numFmt w:val="japaneseCounting"/>
      <w:lvlText w:val="%1、"/>
      <w:lvlJc w:val="left"/>
      <w:pPr>
        <w:tabs>
          <w:tab w:val="num" w:pos="420"/>
        </w:tabs>
        <w:ind w:left="420" w:hanging="420"/>
      </w:pPr>
    </w:lvl>
    <w:lvl w:ilvl="1">
      <w:start w:val="1"/>
      <w:numFmt w:val="decimal"/>
      <w:lvlText w:val="%2、"/>
      <w:lvlJc w:val="left"/>
      <w:pPr>
        <w:tabs>
          <w:tab w:val="num" w:pos="780"/>
        </w:tabs>
        <w:ind w:left="78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4" w15:restartNumberingAfterBreak="0">
    <w:nsid w:val="00000027"/>
    <w:multiLevelType w:val="singleLevel"/>
    <w:tmpl w:val="00000027"/>
    <w:lvl w:ilvl="0">
      <w:start w:val="1"/>
      <w:numFmt w:val="decimal"/>
      <w:lvlText w:val="（%1）"/>
      <w:lvlJc w:val="left"/>
      <w:pPr>
        <w:tabs>
          <w:tab w:val="num" w:pos="965"/>
        </w:tabs>
        <w:ind w:left="965" w:hanging="540"/>
      </w:pPr>
    </w:lvl>
  </w:abstractNum>
  <w:abstractNum w:abstractNumId="35" w15:restartNumberingAfterBreak="0">
    <w:nsid w:val="00000029"/>
    <w:multiLevelType w:val="multilevel"/>
    <w:tmpl w:val="00000029"/>
    <w:lvl w:ilvl="0">
      <w:start w:val="1"/>
      <w:numFmt w:val="decimal"/>
      <w:lvlText w:val="%1."/>
      <w:lvlJc w:val="left"/>
      <w:pPr>
        <w:tabs>
          <w:tab w:val="num" w:pos="420"/>
        </w:tabs>
        <w:ind w:left="420" w:hanging="42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6" w15:restartNumberingAfterBreak="0">
    <w:nsid w:val="0000002A"/>
    <w:multiLevelType w:val="singleLevel"/>
    <w:tmpl w:val="0000002A"/>
    <w:lvl w:ilvl="0">
      <w:start w:val="1"/>
      <w:numFmt w:val="decimal"/>
      <w:lvlText w:val="%1."/>
      <w:lvlJc w:val="left"/>
      <w:pPr>
        <w:tabs>
          <w:tab w:val="num" w:pos="795"/>
        </w:tabs>
        <w:ind w:left="795" w:hanging="795"/>
      </w:pPr>
    </w:lvl>
  </w:abstractNum>
  <w:abstractNum w:abstractNumId="37" w15:restartNumberingAfterBreak="0">
    <w:nsid w:val="0000002B"/>
    <w:multiLevelType w:val="multilevel"/>
    <w:tmpl w:val="0000002B"/>
    <w:lvl w:ilvl="0">
      <w:start w:val="1"/>
      <w:numFmt w:val="decimal"/>
      <w:lvlText w:val="%1."/>
      <w:lvlJc w:val="left"/>
      <w:pPr>
        <w:tabs>
          <w:tab w:val="num" w:pos="420"/>
        </w:tabs>
        <w:ind w:left="420" w:hanging="42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8" w15:restartNumberingAfterBreak="0">
    <w:nsid w:val="0000002C"/>
    <w:multiLevelType w:val="multilevel"/>
    <w:tmpl w:val="0000002C"/>
    <w:lvl w:ilvl="0">
      <w:start w:val="1"/>
      <w:numFmt w:val="decimal"/>
      <w:lvlText w:val="%1."/>
      <w:lvlJc w:val="left"/>
      <w:pPr>
        <w:tabs>
          <w:tab w:val="num" w:pos="420"/>
        </w:tabs>
        <w:ind w:left="420" w:hanging="42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9" w15:restartNumberingAfterBreak="0">
    <w:nsid w:val="0000002D"/>
    <w:multiLevelType w:val="multilevel"/>
    <w:tmpl w:val="0000002D"/>
    <w:lvl w:ilvl="0">
      <w:start w:val="1"/>
      <w:numFmt w:val="decimal"/>
      <w:lvlText w:val="%1．"/>
      <w:lvlJc w:val="left"/>
      <w:pPr>
        <w:tabs>
          <w:tab w:val="num" w:pos="360"/>
        </w:tabs>
        <w:ind w:left="360" w:hanging="360"/>
      </w:pPr>
    </w:lvl>
    <w:lvl w:ilvl="1">
      <w:start w:val="2"/>
      <w:numFmt w:val="decimal"/>
      <w:lvlText w:val="%2)"/>
      <w:lvlJc w:val="left"/>
      <w:pPr>
        <w:tabs>
          <w:tab w:val="num" w:pos="780"/>
        </w:tabs>
        <w:ind w:left="78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0" w15:restartNumberingAfterBreak="0">
    <w:nsid w:val="0000002E"/>
    <w:multiLevelType w:val="multilevel"/>
    <w:tmpl w:val="0000002E"/>
    <w:lvl w:ilvl="0">
      <w:start w:val="1"/>
      <w:numFmt w:val="decimal"/>
      <w:lvlText w:val="%1."/>
      <w:lvlJc w:val="left"/>
      <w:pPr>
        <w:tabs>
          <w:tab w:val="num" w:pos="420"/>
        </w:tabs>
        <w:ind w:left="420" w:hanging="420"/>
      </w:pPr>
    </w:lvl>
    <w:lvl w:ilvl="1">
      <w:start w:val="1"/>
      <w:numFmt w:val="decimal"/>
      <w:lvlText w:val="%2．"/>
      <w:lvlJc w:val="left"/>
      <w:pPr>
        <w:tabs>
          <w:tab w:val="num" w:pos="780"/>
        </w:tabs>
        <w:ind w:left="78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1" w15:restartNumberingAfterBreak="0">
    <w:nsid w:val="00000030"/>
    <w:multiLevelType w:val="singleLevel"/>
    <w:tmpl w:val="00000030"/>
    <w:lvl w:ilvl="0">
      <w:start w:val="1"/>
      <w:numFmt w:val="decimal"/>
      <w:lvlText w:val="%1."/>
      <w:lvlJc w:val="left"/>
      <w:pPr>
        <w:tabs>
          <w:tab w:val="num" w:pos="425"/>
        </w:tabs>
        <w:ind w:left="425" w:hanging="425"/>
      </w:pPr>
    </w:lvl>
  </w:abstractNum>
  <w:abstractNum w:abstractNumId="42" w15:restartNumberingAfterBreak="0">
    <w:nsid w:val="00000031"/>
    <w:multiLevelType w:val="multilevel"/>
    <w:tmpl w:val="00000031"/>
    <w:lvl w:ilvl="0">
      <w:start w:val="1"/>
      <w:numFmt w:val="decimal"/>
      <w:lvlText w:val="%1．"/>
      <w:lvlJc w:val="left"/>
      <w:pPr>
        <w:tabs>
          <w:tab w:val="num" w:pos="570"/>
        </w:tabs>
        <w:ind w:left="57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3" w15:restartNumberingAfterBreak="0">
    <w:nsid w:val="00000032"/>
    <w:multiLevelType w:val="multilevel"/>
    <w:tmpl w:val="00000032"/>
    <w:lvl w:ilvl="0">
      <w:start w:val="1"/>
      <w:numFmt w:val="decimal"/>
      <w:lvlText w:val="%1."/>
      <w:lvlJc w:val="left"/>
      <w:pPr>
        <w:tabs>
          <w:tab w:val="num" w:pos="315"/>
        </w:tabs>
        <w:ind w:left="315" w:hanging="315"/>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4" w15:restartNumberingAfterBreak="0">
    <w:nsid w:val="00000033"/>
    <w:multiLevelType w:val="multilevel"/>
    <w:tmpl w:val="00000033"/>
    <w:lvl w:ilvl="0">
      <w:start w:val="1"/>
      <w:numFmt w:val="decimal"/>
      <w:lvlText w:val="%1."/>
      <w:lvlJc w:val="left"/>
      <w:pPr>
        <w:tabs>
          <w:tab w:val="num" w:pos="528"/>
        </w:tabs>
        <w:ind w:left="528" w:hanging="528"/>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5" w15:restartNumberingAfterBreak="0">
    <w:nsid w:val="00000034"/>
    <w:multiLevelType w:val="singleLevel"/>
    <w:tmpl w:val="00000034"/>
    <w:lvl w:ilvl="0">
      <w:start w:val="1"/>
      <w:numFmt w:val="decimal"/>
      <w:lvlText w:val="%1."/>
      <w:lvlJc w:val="left"/>
      <w:pPr>
        <w:tabs>
          <w:tab w:val="num" w:pos="425"/>
        </w:tabs>
        <w:ind w:left="425" w:hanging="425"/>
      </w:pPr>
    </w:lvl>
  </w:abstractNum>
  <w:abstractNum w:abstractNumId="46" w15:restartNumberingAfterBreak="0">
    <w:nsid w:val="00000035"/>
    <w:multiLevelType w:val="multilevel"/>
    <w:tmpl w:val="00000035"/>
    <w:lvl w:ilvl="0">
      <w:start w:val="1"/>
      <w:numFmt w:val="decimal"/>
      <w:lvlText w:val="%1."/>
      <w:lvlJc w:val="left"/>
      <w:pPr>
        <w:tabs>
          <w:tab w:val="num" w:pos="420"/>
        </w:tabs>
        <w:ind w:left="420" w:hanging="420"/>
      </w:pPr>
    </w:lvl>
    <w:lvl w:ilvl="1">
      <w:start w:val="1"/>
      <w:numFmt w:val="decimal"/>
      <w:lvlText w:val="%2."/>
      <w:lvlJc w:val="left"/>
      <w:pPr>
        <w:tabs>
          <w:tab w:val="num" w:pos="735"/>
        </w:tabs>
        <w:ind w:left="735" w:hanging="315"/>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7" w15:restartNumberingAfterBreak="0">
    <w:nsid w:val="00000036"/>
    <w:multiLevelType w:val="multilevel"/>
    <w:tmpl w:val="00000036"/>
    <w:lvl w:ilvl="0">
      <w:start w:val="1"/>
      <w:numFmt w:val="decimal"/>
      <w:lvlText w:val="%1."/>
      <w:lvlJc w:val="left"/>
      <w:pPr>
        <w:tabs>
          <w:tab w:val="num" w:pos="420"/>
        </w:tabs>
        <w:ind w:left="420" w:hanging="420"/>
      </w:pPr>
    </w:lvl>
    <w:lvl w:ilvl="1">
      <w:start w:val="1"/>
      <w:numFmt w:val="decimal"/>
      <w:lvlText w:val="%2．"/>
      <w:lvlJc w:val="left"/>
      <w:pPr>
        <w:tabs>
          <w:tab w:val="num" w:pos="780"/>
        </w:tabs>
        <w:ind w:left="780" w:hanging="360"/>
      </w:pPr>
    </w:lvl>
    <w:lvl w:ilvl="2">
      <w:start w:val="1"/>
      <w:numFmt w:val="decimal"/>
      <w:lvlText w:val="%3."/>
      <w:lvlJc w:val="left"/>
      <w:pPr>
        <w:tabs>
          <w:tab w:val="num" w:pos="1260"/>
        </w:tabs>
        <w:ind w:left="1260" w:hanging="42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8" w15:restartNumberingAfterBreak="0">
    <w:nsid w:val="00000038"/>
    <w:multiLevelType w:val="multilevel"/>
    <w:tmpl w:val="00000038"/>
    <w:lvl w:ilvl="0">
      <w:start w:val="1"/>
      <w:numFmt w:val="decimal"/>
      <w:lvlText w:val="%1）"/>
      <w:lvlJc w:val="left"/>
      <w:pPr>
        <w:tabs>
          <w:tab w:val="num" w:pos="675"/>
        </w:tabs>
        <w:ind w:left="675" w:hanging="360"/>
      </w:pPr>
    </w:lvl>
    <w:lvl w:ilvl="1">
      <w:start w:val="1"/>
      <w:numFmt w:val="decimal"/>
      <w:lvlText w:val="%2．"/>
      <w:lvlJc w:val="left"/>
      <w:pPr>
        <w:tabs>
          <w:tab w:val="num" w:pos="1095"/>
        </w:tabs>
        <w:ind w:left="1095"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9" w15:restartNumberingAfterBreak="0">
    <w:nsid w:val="00000039"/>
    <w:multiLevelType w:val="multilevel"/>
    <w:tmpl w:val="00000039"/>
    <w:lvl w:ilvl="0">
      <w:start w:val="1"/>
      <w:numFmt w:val="decimal"/>
      <w:lvlText w:val="%1）"/>
      <w:lvlJc w:val="left"/>
      <w:pPr>
        <w:tabs>
          <w:tab w:val="num" w:pos="570"/>
        </w:tabs>
        <w:ind w:left="570" w:hanging="360"/>
      </w:pPr>
    </w:lvl>
    <w:lvl w:ilvl="1">
      <w:start w:val="1"/>
      <w:numFmt w:val="decimal"/>
      <w:lvlText w:val="%2)"/>
      <w:lvlJc w:val="left"/>
      <w:pPr>
        <w:tabs>
          <w:tab w:val="num" w:pos="990"/>
        </w:tabs>
        <w:ind w:left="990" w:hanging="360"/>
      </w:pPr>
    </w:lvl>
    <w:lvl w:ilvl="2">
      <w:start w:val="1"/>
      <w:numFmt w:val="decimal"/>
      <w:lvlText w:val="%3．"/>
      <w:lvlJc w:val="left"/>
      <w:pPr>
        <w:tabs>
          <w:tab w:val="num" w:pos="1410"/>
        </w:tabs>
        <w:ind w:left="141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0" w15:restartNumberingAfterBreak="0">
    <w:nsid w:val="0000003A"/>
    <w:multiLevelType w:val="multilevel"/>
    <w:tmpl w:val="0000003A"/>
    <w:lvl w:ilvl="0">
      <w:start w:val="1"/>
      <w:numFmt w:val="decimal"/>
      <w:lvlText w:val="%1）"/>
      <w:lvlJc w:val="left"/>
      <w:pPr>
        <w:tabs>
          <w:tab w:val="num" w:pos="675"/>
        </w:tabs>
        <w:ind w:left="675" w:hanging="360"/>
      </w:pPr>
    </w:lvl>
    <w:lvl w:ilvl="1">
      <w:start w:val="1"/>
      <w:numFmt w:val="decimal"/>
      <w:lvlText w:val="%2)"/>
      <w:lvlJc w:val="left"/>
      <w:pPr>
        <w:tabs>
          <w:tab w:val="num" w:pos="1095"/>
        </w:tabs>
        <w:ind w:left="1095" w:hanging="360"/>
      </w:pPr>
    </w:lvl>
    <w:lvl w:ilvl="2">
      <w:start w:val="1"/>
      <w:numFmt w:val="decimal"/>
      <w:lvlText w:val="%3．"/>
      <w:lvlJc w:val="left"/>
      <w:pPr>
        <w:tabs>
          <w:tab w:val="num" w:pos="1515"/>
        </w:tabs>
        <w:ind w:left="1515"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1" w15:restartNumberingAfterBreak="0">
    <w:nsid w:val="0000003B"/>
    <w:multiLevelType w:val="multilevel"/>
    <w:tmpl w:val="0000003B"/>
    <w:lvl w:ilvl="0">
      <w:start w:val="1"/>
      <w:numFmt w:val="decimal"/>
      <w:lvlText w:val="%1."/>
      <w:lvlJc w:val="left"/>
      <w:pPr>
        <w:tabs>
          <w:tab w:val="num" w:pos="420"/>
        </w:tabs>
        <w:ind w:left="420" w:hanging="42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2" w15:restartNumberingAfterBreak="0">
    <w:nsid w:val="0000003C"/>
    <w:multiLevelType w:val="multilevel"/>
    <w:tmpl w:val="0000003C"/>
    <w:lvl w:ilvl="0">
      <w:start w:val="1"/>
      <w:numFmt w:val="japaneseCounting"/>
      <w:lvlText w:val="%1、"/>
      <w:lvlJc w:val="left"/>
      <w:pPr>
        <w:tabs>
          <w:tab w:val="num" w:pos="1080"/>
        </w:tabs>
        <w:ind w:left="1080" w:hanging="1080"/>
      </w:pPr>
    </w:lvl>
    <w:lvl w:ilvl="1">
      <w:start w:val="1"/>
      <w:numFmt w:val="decimal"/>
      <w:lvlText w:val="%2."/>
      <w:lvlJc w:val="left"/>
      <w:pPr>
        <w:tabs>
          <w:tab w:val="num" w:pos="735"/>
        </w:tabs>
        <w:ind w:left="735" w:hanging="315"/>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3" w15:restartNumberingAfterBreak="0">
    <w:nsid w:val="0000003D"/>
    <w:multiLevelType w:val="multilevel"/>
    <w:tmpl w:val="0000003D"/>
    <w:lvl w:ilvl="0">
      <w:start w:val="1"/>
      <w:numFmt w:val="decimal"/>
      <w:lvlText w:val="%1．"/>
      <w:lvlJc w:val="left"/>
      <w:pPr>
        <w:tabs>
          <w:tab w:val="num" w:pos="360"/>
        </w:tabs>
        <w:ind w:left="360" w:hanging="360"/>
      </w:pPr>
    </w:lvl>
    <w:lvl w:ilvl="1">
      <w:start w:val="1"/>
      <w:numFmt w:val="decimal"/>
      <w:lvlText w:val="%2）"/>
      <w:lvlJc w:val="left"/>
      <w:pPr>
        <w:tabs>
          <w:tab w:val="num" w:pos="780"/>
        </w:tabs>
        <w:ind w:left="780" w:hanging="360"/>
      </w:pPr>
    </w:lvl>
    <w:lvl w:ilvl="2">
      <w:start w:val="2"/>
      <w:numFmt w:val="japaneseCounting"/>
      <w:lvlText w:val="%3、"/>
      <w:lvlJc w:val="left"/>
      <w:pPr>
        <w:tabs>
          <w:tab w:val="num" w:pos="1260"/>
        </w:tabs>
        <w:ind w:left="1260" w:hanging="42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4" w15:restartNumberingAfterBreak="0">
    <w:nsid w:val="0000003F"/>
    <w:multiLevelType w:val="multilevel"/>
    <w:tmpl w:val="0000003F"/>
    <w:lvl w:ilvl="0">
      <w:start w:val="1"/>
      <w:numFmt w:val="decimal"/>
      <w:lvlText w:val="%1."/>
      <w:lvlJc w:val="left"/>
      <w:pPr>
        <w:tabs>
          <w:tab w:val="num" w:pos="735"/>
        </w:tabs>
        <w:ind w:left="735" w:hanging="315"/>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5" w15:restartNumberingAfterBreak="0">
    <w:nsid w:val="00000040"/>
    <w:multiLevelType w:val="multilevel"/>
    <w:tmpl w:val="00000040"/>
    <w:lvl w:ilvl="0">
      <w:start w:val="1"/>
      <w:numFmt w:val="decimal"/>
      <w:lvlText w:val="%1."/>
      <w:lvlJc w:val="left"/>
      <w:pPr>
        <w:tabs>
          <w:tab w:val="num" w:pos="528"/>
        </w:tabs>
        <w:ind w:left="528" w:hanging="528"/>
      </w:pPr>
    </w:lvl>
    <w:lvl w:ilvl="1">
      <w:start w:val="1"/>
      <w:numFmt w:val="decimal"/>
      <w:lvlText w:val="%2."/>
      <w:lvlJc w:val="left"/>
      <w:pPr>
        <w:tabs>
          <w:tab w:val="num" w:pos="528"/>
        </w:tabs>
        <w:ind w:left="528" w:hanging="528"/>
      </w:pPr>
    </w:lvl>
    <w:lvl w:ilvl="2">
      <w:start w:val="1"/>
      <w:numFmt w:val="decimal"/>
      <w:lvlText w:val="%3．"/>
      <w:lvlJc w:val="left"/>
      <w:pPr>
        <w:tabs>
          <w:tab w:val="num" w:pos="1200"/>
        </w:tabs>
        <w:ind w:left="1200" w:hanging="360"/>
      </w:pPr>
    </w:lvl>
    <w:lvl w:ilvl="3">
      <w:start w:val="1"/>
      <w:numFmt w:val="decimal"/>
      <w:lvlText w:val="%4."/>
      <w:lvlJc w:val="left"/>
      <w:pPr>
        <w:tabs>
          <w:tab w:val="num" w:pos="1788"/>
        </w:tabs>
        <w:ind w:left="1788" w:hanging="528"/>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6" w15:restartNumberingAfterBreak="0">
    <w:nsid w:val="00000041"/>
    <w:multiLevelType w:val="multilevel"/>
    <w:tmpl w:val="00000041"/>
    <w:lvl w:ilvl="0">
      <w:start w:val="1"/>
      <w:numFmt w:val="decimal"/>
      <w:lvlText w:val="%1."/>
      <w:lvlJc w:val="left"/>
      <w:pPr>
        <w:tabs>
          <w:tab w:val="num" w:pos="735"/>
        </w:tabs>
        <w:ind w:left="735" w:hanging="315"/>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7" w15:restartNumberingAfterBreak="0">
    <w:nsid w:val="00000042"/>
    <w:multiLevelType w:val="multilevel"/>
    <w:tmpl w:val="00000042"/>
    <w:lvl w:ilvl="0">
      <w:start w:val="1"/>
      <w:numFmt w:val="decimal"/>
      <w:lvlText w:val="%1."/>
      <w:lvlJc w:val="left"/>
      <w:pPr>
        <w:tabs>
          <w:tab w:val="num" w:pos="420"/>
        </w:tabs>
        <w:ind w:left="420" w:hanging="420"/>
      </w:pPr>
    </w:lvl>
    <w:lvl w:ilvl="1">
      <w:start w:val="1"/>
      <w:numFmt w:val="decimal"/>
      <w:lvlText w:val="%2．"/>
      <w:lvlJc w:val="left"/>
      <w:pPr>
        <w:tabs>
          <w:tab w:val="num" w:pos="780"/>
        </w:tabs>
        <w:ind w:left="78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8" w15:restartNumberingAfterBreak="0">
    <w:nsid w:val="00000043"/>
    <w:multiLevelType w:val="multilevel"/>
    <w:tmpl w:val="00000043"/>
    <w:lvl w:ilvl="0">
      <w:start w:val="1"/>
      <w:numFmt w:val="japaneseCounting"/>
      <w:lvlText w:val="%1、"/>
      <w:lvlJc w:val="left"/>
      <w:pPr>
        <w:tabs>
          <w:tab w:val="num" w:pos="480"/>
        </w:tabs>
        <w:ind w:left="480" w:hanging="48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9" w15:restartNumberingAfterBreak="0">
    <w:nsid w:val="00000044"/>
    <w:multiLevelType w:val="multilevel"/>
    <w:tmpl w:val="00000044"/>
    <w:lvl w:ilvl="0">
      <w:start w:val="1"/>
      <w:numFmt w:val="decimal"/>
      <w:lvlText w:val="%1."/>
      <w:lvlJc w:val="left"/>
      <w:pPr>
        <w:tabs>
          <w:tab w:val="num" w:pos="420"/>
        </w:tabs>
        <w:ind w:left="420" w:hanging="42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0" w15:restartNumberingAfterBreak="0">
    <w:nsid w:val="00000045"/>
    <w:multiLevelType w:val="multilevel"/>
    <w:tmpl w:val="00000045"/>
    <w:lvl w:ilvl="0">
      <w:start w:val="1"/>
      <w:numFmt w:val="decimal"/>
      <w:lvlText w:val="%1."/>
      <w:lvlJc w:val="left"/>
      <w:pPr>
        <w:tabs>
          <w:tab w:val="num" w:pos="420"/>
        </w:tabs>
        <w:ind w:left="420" w:hanging="42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1" w15:restartNumberingAfterBreak="0">
    <w:nsid w:val="00000046"/>
    <w:multiLevelType w:val="multilevel"/>
    <w:tmpl w:val="00000046"/>
    <w:lvl w:ilvl="0">
      <w:start w:val="1"/>
      <w:numFmt w:val="decimal"/>
      <w:lvlText w:val="%1."/>
      <w:lvlJc w:val="left"/>
      <w:pPr>
        <w:tabs>
          <w:tab w:val="num" w:pos="420"/>
        </w:tabs>
        <w:ind w:left="420" w:hanging="42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2" w15:restartNumberingAfterBreak="0">
    <w:nsid w:val="00000048"/>
    <w:multiLevelType w:val="multilevel"/>
    <w:tmpl w:val="00000048"/>
    <w:lvl w:ilvl="0">
      <w:start w:val="1"/>
      <w:numFmt w:val="decimal"/>
      <w:lvlText w:val="%1."/>
      <w:lvlJc w:val="left"/>
      <w:pPr>
        <w:tabs>
          <w:tab w:val="num" w:pos="420"/>
        </w:tabs>
        <w:ind w:left="420" w:hanging="42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3" w15:restartNumberingAfterBreak="0">
    <w:nsid w:val="00000049"/>
    <w:multiLevelType w:val="multilevel"/>
    <w:tmpl w:val="00000049"/>
    <w:lvl w:ilvl="0">
      <w:start w:val="1"/>
      <w:numFmt w:val="decimal"/>
      <w:lvlText w:val="%1."/>
      <w:lvlJc w:val="left"/>
      <w:pPr>
        <w:tabs>
          <w:tab w:val="num" w:pos="420"/>
        </w:tabs>
        <w:ind w:left="420" w:hanging="42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17"/>
    <w:lvlOverride w:ilvl="1">
      <w:startOverride w:val="1"/>
    </w:lvlOverride>
  </w:num>
  <w:num w:numId="2">
    <w:abstractNumId w:val="41"/>
    <w:lvlOverride w:ilvl="0">
      <w:startOverride w:val="1"/>
    </w:lvlOverride>
  </w:num>
  <w:num w:numId="3">
    <w:abstractNumId w:val="27"/>
    <w:lvlOverride w:ilvl="0">
      <w:startOverride w:val="1"/>
    </w:lvlOverride>
  </w:num>
  <w:num w:numId="4">
    <w:abstractNumId w:val="34"/>
    <w:lvlOverride w:ilvl="0">
      <w:startOverride w:val="1"/>
    </w:lvlOverride>
  </w:num>
  <w:num w:numId="5">
    <w:abstractNumId w:val="36"/>
    <w:lvlOverride w:ilvl="0">
      <w:startOverride w:val="1"/>
    </w:lvlOverride>
  </w:num>
  <w:num w:numId="6">
    <w:abstractNumId w:val="12"/>
    <w:lvlOverride w:ilvl="0">
      <w:startOverride w:val="1"/>
    </w:lvlOverride>
  </w:num>
  <w:num w:numId="7">
    <w:abstractNumId w:val="31"/>
    <w:lvlOverride w:ilvl="0">
      <w:startOverride w:val="1"/>
    </w:lvlOverride>
  </w:num>
  <w:num w:numId="8">
    <w:abstractNumId w:val="4"/>
    <w:lvlOverride w:ilvl="0">
      <w:startOverride w:val="1"/>
    </w:lvlOverride>
  </w:num>
  <w:num w:numId="9">
    <w:abstractNumId w:val="25"/>
    <w:lvlOverride w:ilvl="0">
      <w:startOverride w:val="1"/>
    </w:lvlOverride>
  </w:num>
  <w:num w:numId="10">
    <w:abstractNumId w:val="45"/>
    <w:lvlOverride w:ilvl="0">
      <w:startOverride w:val="1"/>
    </w:lvlOverride>
  </w:num>
  <w:num w:numId="11">
    <w:abstractNumId w:val="52"/>
    <w:lvlOverride w:ilvl="0">
      <w:startOverride w:val="1"/>
    </w:lvlOverride>
  </w:num>
  <w:num w:numId="12">
    <w:abstractNumId w:val="52"/>
    <w:lvlOverride w:ilvl="1">
      <w:startOverride w:val="1"/>
    </w:lvlOverride>
  </w:num>
  <w:num w:numId="13">
    <w:abstractNumId w:val="62"/>
    <w:lvlOverride w:ilvl="0">
      <w:startOverride w:val="1"/>
    </w:lvlOverride>
  </w:num>
  <w:num w:numId="14">
    <w:abstractNumId w:val="46"/>
    <w:lvlOverride w:ilvl="0">
      <w:startOverride w:val="1"/>
    </w:lvlOverride>
  </w:num>
  <w:num w:numId="15">
    <w:abstractNumId w:val="56"/>
    <w:lvlOverride w:ilvl="0">
      <w:startOverride w:val="1"/>
    </w:lvlOverride>
  </w:num>
  <w:num w:numId="16">
    <w:abstractNumId w:val="11"/>
    <w:lvlOverride w:ilvl="0">
      <w:startOverride w:val="1"/>
    </w:lvlOverride>
  </w:num>
  <w:num w:numId="17">
    <w:abstractNumId w:val="11"/>
    <w:lvlOverride w:ilvl="1">
      <w:startOverride w:val="1"/>
    </w:lvlOverride>
  </w:num>
  <w:num w:numId="18">
    <w:abstractNumId w:val="54"/>
    <w:lvlOverride w:ilvl="0">
      <w:startOverride w:val="1"/>
    </w:lvlOverride>
  </w:num>
  <w:num w:numId="19">
    <w:abstractNumId w:val="43"/>
    <w:lvlOverride w:ilvl="0">
      <w:startOverride w:val="1"/>
    </w:lvlOverride>
  </w:num>
  <w:num w:numId="20">
    <w:abstractNumId w:val="33"/>
    <w:lvlOverride w:ilvl="0">
      <w:startOverride w:val="1"/>
    </w:lvlOverride>
  </w:num>
  <w:num w:numId="21">
    <w:abstractNumId w:val="33"/>
    <w:lvlOverride w:ilvl="1">
      <w:startOverride w:val="1"/>
    </w:lvlOverride>
  </w:num>
  <w:num w:numId="22">
    <w:abstractNumId w:val="58"/>
    <w:lvlOverride w:ilvl="0">
      <w:startOverride w:val="1"/>
    </w:lvlOverride>
  </w:num>
  <w:num w:numId="23">
    <w:abstractNumId w:val="0"/>
    <w:lvlOverride w:ilvl="0">
      <w:startOverride w:val="1"/>
    </w:lvlOverride>
  </w:num>
  <w:num w:numId="24">
    <w:abstractNumId w:val="24"/>
    <w:lvlOverride w:ilvl="0">
      <w:startOverride w:val="1"/>
    </w:lvlOverride>
  </w:num>
  <w:num w:numId="25">
    <w:abstractNumId w:val="9"/>
    <w:lvlOverride w:ilvl="0">
      <w:startOverride w:val="1"/>
    </w:lvlOverride>
  </w:num>
  <w:num w:numId="26">
    <w:abstractNumId w:val="2"/>
    <w:lvlOverride w:ilvl="0">
      <w:startOverride w:val="1"/>
    </w:lvlOverride>
  </w:num>
  <w:num w:numId="27">
    <w:abstractNumId w:val="13"/>
    <w:lvlOverride w:ilvl="0">
      <w:startOverride w:val="1"/>
    </w:lvlOverride>
  </w:num>
  <w:num w:numId="28">
    <w:abstractNumId w:val="35"/>
    <w:lvlOverride w:ilvl="0">
      <w:startOverride w:val="1"/>
    </w:lvlOverride>
  </w:num>
  <w:num w:numId="29">
    <w:abstractNumId w:val="61"/>
    <w:lvlOverride w:ilvl="0">
      <w:startOverride w:val="1"/>
    </w:lvlOverride>
  </w:num>
  <w:num w:numId="30">
    <w:abstractNumId w:val="55"/>
    <w:lvlOverride w:ilvl="1">
      <w:startOverride w:val="1"/>
    </w:lvlOverride>
  </w:num>
  <w:num w:numId="31">
    <w:abstractNumId w:val="22"/>
    <w:lvlOverride w:ilvl="0">
      <w:startOverride w:val="1"/>
    </w:lvlOverride>
  </w:num>
  <w:num w:numId="32">
    <w:abstractNumId w:val="55"/>
    <w:lvlOverride w:ilvl="2">
      <w:startOverride w:val="1"/>
    </w:lvlOverride>
  </w:num>
  <w:num w:numId="33">
    <w:abstractNumId w:val="1"/>
    <w:lvlOverride w:ilvl="0">
      <w:startOverride w:val="1"/>
    </w:lvlOverride>
  </w:num>
  <w:num w:numId="34">
    <w:abstractNumId w:val="44"/>
    <w:lvlOverride w:ilvl="0">
      <w:startOverride w:val="1"/>
    </w:lvlOverride>
  </w:num>
  <w:num w:numId="35">
    <w:abstractNumId w:val="30"/>
    <w:lvlOverride w:ilvl="0">
      <w:startOverride w:val="1"/>
    </w:lvlOverride>
  </w:num>
  <w:num w:numId="36">
    <w:abstractNumId w:val="57"/>
    <w:lvlOverride w:ilvl="0">
      <w:startOverride w:val="1"/>
    </w:lvlOverride>
  </w:num>
  <w:num w:numId="37">
    <w:abstractNumId w:val="5"/>
    <w:lvlOverride w:ilvl="0">
      <w:startOverride w:val="1"/>
    </w:lvlOverride>
  </w:num>
  <w:num w:numId="38">
    <w:abstractNumId w:val="15"/>
    <w:lvlOverride w:ilvl="0">
      <w:startOverride w:val="1"/>
    </w:lvlOverride>
  </w:num>
  <w:num w:numId="39">
    <w:abstractNumId w:val="6"/>
    <w:lvlOverride w:ilvl="0">
      <w:startOverride w:val="1"/>
    </w:lvlOverride>
  </w:num>
  <w:num w:numId="40">
    <w:abstractNumId w:val="40"/>
    <w:lvlOverride w:ilvl="1">
      <w:startOverride w:val="1"/>
    </w:lvlOverride>
  </w:num>
  <w:num w:numId="41">
    <w:abstractNumId w:val="26"/>
    <w:lvlOverride w:ilvl="2">
      <w:startOverride w:val="1"/>
    </w:lvlOverride>
  </w:num>
  <w:num w:numId="42">
    <w:abstractNumId w:val="26"/>
    <w:lvlOverride w:ilvl="1">
      <w:startOverride w:val="1"/>
    </w:lvlOverride>
  </w:num>
  <w:num w:numId="43">
    <w:abstractNumId w:val="7"/>
    <w:lvlOverride w:ilvl="0">
      <w:startOverride w:val="1"/>
    </w:lvlOverride>
  </w:num>
  <w:num w:numId="44">
    <w:abstractNumId w:val="28"/>
    <w:lvlOverride w:ilvl="0">
      <w:startOverride w:val="1"/>
    </w:lvlOverride>
  </w:num>
  <w:num w:numId="45">
    <w:abstractNumId w:val="21"/>
    <w:lvlOverride w:ilvl="0">
      <w:startOverride w:val="1"/>
    </w:lvlOverride>
  </w:num>
  <w:num w:numId="46">
    <w:abstractNumId w:val="14"/>
    <w:lvlOverride w:ilvl="0">
      <w:startOverride w:val="1"/>
    </w:lvlOverride>
  </w:num>
  <w:num w:numId="47">
    <w:abstractNumId w:val="53"/>
    <w:lvlOverride w:ilvl="0">
      <w:startOverride w:val="1"/>
    </w:lvlOverride>
  </w:num>
  <w:num w:numId="48">
    <w:abstractNumId w:val="60"/>
    <w:lvlOverride w:ilvl="0">
      <w:startOverride w:val="1"/>
    </w:lvlOverride>
  </w:num>
  <w:num w:numId="49">
    <w:abstractNumId w:val="3"/>
    <w:lvlOverride w:ilvl="0">
      <w:startOverride w:val="1"/>
    </w:lvlOverride>
  </w:num>
  <w:num w:numId="50">
    <w:abstractNumId w:val="8"/>
    <w:lvlOverride w:ilvl="0">
      <w:startOverride w:val="1"/>
    </w:lvlOverride>
  </w:num>
  <w:num w:numId="51">
    <w:abstractNumId w:val="3"/>
    <w:lvlOverride w:ilvl="1">
      <w:startOverride w:val="1"/>
    </w:lvlOverride>
  </w:num>
  <w:num w:numId="52">
    <w:abstractNumId w:val="20"/>
    <w:lvlOverride w:ilvl="0">
      <w:startOverride w:val="1"/>
    </w:lvlOverride>
  </w:num>
  <w:num w:numId="53">
    <w:abstractNumId w:val="23"/>
    <w:lvlOverride w:ilvl="0">
      <w:startOverride w:val="1"/>
    </w:lvlOverride>
  </w:num>
  <w:num w:numId="54">
    <w:abstractNumId w:val="10"/>
    <w:lvlOverride w:ilvl="0">
      <w:startOverride w:val="1"/>
    </w:lvlOverride>
  </w:num>
  <w:num w:numId="55">
    <w:abstractNumId w:val="32"/>
    <w:lvlOverride w:ilvl="0">
      <w:startOverride w:val="1"/>
    </w:lvlOverride>
  </w:num>
  <w:num w:numId="56">
    <w:abstractNumId w:val="19"/>
    <w:lvlOverride w:ilvl="0">
      <w:startOverride w:val="1"/>
    </w:lvlOverride>
  </w:num>
  <w:num w:numId="57">
    <w:abstractNumId w:val="29"/>
    <w:lvlOverride w:ilvl="0">
      <w:startOverride w:val="1"/>
    </w:lvlOverride>
  </w:num>
  <w:num w:numId="58">
    <w:abstractNumId w:val="16"/>
    <w:lvlOverride w:ilvl="0">
      <w:startOverride w:val="1"/>
    </w:lvlOverride>
  </w:num>
  <w:num w:numId="59">
    <w:abstractNumId w:val="47"/>
    <w:lvlOverride w:ilvl="0">
      <w:startOverride w:val="1"/>
    </w:lvlOverride>
  </w:num>
  <w:num w:numId="60">
    <w:abstractNumId w:val="47"/>
    <w:lvlOverride w:ilvl="1">
      <w:startOverride w:val="1"/>
    </w:lvlOverride>
  </w:num>
  <w:num w:numId="61">
    <w:abstractNumId w:val="47"/>
    <w:lvlOverride w:ilvl="2">
      <w:startOverride w:val="1"/>
    </w:lvlOverride>
  </w:num>
  <w:num w:numId="62">
    <w:abstractNumId w:val="18"/>
    <w:lvlOverride w:ilvl="0">
      <w:startOverride w:val="1"/>
    </w:lvlOverride>
  </w:num>
  <w:num w:numId="63">
    <w:abstractNumId w:val="38"/>
    <w:lvlOverride w:ilvl="0">
      <w:startOverride w:val="1"/>
    </w:lvlOverride>
  </w:num>
  <w:num w:numId="64">
    <w:abstractNumId w:val="39"/>
    <w:lvlOverride w:ilvl="0">
      <w:startOverride w:val="1"/>
    </w:lvlOverride>
  </w:num>
  <w:num w:numId="65">
    <w:abstractNumId w:val="50"/>
    <w:lvlOverride w:ilvl="2">
      <w:startOverride w:val="1"/>
    </w:lvlOverride>
  </w:num>
  <w:num w:numId="66">
    <w:abstractNumId w:val="49"/>
    <w:lvlOverride w:ilvl="2">
      <w:startOverride w:val="1"/>
    </w:lvlOverride>
  </w:num>
  <w:num w:numId="67">
    <w:abstractNumId w:val="59"/>
    <w:lvlOverride w:ilvl="0">
      <w:startOverride w:val="1"/>
    </w:lvlOverride>
  </w:num>
  <w:num w:numId="68">
    <w:abstractNumId w:val="42"/>
    <w:lvlOverride w:ilvl="0">
      <w:startOverride w:val="1"/>
    </w:lvlOverride>
  </w:num>
  <w:num w:numId="69">
    <w:abstractNumId w:val="37"/>
    <w:lvlOverride w:ilvl="0">
      <w:startOverride w:val="1"/>
    </w:lvlOverride>
  </w:num>
  <w:num w:numId="70">
    <w:abstractNumId w:val="48"/>
    <w:lvlOverride w:ilvl="1">
      <w:startOverride w:val="1"/>
    </w:lvlOverride>
  </w:num>
  <w:num w:numId="71">
    <w:abstractNumId w:val="63"/>
    <w:lvlOverride w:ilvl="0">
      <w:startOverride w:val="1"/>
    </w:lvlOverride>
  </w:num>
  <w:num w:numId="72">
    <w:abstractNumId w:val="51"/>
    <w:lvlOverride w:ilvl="0">
      <w:startOverride w:val="1"/>
    </w:lvlOverride>
  </w:num>
  <w:numIdMacAtCleanup w:val="7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hideSpellingErrors/>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210AC"/>
    <w:rsid w:val="00103866"/>
    <w:rsid w:val="00172A27"/>
    <w:rsid w:val="001973D2"/>
    <w:rsid w:val="00441ECF"/>
    <w:rsid w:val="00446011"/>
    <w:rsid w:val="00477032"/>
    <w:rsid w:val="005A601C"/>
    <w:rsid w:val="005D75C5"/>
    <w:rsid w:val="00607963"/>
    <w:rsid w:val="00647EEF"/>
    <w:rsid w:val="008409E4"/>
    <w:rsid w:val="00957AA9"/>
    <w:rsid w:val="00B424C3"/>
    <w:rsid w:val="00C643EE"/>
    <w:rsid w:val="00CF256F"/>
    <w:rsid w:val="00D233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DC539C2"/>
  <w15:chartTrackingRefBased/>
  <w15:docId w15:val="{E42E8431-08B0-49A0-91ED-4483A0B98D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rPr>
      <w:rFonts w:ascii="宋体" w:hAnsi="Courier New"/>
    </w:rPr>
  </w:style>
  <w:style w:type="paragraph" w:styleId="a4">
    <w:name w:val="footer"/>
    <w:basedOn w:val="a"/>
    <w:pPr>
      <w:tabs>
        <w:tab w:val="center" w:pos="4153"/>
        <w:tab w:val="right" w:pos="8306"/>
      </w:tabs>
      <w:snapToGrid w:val="0"/>
      <w:jc w:val="left"/>
    </w:pPr>
    <w:rPr>
      <w:sz w:val="18"/>
    </w:rPr>
  </w:style>
  <w:style w:type="paragraph" w:styleId="a5">
    <w:name w:val="header"/>
    <w:basedOn w:val="a"/>
    <w:pPr>
      <w:pBdr>
        <w:bottom w:val="single" w:sz="6" w:space="1" w:color="auto"/>
      </w:pBdr>
      <w:tabs>
        <w:tab w:val="center" w:pos="4153"/>
        <w:tab w:val="right" w:pos="8306"/>
      </w:tabs>
      <w:snapToGrid w:val="0"/>
      <w:jc w:val="center"/>
    </w:pPr>
    <w:rPr>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encoding w:val="x-cp20936"/>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6.wmf"/><Relationship Id="rId18" Type="http://schemas.openxmlformats.org/officeDocument/2006/relationships/image" Target="media/image11.png"/><Relationship Id="rId26" Type="http://schemas.openxmlformats.org/officeDocument/2006/relationships/image" Target="media/image19.wmf"/><Relationship Id="rId39" Type="http://schemas.openxmlformats.org/officeDocument/2006/relationships/image" Target="media/image32.png"/><Relationship Id="rId21" Type="http://schemas.openxmlformats.org/officeDocument/2006/relationships/image" Target="media/image14.wmf"/><Relationship Id="rId34" Type="http://schemas.openxmlformats.org/officeDocument/2006/relationships/image" Target="media/image27.wmf"/><Relationship Id="rId42" Type="http://schemas.openxmlformats.org/officeDocument/2006/relationships/image" Target="media/image35.wmf"/><Relationship Id="rId47"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wmf"/><Relationship Id="rId29" Type="http://schemas.openxmlformats.org/officeDocument/2006/relationships/image" Target="media/image2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image" Target="media/image30.wmf"/><Relationship Id="rId40" Type="http://schemas.openxmlformats.org/officeDocument/2006/relationships/image" Target="media/image33.png"/><Relationship Id="rId45" Type="http://schemas.openxmlformats.org/officeDocument/2006/relationships/image" Target="media/image38.wmf"/><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wmf"/><Relationship Id="rId28" Type="http://schemas.openxmlformats.org/officeDocument/2006/relationships/image" Target="media/image21.wmf"/><Relationship Id="rId36" Type="http://schemas.openxmlformats.org/officeDocument/2006/relationships/image" Target="media/image29.wmf"/><Relationship Id="rId10" Type="http://schemas.openxmlformats.org/officeDocument/2006/relationships/image" Target="media/image3.png"/><Relationship Id="rId19" Type="http://schemas.openxmlformats.org/officeDocument/2006/relationships/image" Target="media/image12.wmf"/><Relationship Id="rId31" Type="http://schemas.openxmlformats.org/officeDocument/2006/relationships/image" Target="media/image24.png"/><Relationship Id="rId44" Type="http://schemas.openxmlformats.org/officeDocument/2006/relationships/image" Target="media/image37.wmf"/><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wmf"/><Relationship Id="rId27" Type="http://schemas.openxmlformats.org/officeDocument/2006/relationships/image" Target="media/image20.wmf"/><Relationship Id="rId30" Type="http://schemas.openxmlformats.org/officeDocument/2006/relationships/image" Target="media/image23.png"/><Relationship Id="rId35" Type="http://schemas.openxmlformats.org/officeDocument/2006/relationships/image" Target="media/image28.png"/><Relationship Id="rId43" Type="http://schemas.openxmlformats.org/officeDocument/2006/relationships/image" Target="media/image36.wmf"/><Relationship Id="rId8" Type="http://schemas.openxmlformats.org/officeDocument/2006/relationships/image" Target="media/image1.wmf"/><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wmf"/><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wmf"/><Relationship Id="rId46" Type="http://schemas.openxmlformats.org/officeDocument/2006/relationships/fontTable" Target="fontTable.xml"/><Relationship Id="rId20" Type="http://schemas.openxmlformats.org/officeDocument/2006/relationships/image" Target="media/image13.wmf"/><Relationship Id="rId41" Type="http://schemas.openxmlformats.org/officeDocument/2006/relationships/image" Target="media/image34.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Documents\Normal.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83F7E2A-6F10-4B95-AFA6-03228C2441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Template>
  <TotalTime>5</TotalTime>
  <Pages>55</Pages>
  <Words>9013</Words>
  <Characters>51378</Characters>
  <Application>Microsoft Office Word</Application>
  <DocSecurity>0</DocSecurity>
  <PresentationFormat/>
  <Lines>428</Lines>
  <Paragraphs>120</Paragraphs>
  <Slides>0</Slides>
  <Notes>0</Notes>
  <HiddenSlides>0</HiddenSlides>
  <MMClips>0</MMClips>
  <ScaleCrop>false</ScaleCrop>
  <Manager/>
  <Company/>
  <LinksUpToDate>false</LinksUpToDate>
  <CharactersWithSpaces>60271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一、                   单选题（每题 2 分，共20分）</dc:title>
  <dc:subject/>
  <dc:creator>单刘伟</dc:creator>
  <cp:keywords/>
  <dc:description/>
  <cp:lastModifiedBy>Administrator</cp:lastModifiedBy>
  <cp:revision>6</cp:revision>
  <cp:lastPrinted>1899-12-31T16:00:00Z</cp:lastPrinted>
  <dcterms:created xsi:type="dcterms:W3CDTF">2019-12-15T04:39:00Z</dcterms:created>
  <dcterms:modified xsi:type="dcterms:W3CDTF">2019-12-15T04:51:00Z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2052-6.5.0.1966</vt:lpwstr>
  </property>
</Properties>
</file>